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8F8" w:rsidRPr="00E95160" w:rsidRDefault="00E95160" w:rsidP="00E95160">
      <w:pPr>
        <w:spacing w:after="0"/>
        <w:jc w:val="center"/>
        <w:rPr>
          <w:rFonts w:ascii="Calisto MT" w:hAnsi="Calisto MT" w:cs="Vijaya"/>
          <w:b/>
          <w:sz w:val="36"/>
          <w:szCs w:val="36"/>
        </w:rPr>
      </w:pPr>
      <w:r w:rsidRPr="00E95160">
        <w:rPr>
          <w:rFonts w:ascii="Calisto MT" w:hAnsi="Calisto MT"/>
          <w:noProof/>
          <w:sz w:val="36"/>
          <w:szCs w:val="36"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 wp14:anchorId="2D276864" wp14:editId="5BDC8CB5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1711960</wp:posOffset>
                    </wp:positionV>
                  </mc:Fallback>
                </mc:AlternateContent>
                <wp:extent cx="2743200" cy="838200"/>
                <wp:effectExtent l="19050" t="19050" r="38100" b="38100"/>
                <wp:wrapSquare wrapText="bothSides"/>
                <wp:docPr id="3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432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AB5779" w:rsidRDefault="00064953" w:rsidP="00064953">
                            <w:pPr>
                              <w:pStyle w:val="Adressedelexpditeu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39C44" wp14:editId="050EBDF7">
                                  <wp:extent cx="1882133" cy="590550"/>
                                  <wp:effectExtent l="0" t="0" r="4445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809" cy="594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re 1" o:spid="_x0000_s1026" style="position:absolute;left:0;text-align:left;margin-left:0;margin-top:0;width:3in;height:66pt;z-index:251661312;visibility:visible;mso-wrap-style:square;mso-width-percent:0;mso-height-percent:0;mso-top-percent:90;mso-wrap-distance-left:36pt;mso-wrap-distance-top:14.4pt;mso-wrap-distance-right:36pt;mso-wrap-distance-bottom:36pt;mso-position-horizontal:center;mso-position-horizontal-relative:margin;mso-position-vertical-relative:margin;mso-width-percent:0;mso-height-percent: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MmBgIAABkEAAAOAAAAZHJzL2Uyb0RvYy54bWysU8tu2zAQvBfoPxC81/IrjStYDgoHCQoE&#10;bYC4H0BTlEWE5LJL2lL69V3Siu20PRXVgeCKy+HM7O7ypreGHRQGDa7ik9GYM+Uk1NrtKv59c/dh&#10;wVmIwtXCgFMVf1GB36zev1t2vlRTaMHUChmBuFB2vuJtjL4siiBbZUUYgVeODhtAKyKFuCtqFB2h&#10;W1NMx+OPRQdYewSpQqC/t8dDvsr4TaNk/NY0QUVmKk7cYl4xr9u0FqulKHcofKvlQEP8AwsrtKNH&#10;T1C3Igq2R/0HlNUSIUATRxJsAU2jpcoaSM1k/Juap1Z4lbWQOcGfbAr/D1Z+PTwi03XFZ5w5YalE&#10;Gx1RsUmypvOhpIwn/4hJXPAPIJ8Dc3CPVKucUrzJSUEYsvsGbbpFIlmfHX85Oa76yCT9nF7PZ1RG&#10;ziSdLWaLtKd3C1G+3vYY4r0Cy9Km4kgVzUaLw0OIx9TXlEwRjK7vtDE5SF2k1gbZQVD9t7sjYxJy&#10;mWUc6yp+dT25SjysJy9iq92GOuI5P/UmO3fmGTP2f8W0OlJbG21J1Th9gyrjSNzZpLSL/bYfrN5C&#10;/ULVoHEipS3gT846as2Khx97gYoz88VR7T9N5vPUy5cBXgbbywCjWcOx+4WThFpxGZGzY7COeRiS&#10;Ww4+7yM0OruamB3pDISp/3JdhllJDX4Z56zzRK9+AQAA//8DAFBLAwQUAAYACAAAACEAdwdgn9sA&#10;AAAFAQAADwAAAGRycy9kb3ducmV2LnhtbEyPQU/DMAyF70j8h8hI3FjKmNDUNZ0QiElj4rABh92y&#10;xmsiGqdq0rX8ezwu42L56T09fy6Wo2/ECbvoAim4n2QgkKpgHNUKPj9e7+YgYtJkdBMIFfxghGV5&#10;fVXo3ISBtnjapVpwCcVcK7AptbmUsbLodZyEFom9Y+i8Tiy7WppOD1zuGznNskfptSO+YHWLzxar&#10;713vFfTu3e7fvlabuF0Ps9WLq/ab9Vyp25vxaQEi4ZguYTjjMzqUzHQIPZkoGgX8SPqb7M0epiwP&#10;HDovsizkf/ryFwAA//8DAFBLAQItABQABgAIAAAAIQC2gziS/gAAAOEBAAATAAAAAAAAAAAAAAAA&#10;AAAAAABbQ29udGVudF9UeXBlc10ueG1sUEsBAi0AFAAGAAgAAAAhADj9If/WAAAAlAEAAAsAAAAA&#10;AAAAAAAAAAAALwEAAF9yZWxzLy5yZWxzUEsBAi0AFAAGAAgAAAAhACSBAyYGAgAAGQQAAA4AAAAA&#10;AAAAAAAAAAAALgIAAGRycy9lMm9Eb2MueG1sUEsBAi0AFAAGAAgAAAAhAHcHYJ/bAAAABQEAAA8A&#10;AAAAAAAAAAAAAAAAYAQAAGRycy9kb3ducmV2LnhtbFBLBQYAAAAABAAEAPMAAABoBQAAAAA=&#10;" fillcolor="white [3212]" strokecolor="black [3213]" strokeweight="4.5pt">
                <v:stroke linestyle="thinThick"/>
                <v:path arrowok="t"/>
                <o:lock v:ext="edit" grouping="t"/>
                <v:textbox inset=",7.2pt,,7.2pt">
                  <w:txbxContent>
                    <w:p w:rsidR="00AB5779" w:rsidRDefault="00064953" w:rsidP="00064953">
                      <w:pPr>
                        <w:pStyle w:val="Adressedelexpditeu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39C44" wp14:editId="050EBDF7">
                            <wp:extent cx="1882133" cy="590550"/>
                            <wp:effectExtent l="0" t="0" r="4445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809" cy="594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E95160">
        <w:rPr>
          <w:rFonts w:ascii="Calisto MT" w:hAnsi="Calisto MT"/>
          <w:noProof/>
          <w:sz w:val="36"/>
          <w:szCs w:val="36"/>
        </w:rPr>
        <mc:AlternateContent>
          <mc:Choice Requires="wps">
            <w:drawing>
              <wp:anchor distT="0" distB="914400" distL="114300" distR="114300" simplePos="0" relativeHeight="251658239" behindDoc="0" locked="0" layoutInCell="1" allowOverlap="1" wp14:anchorId="370EE76D" wp14:editId="51D11B1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390650"/>
                <wp:effectExtent l="0" t="0" r="1905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3906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7in;height:109.5pt;z-index:251658239;visibility:visible;mso-wrap-style:square;mso-width-percent:1000;mso-height-percent: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7agdAwAAyAYAAA4AAABkcnMvZTJvRG9jLnhtbKxVTW/bOBC9L7D/&#10;geC9kew62daIUgQJsiiQbYOmRc40RVkEKJJLjmOnv76PpKQYadAFFr3I/Jh5M/PmcXz+4TAY9qhC&#10;1M42fHFSc6asdK2224Z/+3rz5h1nkYRthXFWNfxJRf7h4s8/zvd+rZaud6ZVgQHExvXeN7wn8uuq&#10;irJXg4gnziuLy86FQRC2YVu1QeyBPphqWddn1d6F1gcnVYw4vS6X/CLjd52S9LnroiJmGo7cKH9D&#10;/m7St7o4F+ttEL7XckxD/I8sBqEtgs5Q14IE2wX9E9SgZXDRdXQi3VC5rtNS5RpQzaJ+Uc19L7zK&#10;tYCc6Gea4u+DlZ8e7wLTbcOXnFkxoEVfQJqwW6PYMtGz93ENq3t/F8ZdxDLVeujCkH5RBTtkSp9m&#10;StWBmMTh2aqu39VgXuJu8fZ9fXaaSa+e3X2I9LdyA0uLhgeEz1SKx9tICAnTySRF2xjtb7QxrPWg&#10;F8jB0YOmPpOFGNk3GY10odn/LarSiGsnd4OyVJQVlBEEWcde+4gwazVsFIgKH9sSpN05gqhTUlmv&#10;6soE9iigNCElYFY5ldiLVpXj1WkNKrLkoqB/XFuOF2+nc5Q6IyXYVPcMuu81qeQNqzk01qnWnEOQ&#10;qXUZnjTaR6UplLvCInYLxE/NiKkZ47qDe8MtCuFMmC1eMZkxykR1Qjc2fa1L1Jcc0kmV1FH0kFf0&#10;ZDIfxn5RHWSFmMvCQnrQLwkqNB4RlHiY5HFEBIrMgCmDDvFnbNTwKryhxVjCaJ48VR4Hs2/9q7xK&#10;hbNHDuwszc6Dti68BnAUudhPHBVmEkkb1z7hzUG2Wb7RyxuNPt+KSHciYPqgQZio9Bmfzrh9w924&#10;4qx34ftr58keOsctZ3tMs4bHf3cioKXmo8W4eL9YrQBLebM6/WuZ3s3xzeb4xu6GKwcZL6AUL/My&#10;2ZOZll1wwwMG72WKiithJWI3XFKYNldUpixGt1SXl9kMI88LurX3Xk4PNSn86+FBBD8+f8Lk+OSm&#10;ySfWL6ZAsS1SvNyR63QeEc+8jnxjXOaHMo72NI+P99nq+Q/o4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+Xby+9sAAAAGAQAADwAAAGRycy9kb3ducmV2LnhtbEyPwU7DMBBE70j8&#10;g7VI3KjdoqIS4lRVAalHaCtx3cZLEsVeR7HThL/H5UIvI41mNfM2X0/OijP1ofGsYT5TIIhLbxqu&#10;NBwP7w8rECEiG7SeScMPBVgXtzc5ZsaP/EnnfaxEKuGQoYY6xi6TMpQ1OQwz3xGn7Nv3DmOyfSVN&#10;j2Mqd1YulHqSDhtOCzV2tK2pbPeD09C2S9t+jMvjV/W4e5PD7rAdNq9a399NmxcQkab4fwwX/IQO&#10;RWI6+YFNEFZDeiT+6SVTapX8ScNi/qxAFrm8xi9+AQAA//8DAFBLAwQKAAAAAAAAACEAj44mUY8K&#10;CQCPCgkAFQAAAGRycy9tZWRpYS9pbWFnZTEuanBlZ//Y/+AAEEpGSUYAAQIBAJYAlgAA/+EfAEV4&#10;aWYAAE1NACoAAAAIAAcBEgADAAAAAQABAAABGgAFAAAAAQAAAGIBGwAFAAAAAQAAAGoBKAADAAAA&#10;AQACAAABMQACAAAAHAAAAHIBMgACAAAAFAAAAI6HaQAEAAAAAQAAAKQAAADQABbjYAAAJxAAFuNg&#10;AAAnEEFkb2JlIFBob3Rvc2hvcCBDUzIgV2luZG93cwAyMDA5OjA0OjMwIDA3OjM5OjMzAAAAAAOg&#10;AQADAAAAAf//AACgAgAEAAAAAQAABdygAwAEAAAAAQAABGUAAAAAAAAABgEDAAMAAAABAAYAAAEa&#10;AAUAAAABAAABHgEbAAUAAAABAAABJgEoAAMAAAABAAIAAAIBAAQAAAABAAABLgICAAQAAAABAAAd&#10;yg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FyXsy7&#10;Tk77PTDmsdawS4y76TnvcHt3ud/g2v8A9Jap/YrKsnHc0mwMP6R7plsAh0Gd3p2/6P8A0n/GIGBc&#10;bLC+nS0NIDCQGOY0+6rRu6p/ua+u3fb/AMIrtmU0AGvaXAgWVPO2wT+Yyv8AOs/6CSmWRQL2tbuL&#10;IOrmgb4/dY8/Q/lKtY6zEfXjl5GNYP50wHMl3v8Ae36P9fb/AOe1eOhWdlY9bcouqx35F1g3OlxD&#10;Gg+2Z/lR+e/00lNo4+51lLmuFG2AXkuG8gt3Vl7nO9rHe/8Alqvi0NrxHPx/0lhIE16O2+1r9m//&#10;AAj6v0v9tV6bnU31tFkNc9vqNDmvOxvsawWMdZ+jY3/Bo/UHiksx2OFdb2vFrTqDvOn0i33tdvfu&#10;3/o0lJbrLKLa6sed10bm2EvDNfp/pHH/AKtTqwhTcLBY5/O9tgBBJ/PZoPTfuVEVNsDRkUPsqe7X&#10;JZZvIP0dz9hsr/zlqtY2torbo1ogCSdB5lJTWy6LLrsfaPa0v3OP5s7fftP520O9P/hEC/GDLiGP&#10;sc5g9baRva0B3tLnOf6n5vvfV+k/89q4+/ZcGOLGVhu5z3u2nXd/Nj87bt/SIOXeHY+87hQSNke1&#10;zyP0gs9zX+nTXs9T+b9S1JSCwsyrReTZVW9zagWAaEgw11m7d9L3fom+l/N/nozcR9eXQ9vvY0O3&#10;vJ1B27S3X3OY5381+570HptxfudUDv26sJaGua0/QbtZU2qxnqbm/mP9RW3ZTSWekWul22ytxLbR&#10;JDdrav32/n7klL5GN6+wF5rDZ3FgG8j81rbPzGoBdbRdXiOcfs7wNtn0XN1/my5n0d30NyurNyMa&#10;qvId6OO++ywbrHOeQxgP8r+V/wAK9JTadQHC6qwOZQG+x9hLocQ9tllZe7f6bWfvuQcWkMxN9AL3&#10;OedwrkODSWiyqvfsdu/RtQMW91eVWw2y17ptEteTI9OsG1jrN9bI+gp5zhU9mKx2ynZD2Eg6klzd&#10;vqFv6Rv+kc9JSa22ynJZjYzpNhaXlxL/AEwZ49R357fdsc7/AM+IlOG2izc17niCC2yDB7OY6B6f&#10;8pUWUstLG5GO5zLHf0llm/3OPu9Qs9Sr3u+n+etUANAaOAIEmdB5lJTWysZ9+TSRpW1rg6wctMg+&#10;yfb6jm+1j/8A0mgPx/SvLmvssNO21wcJY2XFzfe53qs/4xm//hVbdkBlxY8srrY0Fznuhxn6JY38&#10;5n5ir5tpdUH2bmUh01M0DnOA3+tZva/ZU1v83Vs32/4RJT//0OGqpGKxjQPTuuePawB72tjZtZu9&#10;jnvdsY57/wBH6iI651Xo23MeLWgse4taN7dr37W7HPbv3NbsTCyy1t0Ui19zmsFZnQRPv/cqrlr/&#10;APjLECnPxoPr1uLnAthznWuIJIcxjX/R9zf+D/6CSk1fVaCGC0Fr7NQxgLtrfzfUPt+l9L2NVjKD&#10;jj2Bp2mJmJ07+z87c1ZmULaLHspL/UudoGyLHSAf0m33fQf9D/CXepvWnj1fZcVjHkj02y9zjweX&#10;/wBlqSnLo9Mi2rIqYza3dqwbuWja5zAz03e/+x/hUa++lzbLiGWW+1vuAeO7eW7msbtrst9v6VPf&#10;nOsy2U1P3U3BrGuY6ILnN9Rzo9+7bur2KORdk4Ra32+pbBaGuOwbXfnMftb7mfov+tpKTdKba0WF&#10;4LBp7NoaJP54cwNbYj5GbRjPay3eN35wbLRP7x9v/QRa76rtxpeLAwwY1AKyciqzGyrKiXtovMsL&#10;ySxxcNW2fvf1v51n86kptMyxkuZXbXO1ziWM9weWhrq9gdH6PX1Pf7FJ5dZYackuDby8MFjWjaCN&#10;lfpurc/c/wB+z9I5Ddbi41TceysuthjgDLJMTX6Vw+j6X0P+3P5aeix1tVhNM13McBa9znSWnb6V&#10;jve5n79e389JSmVHFYyhpjIuLz+jG5wEe1rA/a3a51f+E/4REff6Lq7bGPbZsc2zcA3eGN37mlrn&#10;s3Nf/wBCxRrfa+l0VC6y57ZJkGGj+dsLfoent/R7HoNGdiOB9WtxdYA0S51j3Cfos3fQ2v8A5X/C&#10;JKT19UoJYywFtr9S1oLg390PP0t39RiNnB/2Z4aSHDtG6f5Oz87cs3JbdVY/GpLnW3OdIZIc6dN1&#10;u38392v6H86tRjW4uO1rnQ2loDnuP+v9lJTl0GotsrvrZW5kODtoDhJDdbW7Nj2b63f6P/SImTdS&#10;5lmQGMfa9zWmWh4EtJ+mNzdrGM/wf/XFOzMddmfZq3B1VmwVua4gQPfY1+33fpP5tQtvycS6qqW7&#10;3lj3EOIrgF7H+142s9T2b0lJ+ltsbW/eCzWNm0Ng9z7Q1r9376LkZ1GPYK7dzSfz9pLAf5XDnf8A&#10;W0au6q4F9LxYwGJHisi6q3GvtxnbvRtLnV7iS1wOuv8Awv7ln+lSU3Ksv7RZX6lTpr3u9JsOl7Sw&#10;NcJ/wbdzne789J4dc44+SXD1g7Zva1paSf0fpOrc5rtzd303fmKNt+Njt+zOYTe3ae9ZJgN3U2t/&#10;NY32M/7bTVWvsxbXGktbazc21znOLth27XP97m2M2+rSkp//0eAwbrcu8utc5h5JZ7Wy39JVub9B&#10;7du7+c/cRD0+q17rcPIG+ZcZDjuPhZX7q939VEoDXYFhJDS6XOefcHBkH6DP8E3b6T2M/M/0iFnZ&#10;jHPr23AGA265kwQdtmyvb7nbY3fyN6SkWTU7IyG1MBMRW5zdQ1o21ufsb73e9n0/5pWsnEO3Gopa&#10;XVsc6S87gDA22Wj87b7/APz2j1U4btl9DG6SWPbpoRt93739tTNjvWFTWSNu6x5cAGg7g32n6fuZ&#10;/YSU59+K2u6PVLnAGwNc0u2tafa91rG/oW6fm+z/AK2nyDXlXi3d6TPbWH7N5BP7zv5un3u9n+k/&#10;kVbEfJyGupc9ji2oHb6rY3OdP83SXR+ja5v6a3+bQMC3fJq98CTTADS1pHuq/wCHZub9P6bElJGY&#10;ttGZju1fM77ByIb72WmPezdt9Hf/AMWgZ2EKrvWrDjXZrYSYDDOn6R52u3fuWLQfkAMFlY9Wvdts&#10;IIBZJDdWO92/c7+a+mp2U12losaHhhkNOon6P0fzklNGzDOXGQ+0Moc0O2kTGg9Q+/2VfRSyGVMx&#10;Q7HsfYxsshrwWhsOut37W+/6P0bf31C6/HqzGsqdNQj1aGzt3Ndvljf5vd/IVxjq7rbn722se1te&#10;1siQQXbXPdDX2O3e3b9BJTT6fbdkONt1j2bZcXtIa3czb7nt2+l/Nv8Azm/4NS/ZtdjvUw7wdYOs&#10;mf3fWZ7m7v6inVsPTi4fo4PqEv8AeDsc3V7a27nVez0n/o/zFDOy6jkVj1dtcht9jCfcGndsbs92&#10;1v7ySkV9JzMvYydhIa57dQ1o+ifTafzo+m/2Kzk4pc/GprBNbQ4bn+9rT7ffYD7Xu27/AE/5asV0&#10;YoLLqWNbodrmaAh370fT/tJzafVNe32NbustLgA2Z2+0/S+j9NJTQsx/RvkWeo+uLQ1zSdoDvZvy&#10;A39Fx9P+a3/mMrT3ivKvFrbDW2witj9hOsfox6n0anO+n6f7n84jZVwdXvBLKZgWACbCAXbW7v8A&#10;tMyHOsf/AIX/AAaF0+7cxzqwbIhzqQBoON+OJ/nWO/nGO/nUlJKsWynOqcAXMLHb7Pl9C2Nu/wDS&#10;fQd/6SVXLwxjXepWHGp+u4mNruzN73bbf6n84tI5DYrfWBZVYQ02NcPaXENZ7D7nfS/sKVlFVrmm&#10;xgeWTtDtRr/J+i5JTTtwW5Ljk2XBuO/3gcwHa6Of7KlHLayvHbZRY6yse2A4Fmxk2bXNaNr/AH/6&#10;XeoHJxq80Cp4djNhz6xJa1zZ99bT7Xbd3qfo1dZstOQ7c29tkM2M03bQXbN59r7XNft3MSU//9Lh&#10;OpfztNddbnei0u21g6B3t12R7NrP3k2MzJLJocHVT78a6sMDh/Jn1Gu/z05tyb2WbGk2u2wQ7YZJ&#10;5Ywn3fo/Yy1yL0/Esxy99oG5wGoPP9dv738r89JSa/Mxcd4ZbYGE8CCYHidoVd2RRlltdtcbHndp&#10;6kwNzW0va3fttj3bP8Gq+Ubqst9Nj3PpvgsFpljp5b/I2/Q9Rn82jMdiY9LWWF32jY1wAlrwImv0&#10;nn27vd+b+e//AEf0EpI9zr3+jdArtL20hzHVlvsc2p0vDW2fS2ekh00fY62jRl9rnBpg2EAN121s&#10;91m91bf+L3p6r23NfvrfYHtc1lljgAS0/wA0IaxlLnO2v3fvpMuNlTnOrN91jq2s2uDXaCRZ7N/o&#10;Nrd+l3/6S1JTN1tTLK8ixkX7SLiay0nax1m+r1Gt+hs2/wBRSr6liuDfUcKnP1awyYB+i6xwbtZu&#10;VerMwrWl2SX8QDaQYBP+BbU1vu3M/nfTQMnfiveKyRda4gOaPe6Y/tVN13bWf4Sz/gklN/KqyTYX&#10;UOZQwt/S2Boc95/c0a5z/aFntd6d9dxY/ZU8Oc9zCwST7tzd9jGu2/QsWi/Ge7BGO8m2zaJ3Ogl0&#10;7tu/91qq1U5WK2wWjdXslvuDWzI3hjHFrdjmPfurd/OpKX6m4uymsax1noth+wEwH/S37Nvt9P8A&#10;M3J8avKLWFjg+iQLMe2sMMA/Sa072+397ek45N1T2VB3qb2iS7Y6IJd7N30tjameo9G6fiPxg82A&#10;bnRqOCB4t/MckpLdm4tNvpWWBth7EGBP0d5aPYq4yMfLdWLaoDC/c0t9QlzNkV1uYHOcz9Jvf/UV&#10;S/1q8izFue59b5dX6uoII/NLvo2fuvZ/hP0as78THYK3FxyWBpIZ7XgkQxlbne17dj/of4RJSR5d&#10;kuNF5g2iz0Q5jmFsCGfT2+t7He7ah1VOw62sZDL7d7og2Fohu2sMr3Of72fzv/GJV3i2qxxY8mxk&#10;13PcBOx23bW7axlT63fpmMapC4vqc81l91lkgscA4Bo/nPbv9JlPua39/wB6SmRtprtbkvYRaWH1&#10;v0ZaZaJ9Sr1Gtd/wf0v+MUq+o4rtgseKrHiQwkmAfo737djXOQa8rCtZOQ58vADXWQ5wmD+hZW39&#10;/wDO9P8AMVS/1sd76atLrXOHs+m4ztOv02V+39HWkp0MqrJ9RzqnNoqgeoWtDrLCO21o3P2qlQ70&#10;8qq307AxroL3MLGy/wDRu9u6xrX/ANpaGRiufh/ZyfWe0D3PMSR+c537rVUqrycauxlwLmQNvvAE&#10;E7bGsrn3Nc3/AASSn//T8/zqrKBXRU91jntJtcQC7bva/dp7mt9be/6SvU51dtgrc11bnfzZfBD4&#10;+ltc32bv5KrOczMcbTSbA0tikuh2yY3CtoPqfS/SPf7Pf6bFYOC1ltLqSGMqdL2/vbQdjv6/5j0l&#10;NTPxrWWh4fZbU8klsl2wjuZ9mz936CJbh25pY/c0UloIDpJBhrX7Gs2u+k38+xXbqa72hloLmA7i&#10;2YBI43qhfZTj5DaK3zjkfpqAS7bDtzo/s/Tr3JKSWsOPiA03vcxstG2IMnfaXuZ9La1jv+E/4RC6&#10;fkXZNmjzV32sHtJZt2tcz/i/3dn81+kV1lbH3W7fTNTq2gtr5IcPp2Nb7W+wubV/waBRWPsFmwbP&#10;d7jbo0hpaA1zmfmekPQs/wCuJKRHpjg8XYljHweToQRy1jmb6f8AwNDyW23ZbW1F7DIZ6oB2tiKz&#10;uewbne5jkXMvZVfW2p7aC7a3IezQAD3bW7R9Jv7236D1aqxMWt7bqAWmCNzXEhzSI92rtySlPtrx&#10;KWNe99rjozdLnvd+6OVQsuttzmPhzKbDWywEBwbtc07d/ub/ADnvV/JxvXsqJMMZuFg7lrg32tP8&#10;rbsd/IQL8SpthdXVsAaXm0O2iS7aKq2bfTe792p/s/6tJTXzq7Kba6an2OG1rrHkBzhD3uY7f7f5&#10;X5yv0Ztd1mwtNVhksY7Xc395jm+xyrbftb/Wtp9WXNa5gcRtafZ6jatv0P37bHf8X/Nb0cYTa8im&#10;yogMrne09zt9MPb+bus/w39RJTSzca2u8HfbdW73AmXbCP393td/58/7+a/CtzLBaXNFDhuYXSXA&#10;EbiWBuz/AMEerl2PVftFoLmsO4MmATx7o/dVG22inKbjh4fiAA2UyXhpa7cf7H5760lM8ln2fEb6&#10;Vrn1fQDWkBpb7rbNxr+n9HZ7fTUen335Ty42Or5fDQNhc32v3M/64x/7n/Bq02trnZE7XVOaAWVa&#10;mCHe90e31bGH2bEGlg/Z4c0tEv32G3RjjIa5rnM9vpv2tSUiHTHte23Esa8Hh0+793axw30/9FiH&#10;cyzIzf0Dn17nFvqgENDRP5zfc/ejZeQxmU2qqwU1lwbkPb7dWzLQWD6e1216tU4uNU8W0DbLYO1x&#10;LXNOomd39hJSrbq8WtrSX2vIiturrHkKh6tlvUGn3MpucwSYO17QfSa1/vZ7bFevxjdfU8uitrXN&#10;sb3cCQ7bP7r4/SKvdjVU2OfXX6e0NIt3bZc5xdtrq2+nbt/0H7n82kp//9TjaxRXdLCHbh6b7C7c&#10;4PBltb9dtXqe/wBm1n6RHc5rSA5waXHa0ExJ/dErN6dT6NTrLvcx26r04Lt87X7WN/P2vbZ/01Y2&#10;G30279+LdrUXtmxpjd6bbHfR3Ma7ZZ77PzElNtU8qi31d2LVUwls23vAPf6LWQ/3fnOe2rerYc15&#10;JaQ6DDoIMH93RQyazZQ9gkkjQNgGQZ9rne1qSnGZdTXdWd4LWWCx2wODCQe7Hhm1236Dla6rZXXf&#10;Uydu1rtwbpIsMODtoPs/Of8A109AzqhbXc2x7AwkNEubI27me8u9Rmxzt/8A4CpGzIdXY6hthsJY&#10;31GBzdPPeK32PbUz/i/f/wAIkpHi12uY01tpycYGH17YcO/tda1j9zf+MWoGtaNrQA0aAAQPkFT6&#10;fj3Vb3XzvcAAS7cD30n3s/l7lcSUsXNDg0uAc6drSdTHO0IWS6vaKrNpFhBcHGAGA++xzpbs/drd&#10;/plG1pNtdlBYbLRta4tDwGt3F1rH7vbta/8A65+jQMhtdtdtdBcbmOc57nA7rH1t2ex3/Bep9Bn8&#10;2kpPU7HZZ+iLSy4ACwOLybB/gnWOc/8AMO6piOXNDg0uAc76IJAJj9395ZuDU2nHe7I/SVWbqwwA&#10;u3tb+ka9rR/152/8xWgw2WVNc/1KXgPoe5s2abbPT9X836LX7tnqWMSU2VSyaLW2OdjVVVM27rbn&#10;NBJj81rNtn/gdauBzXCWkOExIIIn5IWXU63HcxgJdoWhpAMj+U72tSU5WPfVXk07XgsY/cQ3cGEu&#10;9jn7Xhux7UfqVlTMptc7AyvY5rdAQ47tr9n+DUqhlsrtqyW2PrDZHJZEgPbDt29ux27/AEjNn6NS&#10;ssy30vNAs9R7wHPYC2dCbHbXem9zvaxn6T/raSmGLXa8MIZTk4hcGuAZtc3+WN7WPdt3f8ItMAAA&#10;NAAGgA0ACqdPotpa83TvcRqTuBA/ObPvb/VerZIAJJgDUk6ABJS25u7ZuG8iQ2dY/e2oWQajtrs2&#10;7SQ5+4xtaJh+6W7Huf7KlGxjzc12O5gsuH0y0P2saNrrK3z5sb6f571Wy2tux3jHLi6vc524HdYZ&#10;bS6zcf5z02+o3/g0lP8A/9Xi7AHzse2urGLdrd2wGR7v0o99VWx3o17Pp2eoomh1zYqmpsEjfabN&#10;ziHMH0X2ent3u/S7v+todf2V7zUxhyKt7XnaAJ2xW91mnq3Nb7n+1z/5xU3NuxLNri+hhP0ho9wk&#10;/Qf/ADbPa/8AfSUzDrMeQbbGMon06qyGnT6Tri72fzns/wAL/mLSblsGK3JvHohwnaTJP7uz+us7&#10;qJb6rS5pcz2uewGJcWs9u/3OerttN2Q3Gds+zlhO5sguY0gBpZ/L2t/63/YSU1Mm99uXVLXNot21&#10;OZayNo3te/n2e/Z9JLObdj2V1Ms322iXP2w4bX72u9m5309/9hFvwaWWEU12CWl7i0t2BshrWbbP&#10;bft2/wA1u9Sz/SJP25jhdYx7qyWse2p0D+02PUu93u/wfo/8Z6iSm3Tl03WGsbq7B+ZYNriP32tV&#10;DIy7rLXhr7ca2kw1kgs0437dv847879LWrYwvTyMc1R6VZO8HsdpbvZ/xv5+389UMtzjnF3ouqtA&#10;G8bg8Pb9Hdsj3ez9xJTYxMWwVi4aBxLvSa70yQ4D1Ayxp/Rt3tb6f76K3Qm6t3p+g0kVvs3kk/v7&#10;n2No3fzTNv56q573m8UVOcQWtHpGXNcA0BvptZuez2/SRa6vs9Ac+l/qlrmWPdEe93tY9p9T1Ppf&#10;4P8ASpKT2OF02tcGMpIArLvSJDh7t7xtfTv+jV/xai/Gfewiua2w7a19nqbi4bJ+nY2r2ep7t/8A&#10;0ELHONZFTWOvqY8WS0BvbZvdWGix+1w2/wCjVNrb8WwV2OfSHaQ32vd/VsPs/wAyxJTMXWUAuNtj&#10;WUy2qpkNAAOhu3ezc92/2em9/wDOLUdlMZjtvvBqLxIq5cSfzWfvLN6hH2v3VmyvdPptO3c90F0O&#10;1fYr11N2RZj2Ob6O0OFomXNBj2scI+m1uz/g0lNSy99uexpBbTcWAC1mrS0zsh3t91ibJF2Pk1U1&#10;vLnODLH2hkv9psa2dm7d7Hf20azEqpuJpY9oa31HuBArGvsb6Tv57Z+6x3q/8ZYouazMeLbK7DXa&#10;8MIY4Q3Ta3e2N9mz/TfzbPofpElN2jLpyHOa0OY9vNVg2vj97as63Lvte9zH2Y9tTi0VEg1yPzHR&#10;t97/APhGP3q2zCNeVS+s/omNdIPZxG07P5Nrj6n/AAf6RUL3F2a9xpND4IuaXBwII+nED+vvZ/xi&#10;Sm1i4lldTbGyWOk+kHlhLXbD7bJb+ezdXX+exEHt3ZFbtopEei6z1CQ76Yd7rPRfZDfR2O+n/OKr&#10;nPsflvorLnidaTLgYOnpbNzq+P5CmKWY2OGuqcx7mem+10bS5zi7a6uLPU2fTZ6SSn//1uCwcf7N&#10;S/KkkCPTLhAIcNj7HD6Xp7v0n/FsVq3KdjhvqEXsuA9PaNkk7faRL27HNfua9c6kkp3a8K8Zjb7m&#10;sOpILHODmEe5vgxzP8H7VeXKJJKemyNjmClw3eq4NDJIJg7nP9v+ia31FGquum72lzja2Ba924na&#10;Z9L93/hP89c2kkp6tVs7Gdf6WxoL2kw5ziGsH0t0M97nuXOpJKegryLKXNw3NAvLRteDLCJ2S76D&#10;/Yxv9tPdWcltuMXh76xuDgNvuc17GMs5b+dvXPJJKdrDo+x45vfLSTtG8EAB5raX2N+l7XsVi3Jd&#10;jllVg9c3ECsABskna4WD3NXOpJKd6jDuZltuuDXH3EWMc6Wu59zXRuY/c76CurlEklPTXhrwylw3&#10;eo4QASCA33OtBH+jUaW1U2ljSSbWhzXuduLtu7cxv5v6Nrt/t/fXNpJKerVTOxX5Dq3VtBe2Rve5&#10;wa0DXRjPdvfK59JJT0LMi1rxhkBuRA/SfSaRBLrIGzc/a36P76a6t2VXbRvD30/Rc0bQXODmenZ/&#10;LZ7lz6SSn//Z/+0kelBob3Rvc2hvcCAzLjAAOEJJTQQEAAAAAAAHHAIAAAIAAgA4QklNBCUAAAAA&#10;ABBGDPKJJrhW2rCcAaGwp5B3OEJJTQPtAAAAAAAQAJYAAAABAAEAlgAAAAEAAThCSU0EJgAAAAAA&#10;DgAAAAAAAAAAAAA/gAAAOEJJTQQNAAAAAAAEAAAAeDhCSU0EGQAAAAAABAAAAB44QklNA/MAAAAA&#10;AAkAAAAAAAAAAAEAOEJJTQQKAAAAAAABAAA4QklNJxAAAAAAAAoAAQAAAAAAAAABOEJJTQP0AAAA&#10;AAASADUAAAABAC0AAAAGAAAAAAABOEJJTQP3AAAAAAAcAAD/////////////////////////////&#10;A+gAADhCSU0ECAAAAAAAEAAAAAEAAAJAAAACQAAAAAA4QklNBB4AAAAAAAQAAAAAOEJJTQQaAAAA&#10;AANvAAAABgAAAAAAAAAAAAAEZQAABdwAAAAdAGIAbABhAGMAawAgAHQAaQBlACAAYgBhAGMAawBn&#10;AHIAbwB1AG4AZABfAGkAbgB2AGUAcgB0AGUAZAAAAAEAAAAAAAAAAAAAAAAAAAAAAAAAAQAAAAAA&#10;AAAAAAAF3AAABGUAAAAAAAAAAAAAAAAAAAAAAQAAAAAAAAAAAAAAAAAAAAAAAAAQAAAAAQAAAAAA&#10;AG51bGwAAAACAAAABmJvdW5kc09iamMAAAABAAAAAAAAUmN0MQAAAAQAAAAAVG9wIGxvbmcAAAAA&#10;AAAAAExlZnRsb25nAAAAAAAAAABCdG9tbG9uZwAABGUAAAAAUmdodGxvbmcAAAXc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RlAAAAAFJnaHRsb25nAAAF3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Y4QklNBAwAAAAAHeYAAAABAAAAoAAAAHgAAAHgAADhAAAAHcoAGAAB/9j/4AAQ&#10;SkZJRgABAgAASABIAAD/7QAMQWRvYmVfQ00AAf/uAA5BZG9iZQBkgAAAAAH/2wCEAAwICAgJCAwJ&#10;CQwRCwoLERUPDAwPFRgTExUTExgRDAwMDAwMEQwMDAwMDAwMDAwMDAwMDAwMDAwMDAwMDAwMDAwB&#10;DQsLDQ4NEA4OEBQODg4UFA4ODg4UEQwMDAwMEREMDAwMDAwRDAwMDAwMDAwMDAwMDAwMDAwMDAwM&#10;DAwMDAwMDP/AABEIAH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FyXsy7Tk77PTDmsdawS4y76TnvcHt3ud/g2v8A9Jap&#10;/YrKsnHc0mwMP6R7plsAh0Gd3p2/6P8A0n/GIGBcbLC+nS0NIDCQGOY0+6rRu6p/ua+u3fb/AMIr&#10;tmU0AGvaXAgWVPO2wT+Yyv8AOs/6CSmWRQL2tbuLIOrmgb4/dY8/Q/lKtY6zEfXjl5GNYP50wHMl&#10;3v8Ae36P9fb/AOe1eOhWdlY9bcouqx35F1g3OlxDGg+2Z/lR+e/00lNo4+51lLmuFG2AXkuG8gt3&#10;Vl7nO9rHe/8Alqvi0NrxHPx/0lhIE16O2+1r9m//AAj6v0v9tV6bnU31tFkNc9vqNDmvOxvsawWM&#10;dZ+jY3/Bo/UHiksx2OFdb2vFrTqDvOn0i33tdvfu3/o0lJbrLKLa6sed10bm2EvDNfp/pHH/AKtT&#10;qwhTcLBY5/O9tgBBJ/PZoPTfuVEVNsDRkUPsqe7XJZZvIP0dz9hsr/zlqtY2torbo1ogCSdB5lJT&#10;Wy6LLrsfaPa0v3OP5s7fftP520O9P/hEC/GDLiGPsc5g9baRva0B3tLnOf6n5vvfV+k/89q4+/Zc&#10;GOLGVhu5z3u2nXd/Nj87bt/SIOXeHY+87hQSNke1zyP0gs9zX+nTXs9T+b9S1JSCwsyrReTZVW9z&#10;agWAaEgw11m7d9L3fom+l/N/nozcR9eXQ9vvY0O3vJ1B27S3X3OY5381+570HptxfudUDv26sJaG&#10;ua0/QbtZU2qxnqbm/mP9RW3ZTSWekWul22ytxLbRJDdrav32/n7klL5GN6+wF5rDZ3FgG8j81rbP&#10;zGoBdbRdXiOcfs7wNtn0XN1/my5n0d30NyurNyMaqvId6OO++ywbrHOeQxgP8r+V/wAK9JTadQHC&#10;6qwOZQG+x9hLocQ9tllZe7f6bWfvuQcWkMxN9AL3OedwrkODSWiyqvfsdu/RtQMW91eVWw2y17pt&#10;EteTI9OsG1jrN9bI+gp5zhU9mKx2ynZD2Eg6klzdvqFv6Rv+kc9JSa22ynJZjYzpNhaXlxL/AEwZ&#10;49R357fdsc7/AM+IlOG2izc17niCC2yDB7OY6B6f8pUWUstLG5GO5zLHf0llm/3OPu9Qs9Sr3u+n&#10;+etUANAaOAIEmdB5lJTWysZ9+TSRpW1rg6wctMg+yfb6jm+1j/8A0mgPx/SvLmvssNO21wcJY2XF&#10;zfe53qs/4xm//hVbdkBlxY8srrY0Fznuhxn6JY385n5ir5tpdUH2bmUh01M0DnOA3+tZva/ZU1v8&#10;3Vs32/4RJT//0OGqpGKxjQPTuuePawB72tjZtZu9jnvdsY57/wBH6iI651Xo23MeLWgse4taN7dr&#10;37W7HPbv3NbsTCyy1t0Ui19zmsFZnQRPv/cqrlr/APjLECnPxoPr1uLnAthznWuIJIcxjX/R9zf+&#10;D/6CSk1fVaCGC0Fr7NQxgLtrfzfUPt+l9L2NVjKDjj2Bp2mJmJ07+z87c1ZmULaLHspL/UudoGyL&#10;HSAf0m33fQf9D/CXepvWnj1fZcVjHkj02y9zjweX/wBlqSnLo9Mi2rIqYza3dqwbuWja5zAz03e/&#10;+x/hUa++lzbLiGWW+1vuAeO7eW7msbtrst9v6VPfnOsy2U1P3U3BrGuY6ILnN9Rzo9+7bur2KORd&#10;k4Ra32+pbBaGuOwbXfnMftb7mfov+tpKTdKba0WF4LBp7NoaJP54cwNbYj5GbRjPay3eN35wbLRP&#10;7x9v/QRa76rtxpeLAwwY1AKyciqzGyrKiXtovMsLySxxcNW2fvf1v51n86kptMyxkuZXbXO1ziWM&#10;9weWhrq9gdH6PX1Pf7FJ5dZYackuDby8MFjWjaCNlfpurc/c/wB+z9I5Ddbi41TceysuthjgDLJM&#10;TX6Vw+j6X0P+3P5aeix1tVhNM13McBa9znSWnb6Vjve5n79e389JSmVHFYyhpjIuLz+jG5wEe1rA&#10;/a3a51f+E/4REff6Lq7bGPbZsc2zcA3eGN37mlrns3Nf/wBCxRrfa+l0VC6y57ZJkGGj+dsLfoen&#10;t/R7HoNGdiOB9WtxdYA0S51j3Cfos3fQ2v8A5X/CJKT19UoJYywFtr9S1oLg390PP0t39RiNnB/2&#10;Z4aSHDtG6f5Oz87cs3JbdVY/GpLnW3OdIZIc6dN1u38392v6H86tRjW4uO1rnQ2loDnuP+v9lJTl&#10;0GotsrvrZW5kODtoDhJDdbW7Nj2b63f6P/SImTdS5lmQGMfa9zWmWh4EtJ+mNzdrGM/wf/XFOzMd&#10;dmfZq3B1VmwVua4gQPfY1+33fpP5tQtvycS6qqW73lj3EOIrgF7H+142s9T2b0lJ+ltsbW/eCzWN&#10;m0Ng9z7Q1r9376LkZ1GPYK7dzSfz9pLAf5XDnf8AW0au6q4F9LxYwGJHisi6q3GvtxnbvRtLnV7i&#10;S1wOuv8Awv7ln+lSU3Ksv7RZX6lTpr3u9JsOl7SwNcJ/wbdzne789J4dc44+SXD1g7Zva1paSf0f&#10;pOrc5rtzd303fmKNt+Njt+zOYTe3ae9ZJgN3U2t/NY32M/7bTVWvsxbXGktbazc21znOLth27XP9&#10;7m2M2+rSkp//0eAwbrcu8utc5h5JZ7Wy39JVub9B7du7+c/cRD0+q17rcPIG+ZcZDjuPhZX7q939&#10;VEoDXYFhJDS6XOefcHBkH6DP8E3b6T2M/M/0iFnZjHPr23AGA265kwQdtmyvb7nbY3fyN6SkWTU7&#10;IyG1MBMRW5zdQ1o21ufsb73e9n0/5pWsnEO3GopaXVsc6S87gDA22Wj87b7/APz2j1U4btl9DG6S&#10;WPbpoRt93739tTNjvWFTWSNu6x5cAGg7g32n6fuZ/YSU59+K2u6PVLnAGwNc0u2tafa91rG/oW6f&#10;m+z/AK2nyDXlXi3d6TPbWH7N5BP7zv5un3u9n+k/kVbEfJyGupc9ji2oHb6rY3OdP83SXR+ja5v6&#10;a3+bQMC3fJq98CTTADS1pHuq/wCHZub9P6bElJGYttGZju1fM77ByIb72WmPezdt9Hf/AMWgZ2EK&#10;rvWrDjXZrYSYDDOn6R52u3fuWLQfkAMFlY9WvdtsIIBZJDdWO92/c7+a+mp2U12losaHhhkNOon6&#10;P0fzklNGzDOXGQ+0Moc0O2kTGg9Q+/2VfRSyGVMxQ7HsfYxsshrwWhsOut37W+/6P0bf31C6/Hqz&#10;GsqdNQj1aGzt3Ndvljf5vd/IVxjq7rbn722se1te1siQQXbXPdDX2O3e3b9BJTT6fbdkONt1j2bZ&#10;cXtIa3czb7nt2+l/Nv8Azm/4NS/ZtdjvUw7wdYOsmf3fWZ7m7v6inVsPTi4fo4PqEv8AeDsc3V7a&#10;27nVez0n/o/zFDOy6jkVj1dtcht9jCfcGndsbs921v7ySkV9JzMvYydhIa57dQ1o+ifTafzo+m/2&#10;Kzk4pc/GprBNbQ4bn+9rT7ffYD7Xu27/AE/5asV0YoLLqWNbodrmaAh370fT/tJzafVNe32Nbust&#10;LgA2Z2+0/S+j9NJTQsx/RvkWeo+uLQ1zSdoDvZvyA39Fx9P+a3/mMrT3ivKvFrbDW2witj9hOsfo&#10;x6n0anO+n6f7n84jZVwdXvBLKZgWACbCAXbW7v8AtMyHOsf/AIX/AAaF0+7cxzqwbIhzqQBoON+O&#10;J/nWO/nGO/nUlJKsWynOqcAXMLHb7Pl9C2Nu/wDSfQd/6SVXLwxjXepWHGp+u4mNruzN73bbf6n8&#10;4tI5DYrfWBZVYQ02NcPaXENZ7D7nfS/sKVlFVrmmxgeWTtDtRr/J+i5JTTtwW5Ljk2XBuO/3gcwH&#10;a6Of7KlHLayvHbZRY6yse2A4Fmxk2bXNaNr/AH/6XeoHJxq80Cp4djNhz6xJa1zZ99bT7Xbd3qfo&#10;1dZstOQ7c29tkM2M03bQXbN59r7XNft3MSU//9LhOpfztNddbnei0u21g6B3t12R7NrP3k2MzJLJ&#10;ocHVT78a6sMDh/Jn1Gu/z05tyb2WbGk2u2wQ7YZJ5Ywn3fo/Yy1yL0/Esxy99oG5wGoPP9dv738r&#10;89JSa/Mxcd4ZbYGE8CCYHidoVd2RRlltdtcbHndp6kwNzW0va3fttj3bP8Gq+Ubqst9Nj3PpvgsF&#10;pljp5b/I2/Q9Rn82jMdiY9LWWF32jY1wAlrwImv0nn27vd+b+e//AEf0EpI9zr3+jdArtL20hzHV&#10;lvsc2p0vDW2fS2ekh00fY62jRl9rnBpg2EAN121s91m91bf+L3p6r23NfvrfYHtc1lljgAS0/wA0&#10;IaxlLnO2v3fvpMuNlTnOrN91jq2s2uDXaCRZ7N/oNrd+l3/6S1JTN1tTLK8ixkX7SLiay0nax1m+&#10;r1Gt+hs2/wBRSr6liuDfUcKnP1awyYB+i6xwbtZuVerMwrWl2SX8QDaQYBP+BbU1vu3M/nfTQMnf&#10;iveKyRda4gOaPe6Y/tVN13bWf4Sz/gklN/KqyTYXUOZQwt/S2Boc95/c0a5z/aFntd6d9dxY/ZU8&#10;Oc9zCwST7tzd9jGu2/QsWi/Ge7BGO8m2zaJ3Ogl07tu/91qq1U5WK2wWjdXslvuDWzI3hjHFrdjm&#10;Pfurd/OpKX6m4uymsax1noth+wEwH/S37Nvt9P8AM3J8avKLWFjg+iQLMe2sMMA/Sa072+397ek4&#10;5N1T2VB3qb2iS7Y6IJd7N30tjameo9G6fiPxg82AbnRqOCB4t/MckpLdm4tNvpWWBth7EGBP0d5a&#10;PYq4yMfLdWLaoDC/c0t9QlzNkV1uYHOcz9Jvf/UVS/1q8izFue59b5dX6uoII/NLvo2fuvZ/hP0a&#10;s78THYK3FxyWBpIZ7XgkQxlbne17dj/of4RJSR5dkuNF5g2iz0Q5jmFsCGfT2+t7He7ah1VOw62s&#10;ZDL7d7og2Fohu2sMr3Of72fzv/GJV3i2qxxY8mxk13PcBOx23bW7axlT63fpmMapC4vqc81l91lk&#10;gscA4Bo/nPbv9JlPua39/wB6SmRtprtbkvYRaWH1v0ZaZaJ9Sr1Gtd/wf0v+MUq+o4rtgseKrHiQ&#10;wkmAfo737djXOQa8rCtZOQ58vADXWQ5wmD+hZW39/wDO9P8AMVS/1sd76atLrXOHs+m4ztOv02V+&#10;39HWkp0MqrJ9RzqnNoqgeoWtDrLCO21o3P2qlQ708qq307AxroL3MLGy/wDRu9u6xrX/ANpaGRiu&#10;fh/ZyfWe0D3PMSR+c537rVUqrycauxlwLmQNvvAEE7bGsrn3Nc3/AASSn//T8/zqrKBXRU91jntJ&#10;tcQC7bva/dp7mt9be/6SvU51dtgrc11bnfzZfBD4+ltc32bv5KrOczMcbTSbA0tikuh2yY3CtoPq&#10;fS/SPf7Pf6bFYOC1ltLqSGMqdL2/vbQdjv6/5j0lNTPxrWWh4fZbU8klsl2wjuZ9mz936CJbh25p&#10;Y/c0UloIDpJBhrX7Gs2u+k38+xXbqa72hloLmA7i2YBI43qhfZTj5DaK3zjkfpqAS7bDtzo/s/Tr&#10;3JKSWsOPiA03vcxstG2IMnfaXuZ9La1jv+E/4RC6fkXZNmjzV32sHtJZt2tcz/i/3dn81+kV1lbH&#10;3W7fTNTq2gtr5IcPp2Nb7W+wubV/waBRWPsFmwbPd7jbo0hpaA1zmfmekPQs/wCuJKRHpjg8XYlj&#10;HweToQRy1jmb6f8AwNDyW23ZbW1F7DIZ6oB2tiKzuewbne5jkXMvZVfW2p7aC7a3IezQAD3bW7R9&#10;Jv7236D1aqxMWt7bqAWmCNzXEhzSI92rtySlPtrxKWNe99rjozdLnvd+6OVQsuttzmPhzKbDWywE&#10;Bwbtc07d/ub/ADnvV/JxvXsqJMMZuFg7lrg32tP8rbsd/IQL8SpthdXVsAaXm0O2iS7aKq2bfTe7&#10;92p/s/6tJTXzq7Kba6an2OG1rrHkBzhD3uY7f7f5X5yv0Ztd1mwtNVhksY7Xc395jm+xyrbftb/W&#10;tp9WXNa5gcRtafZ6jatv0P37bHf8X/Nb0cYTa8imyogMrne09zt9MPb+bus/w39RJTSzca2u8Hfb&#10;dW73AmXbCP393td/58/7+a/CtzLBaXNFDhuYXSXAEbiWBuz/AMEerl2PVftFoLmsO4MmATx7o/dV&#10;G22inKbjh4fiAA2UyXhpa7cf7H5760lM8ln2fEb6Vrn1fQDWkBpb7rbNxr+n9HZ7fTUen335Ty42&#10;Or5fDQNhc32v3M/64x/7n/Bq02trnZE7XVOaAWVamCHe90e31bGH2bEGlg/Z4c0tEv32G3RjjIa5&#10;rnM9vpv2tSUiHTHte23Esa8Hh0+793axw30/9FiHcyzIzf0Dn17nFvqgENDRP5zfc/ejZeQxmU2q&#10;qwU1lwbkPb7dWzLQWD6e1216tU4uNU8W0DbLYO1xLXNOomd39hJSrbq8WtrSX2vIiturrHkKh6tl&#10;vUGn3MpucwSYO17QfSa1/vZ7bFevxjdfU8uitrXNsb3cCQ7bP7r4/SKvdjVU2OfXX6e0NIt3bZc5&#10;xdtrq2+nbt/0H7n82kp//9TjaxRXdLCHbh6b7C7c4PBltb9dtXqe/wBm1n6RHc5rSA5waXHa0ExJ&#10;/dErN6dT6NTrLvcx26r04Lt87X7WN/P2vbZ/01Y2G30279+LdrUXtmxpjd6bbHfR3Ma7ZZ77PzEl&#10;NtU8qi31d2LVUwls23vAPf6LWQ/3fnOe2rerYc15JaQ6DDoIMH93RQyazZQ9gkkjQNgGQZ9rne1q&#10;SnGZdTXdWd4LWWCx2wODCQe7Hhm1236Dla6rZXXfUydu1rtwbpIsMODtoPs/Of8A109AzqhbXc2x&#10;7AwkNEubI27me8u9Rmxzt/8A4CpGzIdXY6hthsJY31GBzdPPeK32PbUz/i/f/wAIkpHi12uY01tp&#10;ycYGH17YcO/tda1j9zf+MWoGtaNrQA0aAAQPkFT6fj3Vb3XzvcAAS7cD30n3s/l7lcSUsXNDg0uA&#10;c6drSdTHO0IWS6vaKrNpFhBcHGAGA++xzpbs/drd/plG1pNtdlBYbLRta4tDwGt3F1rH7vbta/8A&#10;65+jQMhtdtdtdBcbmOc57nA7rH1t2ex3/Bep9Bn82kpPU7HZZ+iLSy4ACwOLybB/gnWOc/8AMO6p&#10;iOXNDg0uAc76IJAJj9395ZuDU2nHe7I/SVWbqwwAu3tb+ka9rR/152/8xWgw2WVNc/1KXgPoe5s2&#10;abbPT9X836LX7tnqWMSU2VSyaLW2OdjVVVM27rbnNBJj81rNtn/gdauBzXCWkOExIIIn5IWXU63H&#10;cxgJdoWhpAMj+U72tSU5WPfVXk07XgsY/cQ3cGEu9jn7Xhux7UfqVlTMptc7AyvY5rdAQ47tr9n+&#10;DUqhlsrtqyW2PrDZHJZEgPbDt29ux27/AEjNn6NSssy30vNAs9R7wHPYC2dCbHbXem9zvaxn6T/r&#10;aSmGLXa8MIZTk4hcGuAZtc3+WN7WPdt3f8ItMAAANAAGgA0ACqdPotpa83TvcRqTuBA/ObPvb/Ve&#10;rZIAJJgDUk6ABJS25u7ZuG8iQ2dY/e2oWQajtrs27SQ5+4xtaJh+6W7Huf7KlGxjzc12O5gsuH0y&#10;0P2saNrrK3z5sb6f571Wy2tux3jHLi6vc524HdYZbS6zcf5z02+o3/g0lP8A/9Xi7AHzse2urGLd&#10;rd2wGR7v0o99VWx3o17Pp2eoomh1zYqmpsEjfabNziHMH0X2ent3u/S7v+todf2V7zUxhyKt7Xna&#10;AJ2xW91mnq3Nb7n+1z/5xU3NuxLNri+hhP0ho9wk/Qf/ADbPa/8AfSUzDrMeQbbGMon06qyGnT6T&#10;ri72fzns/wAL/mLSblsGK3JvHohwnaTJP7uz+us7qJb6rS5pcz2uewGJcWs9u/3OerttN2Q3Gds+&#10;zlhO5sguY0gBpZ/L2t/63/YSU1Mm99uXVLXNot21OZayNo3te/n2e/Z9JLObdj2V1Ms322iXP2w4&#10;bX72u9m5309/9hFvwaWWEU12CWl7i0t2BshrWbbPbft2/wA1u9Sz/SJP25jhdYx7qyWse2p0D+02&#10;PUu93u/wfo/8Z6iSm3Tl03WGsbq7B+ZYNriP32tVDIy7rLXhr7ca2kw1kgs0437dv847879LWrYw&#10;vTyMc1R6VZO8HsdpbvZ/xv5+389UMtzjnF3ouqtAG8bg8Pb9Hdsj3ez9xJTYxMWwVi4aBxLvSa70&#10;yQ4D1Ayxp/Rt3tb6f76K3Qm6t3p+g0kVvs3kk/v7n2No3fzTNv56q573m8UVOcQWtHpGXNcA0Bvp&#10;tZuez2/SRa6vs9Ac+l/qlrmWPdEe93tY9p9T1Ppf4P8ASpKT2OF02tcGMpIArLvSJDh7t7xtfTv+&#10;jV/xai/Gfewiua2w7a19nqbi4bJ+nY2r2ep7t/8A0ELHONZFTWOvqY8WS0BvbZvdWGix+1w2/wCj&#10;VNrb8WwV2OfSHaQ32vd/VsPs/wAyxJTMXWUAuNtjWUy2qpkNAAOhu3ezc92/2em9/wDOLUdlMZjt&#10;vvBqLxIq5cSfzWfvLN6hH2v3VmyvdPptO3c90F0O1fYr11N2RZj2Ob6O0OFomXNBj2scI+m1uz/g&#10;0lNSy99uexpBbTcWAC1mrS0zsh3t91ibJF2Pk1U1vLnODLH2hkv9psa2dm7d7Hf20azEqpuJpY9o&#10;a31HuBArGvsb6Tv57Z+6x3q/8ZYouazMeLbK7DXa8MIY4Q3Ta3e2N9mz/TfzbPofpElN2jLpyHOa&#10;0OY9vNVg2vj97as63Lvte9zH2Y9tTi0VEg1yPzHRt97/APhGP3q2zCNeVS+s/omNdIPZxG07P5Nr&#10;j6n/AAf6RUL3F2a9xpND4IuaXBwII+nED+vvZ/xiSm1i4lldTbGyWOk+kHlhLXbD7bJb+ezdXX+e&#10;xEHt3ZFbtopEei6z1CQ76Yd7rPRfZDfR2O+n/OKrnPsflvorLnidaTLgYOnpbNzq+P5CmKWY2OGu&#10;qcx7mem+10bS5zi7a6uLPU2fTZ6SSn//1uCwcf7NS/KkkCPTLhAIcNj7HD6Xp7v0n/FsVq3Kdjhv&#10;qEXsuA9PaNkk7faRL27HNfua9c6kkp3a8K8Zjb7msOpILHODmEe5vgxzP8H7VeXKJJKemyNjmClw&#10;3eq4NDJIJg7nP9v+ia31FGquum72lzja2Ba924naZ9L93/hP89c2kkp6tVs7Gdf6WxoL2kw5ziGs&#10;H0t0M97nuXOpJKegryLKXNw3NAvLRteDLCJ2S76D/Yxv9tPdWcltuMXh76xuDgNvuc17GMs5b+dv&#10;XPJJKdrDo+x45vfLSTtG8EAB5raX2N+l7XsVi3JdjllVg9c3ECsABskna4WD3NXOpJKd6jDuZltu&#10;uDXH3EWMc6Wu59zXRuY/c76CurlEklPTXhrwylw3eo4QASCA33OtBH+jUaW1U2ljSSbWhzXuduLt&#10;u7cxv5v6Nrt/t/fXNpJKerVTOxX5Dq3VtBe2Rve5wa0DXRjPdvfK59JJT0LMi1rxhkBuRA/SfSaR&#10;BLrIGzc/a36P76a6t2VXbRvD30/Rc0bQXODmenZ/LZ7lz6SSn//ZOEJJTQQhAAAAAABVAAAAAQEA&#10;AAAPAEEAZABvAGIAZQAgAFAAaABvAHQAbwBzAGgAbwBwAAAAEwBBAGQAbwBiAGUAIABQAGgAbwB0&#10;AG8AcwBoAG8AcAAgAEMAUwAyAAAAAQA4QklND6AAAAAAAPhtYW5pSVJGUgAAAOw4QklNQW5EcwAA&#10;AMwAAAAQAAAAAQAAAAAAAG51bGwAAAADAAAAAEFGU3Rsb25nAAAAAAAAAABGckluVmxMcwAAAAFP&#10;YmpjAAAAAQAAAAAAAG51bGwAAAABAAAAAEZySURsb25nGzL7vwAAAABGU3RzVmxMcwAAAAFPYmpj&#10;AAAAAQAAAAAAAG51bGwAAAAEAAAAAEZzSURsb25nAAAAAAAAAABBRnJtbG9uZwAAAAAAAAAARnNG&#10;clZsTHMAAAABbG9uZxsy+78AAAAATENudGxvbmcAAAAAAAA4QklNUm9sbAAAAAgAAAAAAAAAADhC&#10;SU0PoQAAAAAAHG1mcmkAAAACAAAAEAAAAAEAAAAAAAAAAQAAAAA4QklNBAYAAAAAAAcACAAAAAEB&#10;AP/hOrFodHRwOi8vbnMuYWRvYmUuY29tL3hhcC8xLjAvADw/eHBhY2tldCBiZWdpbj0i77u/IiBp&#10;ZD0iVzVNME1wQ2VoaUh6cmVTek5UY3prYzlkIj8+Cjx4OnhtcG1ldGEgeG1sbnM6eD0iYWRvYmU6&#10;bnM6bWV0YS8iIHg6eG1wdGs9IjMuMS4xLTExMi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8L3JkZjpEZXNjcmlwdGlvbj4KICAgICAgPHJkZjpEZXNjcmlwdGlvbiBy&#10;ZGY6YWJvdXQ9IiIKICAgICAgICAgICAgeG1sbnM6eGFwPSJodHRwOi8vbnMuYWRvYmUuY29tL3hh&#10;cC8xLjAvIj4KICAgICAgICAgPHhhcDpDcmVhdG9yVG9vbD5BZG9iZSBQaG90b3Nob3AgQ1MyIFdp&#10;bmRvd3M8L3hhcDpDcmVhdG9yVG9vbD4KICAgICAgICAgPHhhcDpDcmVhdGVEYXRlPjIwMDktMDQt&#10;MzBUMDc6Mzk6MzMtMDc6MDA8L3hhcDpDcmVhdGVEYXRlPgogICAgICAgICA8eGFwOk1vZGlmeURh&#10;dGU+MjAwOS0wNC0zMFQwNzozOTozMy0wNzowMDwveGFwOk1vZGlmeURhdGU+CiAgICAgICAgIDx4&#10;YXA6TWV0YWRhdGFEYXRlPjIwMDktMDQtMzBUMDc6Mzk6MzMtMDc6MDA8L3hhcDpNZXRhZGF0YURh&#10;dGU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jNEQTVGMUExOTQzNURFMTFBMjkyOTcyNTA2QTVDNTE1PC94YXBNTTpEb2N1bWVudElEPgogICAg&#10;ICAgICA8eGFwTU06SW5zdGFuY2VJRD51dWlkOjNFQTVGMUExOTQzNURFMTFBMjkyOTcyNTA2QTVD&#10;NTE1PC94YXBNTTpJbnN0YW5jZUlEPgogICAgICAgICA8eGFwTU06RGVyaXZlZEZyb20gcmRmOnBh&#10;cnNlVHlwZT0iUmVzb3VyY2UiPgogICAgICAgICAgICA8c3RSZWY6aW5zdGFuY2VJRD51dWlkOjM0&#10;MzEwMkY2RTUzNERFMTFCMzdGQTM2OTNFMkFFRDQ4PC9zdFJlZjppbnN0YW5jZUlEPgogICAgICAg&#10;ICAgICA8c3RSZWY6ZG9jdW1lbnRJRD51dWlkOjMzMzEwMkY2RTUzNERFMTFCMzdGQTM2OTNFMkFF&#10;RDQ4PC9zdFJlZjpkb2N1bWVudElEPgogICAgICAgICA8L3hhcE1NOkRlcml2ZWRGcm9tPgogICAg&#10;ICA8L3JkZjpEZXNjcmlwdGlvbj4KICAgICAgPHJkZjpEZXNjcmlwdGlvbiByZGY6YWJvdXQ9IiIK&#10;ICAgICAgICAgICAgeG1sbnM6dGlmZj0iaHR0cDovL25zLmFkb2JlLmNvbS90aWZmLzEuMC8iPgog&#10;ICAgICAgICA8dGlmZjpPcmllbnRhdGlvbj4xPC90aWZmOk9yaWVudGF0aW9uPgogICAgICAgICA8&#10;dGlmZjpYUmVzb2x1dGlvbj4xNTAwMDAwLzEwMDAwPC90aWZmOlhSZXNvbHV0aW9uPgogICAgICAg&#10;ICA8dGlmZjpZUmVzb2x1dGlvbj4xNTAwMDAwLzEwMDAwPC90aWZmOllSZXNvbHV0aW9uPgogICAg&#10;ICAgICA8dGlmZjpSZXNvbHV0aW9uVW5pdD4yPC90aWZmOlJlc29sdXRpb25Vbml0PgogICAgICAg&#10;ICA8dGlmZjpOYXRpdmVEaWdlc3Q+MjU2LDI1NywyNTgsMjU5LDI2MiwyNzQsMjc3LDI4NCw1MzAs&#10;NTMxLDI4MiwyODMsMjk2LDMwMSwzMTgsMzE5LDUyOSw1MzIsMzA2LDI3MCwyNzEsMjcyLDMwNSwz&#10;MTUsMzM0MzI7MzYzOEIzQTdERDU1RjM3OTNFRjNCMDQ0MDI5MEFCRTc8L3RpZmY6TmF0aXZlRGln&#10;ZXN0PgogICAgICA8L3JkZjpEZXNjcmlwdGlvbj4KICAgICAgPHJkZjpEZXNjcmlwdGlvbiByZGY6&#10;YWJvdXQ9IiIKICAgICAgICAgICAgeG1sbnM6ZXhpZj0iaHR0cDovL25zLmFkb2JlLmNvbS9leGlm&#10;LzEuMC8iPgogICAgICAgICA8ZXhpZjpQaXhlbFhEaW1lbnNpb24+MTUwMDwvZXhpZjpQaXhlbFhE&#10;aW1lbnNpb24+CiAgICAgICAgIDxleGlmOlBpeGVsWURpbWVuc2lvbj4xMTI1PC9leGlmOlBpeGVs&#10;WURpbWVuc2lvbj4KICAgICAgICAgPGV4aWY6Q29sb3JTcGFjZT4tMTwvZXhpZjpDb2xvclNwYWNl&#10;PgogICAgICAgICA8ZXhpZjpOYXRpdmVEaWdlc3Q+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0E0RTM5NUM0REIyNjBDMTE4NzUwQkYzMzE5QUM5RUJDPC9leGlmOk5hdGl2&#10;ZURpZ2VzdD4KICAgICAgPC9yZGY6RGVzY3JpcHRpb24+CiAgICAgIDxyZGY6RGVzY3JpcHRpb24g&#10;cmRmOmFib3V0PSIiCiAgICAgICAgICAgIHhtbG5zOnBob3Rvc2hvcD0iaHR0cDovL25zLmFkb2Jl&#10;LmNvbS9waG90b3Nob3AvMS4wLyI+CiAgICAgICAgIDxwaG90b3Nob3A6Q29sb3JNb2RlPjE8L3Bo&#10;b3Rvc2hvcDpDb2xvck1vZGU+CiAgICAgICAgIDxwaG90b3Nob3A6SUNDUHJvZmlsZT5Eb3QgR2Fp&#10;biAyMCU8L3Bob3Rvc2hvcDpJQ0NQcm9maWxlPgogICAgICAgICA8cGhvdG9zaG9wOkhpc3Rvcnkv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v/iA6BJQ0NfUFJPRklMRQABAQAA&#10;A5BBREJFAhAAAHBydHJHUkFZWFlaIAfPAAYAAwAAAAAAAGFjc3BBUFBMAAAAAG5vbmUAAAAAAAAA&#10;AAAAAAAAAAABAAD21gABAAAAANMtQURCRQAAAAAAAAAAAAAAAAAAAAAAAAAAAAAAAAAAAAAAAAAA&#10;AAAAAAAAAAAAAAAAAAAABWNwcnQAAADAAAAAMmRlc2MAAAD0AAAAZ3d0cHQAAAFcAAAAFGJrcHQA&#10;AAFwAAAAFGtUUkMAAAGEAAACDHRleHQAAAAAQ29weXJpZ2h0IDE5OTkgQWRvYmUgU3lzdGVtcyBJ&#10;bmNvcnBvcmF0ZWQAAABkZXNjAAAAAAAAAA1Eb3QgR2FpbiAyMCUAAAAAAAAAAAAAAAAAAAAAAAAA&#10;AAAAAAAAAAAAAAAAAAAAAAAAAAAAAAAAAAAAAAAAAAAAAAAAAAAAAAAAAAAAAAAAAAAAAAAAAAAA&#10;AAAAAFhZWiAAAAAAAAD21gABAAAAANMtWFlaIAAAAAAAAAAAAAAAAAAAAABjdXJ2AAAAAAAAAQAA&#10;AAAQACAAMABAAFAAYQB/AKAAxQDsARcBRAF1AagB3gIWAlICkALQAxMDWQOhA+wEOQSIBNoFLgWF&#10;Bd4GOQaWBvYHVwe7CCIIigj0CWEJ0ApBCrQLKQugDBoMlQ0SDZIOEw6WDxwPoxAsELgRRRHUEmUS&#10;+BONFCQUvRVXFfQWkhcyF9QYeBkeGcYabxsbG8gcdh0nHdoejh9EH/wgtSFxIi4i7SOtJHAlNCX5&#10;JsEniihVKSIp8CrAK5IsZS06LhEu6i/EMKAxfTJcMz00HzUDNek20De5OKQ5kDp+O208Xj1RPkU/&#10;O0AzQSxCJkMiRCBFH0YgRyNIJ0ktSjRLPExHTVNOYE9vUH9RkVKlU7pU0VXpVwJYHlk6WlhbeFyZ&#10;Xbxe4GAGYS1iVmOAZKxl2WcIaDhpaWqda9FtB24/b3hwsnHucyt0anWqdux4L3l0erp8AX1KfpV/&#10;4YEugnyDzYUehnGHxYkbinKLy40ljoGP3ZE8kpuT/ZVflsOYKJmPmvecYJ3LnzegpaIUo4Wk9qZp&#10;p96pVKrLrEStvq85sLayNLO0tTS2t7g6ub+7RbzNvla/4MFswvnEh8YXx6jJO8rOzGPN+s+S0SvS&#10;xdRh1f7XnNk82t3cf94j38jhbuMW5L/maegU6cHrb+0f7tDwgvI18+r1oPdX+RD6yvyF/kH////u&#10;AA5BZG9iZQBkAAAAAAD/2wBDAAEBAQEBAQEBAQEBAQEBAQEBAQEBAQEBAQEBAQECAQEBAQEBAgIC&#10;AgICAgICAgICAgIDAwMDAwMDAwMDAwMDAwP/wAALCARlBdw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5d6K8h+Omvf2F8NddEd0ba71k2&#10;2hWn7nzvtH2+XOo23Ksqb7JLrDttxj5WD7a/OWrFvbz3lxBa2kE11dXMscFvbW8Uk9xPNK2yOGCG&#10;IFmdiQFVVJJIABNe+eFf2cvGeuR2t5rk9n4WsrgF2ju1e91pIXtFuLaY6XblUXezCN4ri5imjIff&#10;GCFD+8ad8D/hT4Mi/tXXpPt8dtPZzfbfFuqW1tpltNG/yRm3jFvbSJKxUNFdCVW4XkMQdmL4n/Bb&#10;wlNPpOn6z4f0uMSrLOnhzRbubTpJGhBWX7V4ftZLaVtpClkdiOjEEEVzc/7TPw/hlKR2Pii6UAYm&#10;g07ThE2VzgLc3kb8dDlB7Zrfs/2gPhdcwiWbXbrT5CQPs13o2rvOoxncWsIZ4/ykz7V20Vz4D+Il&#10;iEjl8N+LrSJLe6a3f7Bqclgb2FjbyXFpJultpmTeoDokgIZSAykDw7xp+zTo98sl54Hvjol0Av8A&#10;xJ9Vlub3SZeIYsQX58y6gIVZ5nMguA7sFXyUGR8g61oWseHNQm0rXNOudMv4Cwe3u4ym5VkMfnQS&#10;DKSxMVbZLEzIwGUYjmsiivvP4B/EufxdpU/hvXbyW68R6JH50NzNGTJqOhKYoIp7m63ky3EMreXM&#10;7KhZGhYmSQzOPoWiiiisDxT4fh8VeHtU8P3F9f6dDqsAt57vS5kt7tIhKskkSvIrAxygeVMhBDxu&#10;6cBjXyRqn7LviOKaNNF8T6Hf25jBmm1W31HSJYpt5GyOCzW+DJt2neXU5JG3jcfPW+A3xVVio8Lh&#10;wDw6a34e2sOzDfdggHtkCvQ/Cn7Mut3oiuvF+rQaNDut3bTNNCajqToWb7TbzXmRbwPgJ5bx/aF+&#10;bkDGG9lHwv8Agp4MWxOtWuh2000Jt4brxXru06gYEVLicW2o3CWxk+ZWkMMKqpb5VUYA5HU/g38G&#10;vFgFh4L8S6ZpmspG0yf2J4it/E8bw+dEJpr3S7i7lldUUMq+TPCFaQM+4BVrj4PDHiG4+HXjf4V+&#10;IbK3Gv8AgVofF3hIi5P/ABMdLkuJ5r6fRra1jWW8jI+1xpLIJMS3aQyLC8aBeU/Z28WNoXjf+w55&#10;ootO8WQfY5TNLbW6JqljHJc6RJ5867izkzWscKOPMedch2VBX3zRRRRRRRS8k4UEnnAHJwBk9PzN&#10;J9OnaiiivNfjD/yTPxh/2Cx/6VR18bfAXRn1f4m6K7WsV1a6PDqGsXglaICBLa1a3sbtEkILtHeS&#10;2xUICwPzYwpI9a/apVingV8ZRW8TIWA4DMNPKqT6kA4+h9K+QKKKKK/Sv4xaZcat8MPF1pbvGjxa&#10;bFqTmVnVDBol7DrV3HmNSSzR27rGCMbiu4qPmHxl8B/+Sr+Ff+45/wCo3eV+jVFFFH8O4527tu7t&#10;uxnZnpn260UUUUUUUV4J+0T4sGgeCf7Gt53j1LxVP9hTyZLiCUaTa7Z9XlWSJdpRgYbWWJ3G9J24&#10;YKwHg/wNtG0e08afEFrT7VcaFpKaN4bt5dJuL9NQ8Ta5KsFlbWUtsGlWcyfZ7RlhXdsvPndEJ3db&#10;pHwg8LeG4T4m+Nnia3GoagLjUf7Ek1Z1ku5WiMuom9ubdjeX9yrzRs62LDEnV51kFej6X4l/Zy1K&#10;4jsrW28CRyeWSran4Ug0u3AhUf6y/wBZs4YyxA/il3N7kmm+KP2c/BOtmS50Se88LXcu1wLPGo6U&#10;Xe4Ms0raZdOHBKFkRIbmKNPlIQ4Kt4uP2YPHnzZ1nweuP719rfI9tunH/GtHTP2XvE8s7LrPiXQb&#10;G1EbFJtMi1DVp3m3qFRrW7jsVCFdx3iUkYA2c5X6B+HXwj0X4czz3unarrGoX99p8Nlfm6lgj02R&#10;0dZXuLfTrdFKncp8vzZpTGrMoc5Zm9Xoooorj/HnjCy8C+GNR8RXapM9uiQ2FkZoYJdQ1K5by7S1&#10;i81lLckyzbAzrEkkgVtmD+ZWsavqWvaleaxrF5Lf6lqEzXF1dTEb5HICqiqoCqiKFSONAERAEQBQ&#10;AMynIjOwVQWZiFVVBLMxOAqgdSewr6a8A/s46rrEUWpeNbi50CwlRJIdJtBCdbnSaBmR7mWcSR2h&#10;VjExieKSQ/PG6QsA1fUek+Efh/8AD20l1Gx0zRfD9vbIVuNbvpkE0MV3MkPl3Gtao7yiORyiCNpg&#10;u4qABkCsK++N/wALrC4ubWXxXBNNbGRH+xWGr39vJIi5CW99ZW8lvKG6K6SlD/exzXK/8NKfDv7V&#10;Hb+T4j8t2UNenTbb7LCGPLSL9o887e+2Fj6ZrWPxz+EeqWDQ6hrS+TexSwXml6l4f1i6Vod+ww3c&#10;cdtNA6OBu272GMbsHICXPw2+C3jv7WdJg8OzXNvbrbSXHgvVbaD+z/NeRoJjZaRIbXzWIcpJPbuX&#10;C7TuVAB494q/Zi1K3M1z4O1uDUYFSeVNM1v/AEO/xFAHhtoNQt1ME0krhlBljt0XK7mxuYfNuu+H&#10;9a8M6hLpevabd6XfxFz5F3EUEsccz2/2i1lGUmhZ0cJPC7RvglGYc1i19c/sua+RL4o8LzTSlJIr&#10;XX7C1CJ5EZjYadq85kHzB332K7TkEKemDn6/oorO1jU4NE0fVdZukke10nTb3VLlIFVpWg0+2a6m&#10;WFZGUF9qkKCygk9a/J6eaa5nmuLiV5p7iWSaeaRi8s00jmSWWR35LMxJJPU1DXrvgz4K+OfGcSXk&#10;FjHoukyRxzRanrhns0uonEUkbWFqiNNMrxS+ZFMIxAwVh5wYAH6S8Pfs3eBdJiE3iG71DxJOsEy3&#10;PnXDaPpanzfNS5itrBxOjRxrsPmXjIcs20EqF6CLxj8C/AbW39m33hGxnksvsi3Xh2zTV7yS1gKI&#10;Yr/UdDiuJSWKozfaZN0hG8ljknO1P9o74b2EwjtZNb1pSP8AX6ZpXkwrj1XWZbR+e2EPvVnTP2h/&#10;hnfqzXV/qeikKXEepaTdylmDFVQHRxdgMRzywXHvxXbaV42+HvjuBtN0/WtD1xL9p7Y6Jfokd3fL&#10;bRC7uAdD1dUmljVFLl/JKEKefkOOB8X/ALPPgrxAjzaIknhTU3klmM1gr3WmSvNKjPHNo8zhEVFV&#10;1hW1eBVLksHUKo+MvGXgPxP4EvksvEVgYFn8w2N9byLcadqEcUrRGS1uUHXjf5UoSVVZC6KGXPG0&#10;V9Q/s7/EiTTNSXwJq9zLJpmrTE6BLPcwJb6XqW2SaWxQXG07L1sCONXP7/CrEWndx9r0UUUUuRkZ&#10;wemfvcnByMgg84/zzXyF4o/Zkv7me6v/AA/4uF9Pd3vnvB4ojmFyyzK0t1c3WuWIlNxMZMHmzTO4&#10;ksCvz+WX/wCz/wDFG0upYINEtNThiYKl9Y6zpSW1wNud0SalNbzgDp+8hU+1bnhv9m/xzqs//E/e&#10;x8LWSuQ8ss9rrF9JmBnje0stMlMTL5m1H825iKglgGxtPvll8DfhP4W02S916P7dFaypNPrHiTWZ&#10;LK2t1n8u1jgkW1e1tBH5h+TzkZi77S7fKBi6h8Nv2f8AXfIstO1vw/p2oXc1vDavoHjWymvZpWxD&#10;Daw2N5cXMTNIdqkC33s38W48874M8C6h8MvFt74S8TTx6n4I+JGl3egRanbqtnZ3GqJHI1lY6lLJ&#10;IstrPLbtdRQxQzN5ryoImkdG8n538PahdfDf4iWlzdybpfC3iKfT9WawiS58+0guX0vW47JLvygx&#10;kgMyxGTZyQcoRkfptb3EF1BBc2s0Vza3MMc9tcwuskE0EyLJFNBJGSGRlYFWUkMCCODUtFFFFFFI&#10;cdyMnp2JyeB/SlPBIxggkEdCD3B9D+FFFFFfk3omlS65rOkaLBLFBPrGp2GlwTTbzBFNqF0lpFJL&#10;5Ss21S4LbVJx0FfoN8ecn4U+KjyTnRCSSSSD4js+u7rzX5y0UUUV+i/wPt45/hH4atbuBJYLmHXo&#10;p7eeNXiuLe58QXgZJYWGGR1bGDwQfSvgm1sLrSvFNrpd9GIb7TfEENheQ70k8m6s9RFvcReZESrb&#10;XVhuUkHsa/VeiiijqcDsCx9lA5P/AOuj37etFFFFFFFcl468TL4P8I694j2RyS6bZFrOKSOSWGXU&#10;LiRbTTo5443RzG1xJGJdrqQm4gjFfB3wY8P3Pin4k6Hnz5I9Kuv+El1C4EkZmC6XMlxA8nn5LiW7&#10;a3ikCgthywxgsPYX+Ho+JWr6v8T/AIgas3hPwdc3FuNDtZ5ILC5ufD6p9j0q5uLrUpZIrBZiYJNu&#10;1/OkklMaRK8TP1OleI/2Z7OO30u0g8LuqyGKKbVvC2p3shaaZm/0jV9as5HKgt9+Wbaq4AIQDHSa&#10;78GPhj44sE1LQobPS3ulJsta8JT2zabObZZLQKLK3LWUkYmH77yVSVmTaZFO7PiV/wDsu+LEu5U0&#10;vxF4burALGYbrUf7T026c+WPNEtlawXiph9yqRcPuUBjtJ2CO2/Zf8ZtdQJe674Xt7MyRi5ubSbV&#10;ry4hhJxK9vaT2lusjqMlUaWME8bx1r2LwP8As+6H4Q1TTtfufEGtanrGmXUlzbvalNF090e3MSRT&#10;2sDSzuBufzB9rCSg7HQxl1f3+iiiiql/f2ml2F9ql/MILHTrS4v7yfY7iC1tITPPKY4wznCKSAik&#10;+gOQK/NP4j+PtS+IPiK51K6lmXSraWeDQNOcCKPT9MaT90ZIUeRftMqqj3Mm9tzgKCI0jRfPqK9s&#10;+H/wN8U+No11C83eGdCdYmi1DUbK4a7v4ri1N1b3Gk6cxi8+FgYj57yxxlXzG0pRkH1/4T+EXgHw&#10;fFE9notvqOoQyRT/ANs66sGpagJ7eZ7i2uLdpUENs0W7ar2sMRIVCxZ1DU7VPjD8M9Hnjt7rxfpb&#10;vJCsytpaXuuQCNpGixLcaJHcRo4K5MbsH24ONrAnj7z9o/4c2xcQNruo7LmSBWs9LSMSQoMi9Uah&#10;NB+6fooYCX+9GtaVl+0F8L7qNpJtbu9NkScqkN5o2qvK6j7twh0+GeML6BnDeqikh0T4D+P0soLK&#10;18FXtxdNLe21npUsOga3MY42ac3Fnpj2t8cIru8cy8Ab9vevNvEf7Lts8bzeEvEc0MqxRiOw8RRx&#10;zRTXBuP3zHVdORGhjERyifY5SWGC4D5j+cPF3w88XeB52TX9IuILUz+Rb6tbhrrR7t2aQQiHUIgU&#10;DyLC8iQS7Jgg3NGoria9j+A+uf2J8SdFWS5jtbTW4rzQrxpI1cTC8hM2n2yMQSjyXsVsqsuM/dJ2&#10;s1forRRRRXyN+1HruI/CvhqG6Q7nvtd1GyMIMg2BbDRrozsuQDuvk2pJyQS44jNeJfDf4UeIPiNc&#10;Svasml6JaMFvNbu4ZHhMhZQbPT4Vx9onCneyBlVVHzyKXjD/AFxn4VfAfSwp8tdVmhLZC2uoeMdX&#10;guXGQSNhS1Z7XOD5NsHjOP3p+bwXxX+0n4t1VhD4XtLbwvaKyObh1g1fVLjZ5isjyXkf2dInDRsY&#10;1ty6snExUlT8/wCo6pqWsXJvdW1G+1S8ZFV7vUbu4vbpljGERri5ZmIHYZ4zxWfRg4zg4zjPbPpm&#10;irFvcT2dxBdWk81rdW0sc9vc28skFxBNE2+OaCaIhldSAVZWBBAIINfT3w2/aIvtONvo3jxpdSsM&#10;29vB4ijXfqVjEqmLdqkSAm7QDYWlUeeAHLeezAD6U8b+CPDvxN8PRW908Mm+H7boHiCyMNxJZNcx&#10;CSK6tJUIWW3nUIZIt22VMEFXWN1/OTxN4b1Lwlruo+HtYSJL/TZljlMEglt5opY1ntrm3kABKSxu&#10;kihlVgDh1VgVGBXrPwR1SXTPib4aZHnEN9Nd6XcxQSmNbiK+sZIoo7gDh40m8qbY2RlFI5AI/R+i&#10;iiiiiivmb4ufHf8A4Rq6n8M+DjaXetQefBq2qzJ9otdHnKGL7JZxZ2TXcbYeQybooivlusjmRIvi&#10;7UNS1DVrua/1W/vNTvrjy/PvdQuZry7mEUQhiEtxcMznaiqi5JwAAOAKrQzS28sU8EskE8EiTQzQ&#10;u0c0U0bB4pYpUIKspAKsDkHkV9l/Bb4xQ65cWPhjxnLC+vwxPY+H/Ed3safUoLgo0ujX104JFxIY&#10;oishbFyUQP8A6QqNN88/Ejwzc/D7x9qNlp7TafbwXketeHLi2luYpLaxnlN1p7Wdy8jTbrWQNbiY&#10;vuLxFsg8199/D7xhb+OfCmleIIvJW6nhFvqttCUC2er22EvoBCJJWjRmxLAkj7zC8bMBurs6KKKK&#10;+efid8fNM8JT3eheGYYNa8SWksMd1cTgy6Hpz7ibq2mktpUkmuYwBG8UZCozfPJ5kTw18na18VPi&#10;F4glMmoeLNYjRraS0a2025Oj2T28pcvFNZ6SIY5Mh2RnlVmZcKzFQAOa0nw14i19Z30Lw/retLbG&#10;Nbg6TpV9qS25l3eUJzZxvsLBW27sZwcdKda6l4l8KX15DZX+t+GtSRjaX8Vrc3+j3qtDJ81reRxN&#10;HJlGHKOOCORmvpHwF+0lfwzW+nePoI720dlj/wCEhsLZYL638yd2efUtPtsRTRoGRc2sUbqiE7J5&#10;Gr7Et5oLqCC6tZobq1uoYrm2uLeRJre5t7iMSwT280RKPG6kMjKcMCCODUteXfGq7Nl8MPF06xRy&#10;77OzsysoLKo1DU7fT2k4x8yCTehPRgD2rzL9mnwe+m6JqPjC9iVZ9fcWOlb4ovMTSLGU/abhJ0dn&#10;C3NyNhidEP8Ao6ON6upG9+0np93efDuG5t41eHSvEemahfuXhjMNpJa3OlpKokIZv39zCmyME/Nu&#10;xtUkfA9FekfEDwrb+GrPwDNZ21wsGu+BdJ1i6vJlcJc6xe3E95fwo5+TMEctvHsXkJsLfMxJ83rr&#10;/AOjjxB418K6O9i2o295runC+s0LjztLhuVuNV3GMqwRbZJXdgwIUEgjFfqJPBBcwTW11BDdW1zD&#10;JBcW1xFHNbzwTJslgnhmBR0dSVdHBBBIPFfC3gTwtdeAvj3o2halvihiuda/sy8uQIU1LTrzQ723&#10;0y6hdsIxlOIiEJAmDRZ3qRX3dRXiHxQ+NmkeAmbSNNih13xM0Um+0FwVsdHJj/cS6rJFlmdnKv8A&#10;ZEKuUBLPEGjZ/jTxX8TfG3jGW5Or67erY3SmNtFsJpbHRUthcm6htm0+BgsojYgJJcmSUhU3SMVB&#10;GNbeDvF17p66tZ+FfEd3pTQy3C6nbaJqc+ntBBuWecXkURjKRlWDtuwMHPQ1V0rxH4h0JZk0TXdY&#10;0Zbl45LhNK1S909Z3hDLC06WsiBygZgpbOMn1r6D8F/tJ65YTi38b2/9u2D+aTqOnW1nZ6xASpZF&#10;+yxGC1mTIC7cRMASxd9oQ/ZOkatp2vaXZaxo95FfabqMKz2d1ASUmjLFGUq4DK6MGSSN1DxurI4V&#10;lYVo0UUUV+bfxk8Wp4x8d6re20iT6bpgXQ9KliaGSOaz06R/MuYp4GZZI5p3mmik3HMbIO1fTw1S&#10;2+A/wm0m2uotPl8V3KSTRaa3kwyXmvag32i8kuzZPIZ4tPiZIJbhJNriOJFePzIwPijX/EWt+KNR&#10;l1XXtRu9TvZS4WS5meRLaF53uRaWcTHbDAjyOY4YwEXJ2gZNYlet/Dj4v+Ivh/cLblpdb8PGKSJt&#10;Au72WOC1ZpHuFudImIkFq/mOzSBUKSBm3rv2SR/oB4Z8R6V4t0Ow8QaLM81jfxF4xLH5VxBLG5iu&#10;LW5iOdskcisjYJUkZVmQgndoooooor5G/anvzs8F6ZHdygM2uX13p6u6xMyfZrfTruaIHaWG66SN&#10;jkqC4BAc5+QKK+/vg58HbfwRBF4g1+OG58XXUGEXKTQeHreePElnaSAlWumUlLi4UkAEwxHyy7z0&#10;/ih8eNM8Jve6B4Zji1bxNayxQ3NzMnmaLpb5b7XBK8UqvNdR4VTCgCIzHfJvieA/F3iDxV4h8WXg&#10;vvEOrXmq3K7vK+0OvkW4YBXSzs4lWKFW2qWWJFBIyQTzXPUoBOcDOBk+wpKkjkeJ0lid45I3V45E&#10;Yo6Oh3K6MvIIPII6V7J4R+O3j3wzMqXmov4m00vmez16SW6uSGnSSaS11ZiblJditHH5ryRJuJML&#10;EDH0r4d+KPw4+Ldp/wAI34j061s764CLHo2vtbS29xeXYbT0/sDU/lJugJtkTIsNxl8xA7WZfEfi&#10;j8BLzwra3XiHwrNcavoVufOvdOmTzNV0m38sGW53xALc26MGMjKivEhBZXRJJl4/4F69/YXxK0IS&#10;XYtbTWftOg3mYTN9p/tCE/2bafIjupe+S1w64xj52Ee81+jNFFeMfHzXP7F+GmrRJNd21zrlzYaH&#10;ayWpKH/SZvtd9DcuGUiKWzguInxndu2MNrnHwx4S8GeIfGupx6Z4fsJbpjLCl3eskiadpkcwdhca&#10;ldqCsSbUkKg5d9pWNXchT9paB8N/hx8HdLHiHxPeWOoX8FztXxDrFoQI5jILq0t9F0UNcbJ0EO9G&#10;iElxkSEOIiUXzHxZ+05f3HnWvgzRk0+FlZE1XW9lzf8A7y3AE0Gm27GCKSKUkoZZbhHAUsnJWvnL&#10;X/FPiPxROLnxDreo6u6STzQLd3EkltaPdFftAsrPIhgV9iZWFFGFUYwoA56lAJzgZwMn2FJRXu3w&#10;7+OviXwjNa2GtzT+IvDhmhSeG6d7jV9PtFRonOkXk0i525VhBOzIQgjQwbjIPtDTtS8J/E7wo8kP&#10;kazoGrwtaX1lcq0csMsZEklneQoQ8NxC4SRSrAq2yaJsFHPwP8Vfh1P8OfES6fHPLe6PqMDXujX0&#10;sTpI1uJjHLY3coRYmuIDt8zyiQUeKQrGZPLXzGrdjeXOm3lnqNlM1veWN1BeWk6BGaC5tZVnt5lV&#10;wVJV1DAMMcciv1uZSrMpxlWIbHQkcEikooooooryj4p/FPTfh1pgSPyNQ8T38bHStIaQlUjyU/tT&#10;U1iIZLZCCAoKvO4KRkBZZIvgTxL4w8TeMLtbzxJrF3qsse77PHOyR2dpvijhk+xafbqkEBcRR+aY&#10;Yl8wqGfc2SeZr6F+E/xku9CubHw54xm/tfwlJNp8VpNqAW7m8NT2M6SaXdQG43FraB44mETZMOxZ&#10;YMGMxy6P7Sng640zxRb+L4I5H07xDFFaXkhEjJbazp1uLdYXYRhI1mtkjaJWkLs0c5wFUV7T+z14&#10;vXxD4KXRbiRn1Lwm8eny+YzyGTS7gyS6PMH2KqhUWS1WNWYhYQzECRRXvNFFFFeUfEf4u+Hfh5B9&#10;nbZrPiF2iEOg21ysMsUUiiRrnUroRuLdPLxsDIXcsm1Cm+RPjnxF8bviN4jdw2vTaJaedDcR2fhw&#10;PpKwSQ25gwl/ExvGR8s7xS3LIXIO0BUC+c2dhrPiK/eGws9U13Vbppbl4rO2u9T1C4YZlnndIRJK&#10;56s7EH1Jqea18R+EtTiNxba34a1iBBPbmeK+0bU4Y5Q0azReYI5VDDcAwxnkZr2bwR+0H4u0G6tL&#10;bxLO/iXQQ1vDcG4jhOt2lrGGSSayvgYzPKdwdheM5k2BfMi3M4+1fCvivRPGejW2vaDdi5s590ci&#10;Oqx3dldxhTNY30GSY5o9wyuSCpV0Lo6OehoyQByAM8nIAAGeu7AxjrXwh+zr4LuNZ8WL4puLdv7H&#10;8NLOYpprdJba61qe3MVvbRNMu0vAkn2ksnzRMISdpdTX198QtJXXvA3i3S/sTalNcaDqLWNlF5pm&#10;m1O1t2u9J8lIDuaRbmOFkQZ3EAEEEg/lxRXpVx4Vjj+E2neL5LWW2u5fHV/pMEzwSqmo6RcaNHJH&#10;Okrna0cF1aXESlFOXeVS2UArzWiv1T8G6VPonhLwzo9xBFbXem6BpNnfQweSYkvoLGOO+KvBlXJl&#10;3lpFJ3klsnOa+Mfjl4Rfwd4/g8UW1u76N4gvU1oYOEi1mG4E2sWRkeSR8yORdB2RF/fGONSIWNfe&#10;fI45989OehH9DRXnvj/4meG/h9YyTalOtxq8tu02maDbyYvtQJk8mNnKqy28O4NunlGMK/lrJIBG&#10;fjDxh8dfHnii4Is9Rl8LabHP5ttY+H7iazuQI5JTbte6xGVuJZBHKElCNHC5RHECuM15rpXhnxJr&#10;6TS6H4f1zWo7d1S5k0nSr/UUheQbkSZ7ONwpOCQGxnFV7W91rw7fvLZXeqaFqtt5tu8lrcXemahA&#10;XGyeB2hKSrkcMpx6EV7L4S/aF8b+Hnjg1l4/FmmJHHF5OoOttqaLFE6oYdZhRnZmZlMr3Uc5YLgF&#10;SxavsrwT498N+P8ATZdR0CeXdbSmG+0+9SK31OxZmYwG6tonkUJKqlo5I3ZGwVDb43Ve0oooor4t&#10;/aW8aC+1Ww8D2b5ttHMWq6udo+fVLu2/0C3y8YI8i2laTdFIUfz9rLvi46H4M6Nofgr4a+IviF4q&#10;tElh1i3nieOaC3uWl8PQS/YYtNit7hEIe/uyyOjymKVRbk7cE187/ED4ia78Q9Xl1DU5Xt9PiYrp&#10;WiQzO9jpsAOFwDtEk7A/vrllDOeAEjCRpwFdf4P8b+JPA2of2h4e1BrYymD7bZyr5+n6lDBJvSC9&#10;tW4YcuodCsihn8t1LEn9EPh98QdE+IWiDVNLP2e8t/Lh1fSJpPMu9Ju5NxjjkkCp5kUmxmgnVQJA&#10;CCFkWSOPuaKKKKKK8S/aF1ZNM+Guo25Myy61qGl6RC0LbcN9o/tSYSEYOx4bWRCBwd2D1xX56UV9&#10;R/A34OW+vR2vjbxTDDcaMJJToeju0c0eqTWtw1vLe6pGCQLeOVGRLd8GV1JdfJAE/wBDfEj4q6F8&#10;N7W3S5hbVdavV8yy0K2nS3ma1V/Le9vLllkEEOVaON/LYyONqIQkjR/CHjT4ieKvHl15+u37fZFM&#10;T2+j2TTW+jWrxIyrNDZO7hpcSODNKzyYbaG2BVHC0UUV6N4X+K/jzwiYo9L1+6m0+I2o/srVD/ae&#10;ntb2jMUtII7rL28TBir/AGR4mIx82VUr9ReD/wBoPwn4oh/sXxnZw+H7q9txYXD3Q+3eGtTF0kVp&#10;PDPJIpNvHM0kxaO6VoY4QfNuWJrA8e/s9aZrFufEPw2ubaN7tZNQ/sd7yOTRr62ls1ntf+EevIlY&#10;RmVlJRZpTA3mjbJBHGFPybZXOoeG9cs7z7O1tqugatBdfZb2GSN4NQ0u7WYQXdu+1wVkj2yIcEcj&#10;g1+rNrdW99a215aTR3FreW8N1a3EJ3Rz29xGJYJonHVWVgwOcYPFWKKKK+WdS8Ff8LY+MmuXWql7&#10;jwV4NisdFeWz/cR6je2kK3tz4eN7GQ+9Lme5N28eZI0AiBiZ45FxviJ8drTRoJ/CHwyt7OzgsGjt&#10;R4hs47VdPgWN2a8tdA04RmJkLFVF2TtP7zy42DRXFfJtxcT3k891dTzXV1czSXFzdXMsk1xcTzOZ&#10;JZ55pCWZ2YlmZiSTkkkmoKKK3/D3iPVPDN8L3T3hkjceTf6ZexC70jWLNhtm0/V9Pf5J4JFJBVuV&#10;JDoyOFYfWy/Bv4efE7w/aeL/AArNc+FbrWbVJ3tLD/TNGsNUN3v1W1l0y7SGTMTedbIttLDAAqSR&#10;ps4f5u8bfC7xf4CYPrVik+muyxw61pjvd6XJK0aSGJpWRJYWDPsUXEUe8q5j3qu6vO6+kPgR8Vf+&#10;EZv18KeI9QMXhm/Zv7Mnutzw6LqsswZVacsPJtJyX83KsiSkSHykaeQ+mftK+D4r/QLPxnaxYvtC&#10;lg0/UZFZFVtGvrgx27SB/mYxXUiLGE7TOWBAG34jr6g8GfC1NUv/AAX8RPAGp/aNJj8R6RPregXt&#10;zCNX8Oi0vrY6rZC/j2JdqimeTEkdu7W/llUlMlfbFFFFFFFeLfHD4gyeB/CwtdOk2694jNzp9g26&#10;5hlsbRICupavbzW6gCWDzIkhBlRg8iyAOsTofzwooqxbXNxZ3Fvd2lxNa3drNFc2t1bSyQXFtcQS&#10;CSGeCaMhkdGAZHUgggEEEV9M+MZoPi78L7LxpbKv/CYeBYksvFNvGbd7i9050X7RqRjtoVYRFlN5&#10;CDsiiBvEXeU3HO/Zy8bjRPEtx4Vv7jy9N8TBTYmWZUgttdtlJgVTPKkaG7j3W52I0ksotowMV9ma&#10;n4o8NaJcR2mteItD0e6mh8+KDVNWsLCaSAyNGsyRXciEoWVgGwQSCOoNbKOk8Uc0TpLFMkcsUsbK&#10;8U0UqCWKSN1yGVlIYMMgin0V86fH/wCJt94TsrPwx4fuDa61rtpLdXl9H9oS60zRzK1tG9jLtCCW&#10;5kSZFlWQvCsTEKrvFIvyf8P/AIe638Q9YXTdMX7PZQGOTV9YliZ7TS7V24ZgCokmfBEFurBnIOSk&#10;aySJ91eD/g94G8HxWj2+kW2q6tb+VI+t6vGt5eNdW87XEN1awzbobVkLARm3jRgqpud3Bc+ojsMA&#10;egAwPYcVnappGla3bCy1nTNP1a0WVbhbbUrK2vrdZ0Ro0nWG5RlDgMyhh03EA4OK+Vfif+zzb29p&#10;ca58PobjfbhXufC7Sy3hlgiiVJJdFnuS8zS5UyNbyu7SFm8pgVSFvOvgx8WJPAuonRtce5n8L6lJ&#10;FExaaZ/+EeujKxN/bWrEr5Llz9rjRQ5+WRSWTy5P0A6exH1PU/z6ngV53458Dt48udF03VZYIvCW&#10;mXa6zqFtDLP/AGnrOowxyW1rp7OAq21siSs0sqO8ku/YiwlRIe/t7eC1ggtLWCK2trWGO3tra2jS&#10;KCCCBBFDDBDEAqoqgKiKAAMYAArE8WaBD4p8Na34enEQXVtOubWKSeLzo7e7ePdY3pi+XJgmCSqM&#10;j5lyCDzX5UEFSQQQQcEHggjqCK3/AAtoFx4o8R6J4ftvOWTVtRtbR5be3e7ktbZ5Aby/NuhUslvC&#10;JJ5PmUBVJLAAkfW37RNnYeJfCsWv6VcG+uPA/iOfRdYMFxAbWxGp28Iv47gSAPJNHP8AYI8RMShe&#10;QOpIJT4pr6W/Zl8Ox6j4r1fxDOkEkfhzTUhtw0lwtxFqWtl7eK5hjiHlsotoruJ/NbgyKVUn5k+4&#10;q8+8cfDvTvGUukarFdtonijw/e2t5oniKC0gvZLZrW6W6jt72wnIS5hEi+YkchBV8lSEaVJO8gad&#10;4IHuoYbe5aGNriG3uJLuCKdkBmihupI4WkRWyqyNDGWHJRclR4N8dfii3gzS18N6NLPF4n1yzM63&#10;UayRDStIlkktXvornj9/I0bx24jyY9ryMyssYf5f+Fvwr1X4jai00rTWHhqxmUarq+395M5AkbTt&#10;LMgKvcMpBdjlYVIdwxaOOX7m8KfDjwb4LitxoeiWiXkAz/bF3Gl5rMsr2y2lxKdSnBkjEqoS8MHl&#10;wgsxSNNxB7iud8Q+EfDHiqD7P4i0TTtVURtHFLcQL9st0kIaQWl/Ftnh3FVLGKRTwBzXx98VPgLc&#10;+G4bvxH4RafUtESaWe80YxvLqGiWZUOJYZtzNdQId4YlRJEgRmMoEsqcZ8IPideeANbitry5ZvCm&#10;q3Ma6zaskkq2Tt+5XWbNYgXWSMAecsYPnRLsKs6xNH+i3I68cd8jrzwPYHrRRWLP4m8N2moxaRde&#10;INEtdWuJbeGDSp9VsYtRmlu38u2jhsZHErNKSFjUJznAyeK8y+OHj0+CfCj2tjKya74lW607TpEN&#10;xHJaW6xKupapFPAUKSQrKiwkOGErxuAyowr5e+A/he31bxVL4m1Z47fQPAkCeIL65mk8qNL+LfNp&#10;PmSJLHIixNFJeGQK6fuPLkG2XnifiL4zufHfivU9ekMq2bSG10a2lQRvZ6PbyN9hikiWSVUkZSZZ&#10;wkhUyu5X5SAOFoor2/4IfEeTwX4ji0vULpx4Z1+eK1vI5JoorXTdQmdIbbW2a4KrGqDCXTB1BiO5&#10;g5ijWv0Joooooor5x+L3ww1rx94p06+bUNM0Hwrovh0HUNbvn3yRSm7uZr0R2u9AywxJC7NNJCgD&#10;k72IKr8a+JjoC6xeW/hhJzodnLNa6fe3U0019q1vFcOU1S8MscARpVIKRJbRBIwiurSiSV/Wf2ff&#10;Bg8TeNF1i6jJ0zwj9m1RyJQhfWHlY6HEVSRJBteKS53KrJmEJIMSAH3v47/FI+EtN/4RjQrueDxP&#10;q0CSy3UClDpOjyl4pLiK6BBS5mZDHDsBZE3yZiYQs/wXW94e8M674r1BdM8PaXc6pesrSNFAEWOG&#10;IcGa6uZykUKZwA8rqCSFzkjP1T4Q/ZltbdlvPHGrreGKVHGlaHJLDZyRxyCQpeancokzJIoZHSGK&#10;JlzlZc8jwPx/4v0/Ur670TwbaWuh+CbNo7S0tdNt3s28QLYEJBrGuyuFnu5WK74Dd5aNTyBK0rP5&#10;pRRRXvfw3+O+v+DhaaTrgl8QeGreOG1ghLRrqek26Skk2F0wBmCoxVbe4fAVUSOSFAc+ifFHwVp1&#10;za2fxq+Glys80N3aa/eRWNrDcWUn2WXz31+G2dcpLBNHm/t5Yjk+Y8ojeOUSfV9jeWupWVnqNjML&#10;ixv7W3vbO4VXVJ7W6hWa3mRJArAMhDDcoI6EZq1RXzn8Z9E1L4geKPBvw80i9NqsdtqPijXpJY5W&#10;srLThImnafqTxpgSyhhdwwxBhlpAGaNHMgqeLvH3hr4G6LZ+CfBFjaX2ux+XdXUV473EVs06KZdS&#10;8QS2rRPLd3SquyFGj2x7WHlQrBFJ8b654g1rxLqEmq6/qd3qt/JuHn3cpfyo2laf7PbRjCQxKzsU&#10;hiVUXJ2qBWNRRV3TtRv9IvINR0u9utOv7Ys1veWc8lvcws6GJ/LliIYBkZkYZwVJB4Jr6u8EeE/A&#10;Pxp8LNLdadH4e8ZaELez1m/8NWMOkWk4lNwdLu5NNiDWUi3ABa4KRxzGWJlUxw+WreW+Ofgb4x8G&#10;QTalGsHiDRYWuWkvtKSc3NnaQDet3qenSLuiUpudmieVIwrb3UbS3i1el/C/4h3nw88RRX/+lT6H&#10;eFINd0y3eNWu7UBlhuIlm+Uz27P5sXzJu+aMuiyMw+3PiN4btvib8PJo9KY3MtzZ2fibwvLtkhM9&#10;2to1zYDyriS3Ci6glktwbjCxiXzCu5AK/NivZ/BnwzsPiN4bu5/DmqLYeMtEdlv9Bv2L2OrWb+X9&#10;h1CxuditbE4nSZGa4UyhCTbRyIK/QDRku49I0qO+jljvY9NsVvI57hbuWO6S1UXEct3H8srBwQZF&#10;4YgkcGtGiiiiiuW8aeLdN8EeHb/xDqbRutpEVsrNpxbyapqMik2mm28mxzvkYElljfy0DykbUYj8&#10;w9X1fUte1O91nV7uW+1LUJ2uLq5mI3O5AVFVVG1ERcJHGoCogVFAUADMoor6t+GV+vxT+HviD4Va&#10;w8T6xounpqPhO/uWmllihgn2Wpe5kguPJjtJ5IbWRoz5jWlwYYkARmPjfw38VXPw68dWV/exz2kE&#10;U82i+I7SaKSO4isJphFfJNAUMgktpEWfywAxeIISASK/Re88Q6Bp+n22q6hrelWWl33kfY9TvNRs&#10;7awu/tMBubf7NdzOscnmRqzoVY5UEjIGatadqml6xai80jUbDVLMyPCLvTbu3vrUyxgGRBcWzOmV&#10;BXcu7PNXqK86+J/j2D4feF7nVgLafVrhlstEsLlpgl3fSHLSSLCC3lQJumkGUDYEYkRpFNfnnouh&#10;eJvHeuSWek2t7rutXv2jULyWSUM5G/fc32oXt0yoil3UNLLINzsqgl3VT9r+BPgD4R8N29rd+IbW&#10;HxPr/lI10b0efodpcFZEljsNMdFSVNsiqXvVkJaNZUWFjsHultbW9pbwWlrBDa2tvFHBb29vEsNv&#10;BBEgjiihhjAVVVQAqqAAABSzQw3UM1tcxRT2tzDLb3FvPGssM9vNGYp4ZoZAQ6OpKupBBBIIrwTx&#10;/wDs/eGfEsTXvhdLXwrrQErGO2gYaLqDLaiO3t57CFlS1G9EBmto+A0jvFM5BHyp4W8UeLfg74tu&#10;45LWW3nglSy8Q+H71tkGoW8beYi+Yu5Q4VvNtLyLcMNuUyQyOkn6LaFrdh4i0fTdb0qZbiw1S0iu&#10;4HDwSMnmKN9tceSzhZYmBimj3Eo6sh5BAzPGOi6l4j8PX+gabqEWknWoJdOvtTltxeyWel3Fu6Xg&#10;t9PYBJnnGLY7pojGkjzJJviVHm8K+FtG8GaLa6DoVubeztgzPJJte6vrlwPOv76dQPMmk2jcQAAA&#10;ERVjRFXoq/L74jeHo/CnjjxNoUEcMNpZ6nJLYQwyzzJb6bfouo6bbeZc5kLR28saOXLHcD8zD5jx&#10;FfeF34Xt1+EV18KoWu4vFNj4GsPFcul4t9Rvbi9k1WXWLqysYrRl84G/t5LPdEH8tZIuZWYbvg+v&#10;QfhZoEfiX4geFtKmWKS1bUkvbyK4txdW09ppUbapcWlxC/ylJ1hMJ3ZHzcgjg/pvXOeKvCui+M9E&#10;utB123+02c4DxSIVju7G7jUrBfWEzA+XLGWODhlILI6vG7o0fg7SdT8P+H7DQNUvbXUZNGhj02y1&#10;G3je3N9plpEsdjJc2bZEMyJ+6ZVllDbBIXy5VMv4i+PNN8AeHLrVrt0kvp1lttDsTG8r32qGEtbp&#10;KiOhWBCA9xIXG1MhcyNGj/Bfh7wz4y+L/ie/ljn+2X8+++1nW9UeWKwswyFbZJ5beN9m7YIba3hi&#10;4VcKqwxMyfaHgz4I+BvCMUcsunReItX8pBNqeuQwXaLKBE8jadprgwQKJY98TbXnQMyGd1OK9fHY&#10;YA9ABgew4qjqWk6XrNqbHWNNsdUsy6y/ZNRtLe9tzKgJjkMNyrpuXJIOOM8Gvmfx7+zfpdxb3Go+&#10;ApZNOvoLd3Tw7dTSXVnqMqFSkVrqN5L5lu5USEGZpEZ9i5hTdJXyz4b8ReIPh/4kTU9PM9hqemzy&#10;2l/YXSSRLPGkwS+0nVLV9rFCUw6MAyOAy7ZEVh+mfh3XtO8T6Jp2vaTI0lhqdqt1B5nl+dEW+SW2&#10;uVheRVlhkDRzIHIDqwDNjnZorI1XxDoGgmH+3Nc0fR/tXmm2GralZad9pEJXzfI+1yLv2b037c4y&#10;PWs7xL4t0vw54U1Hxc80F7p1ppyX1m1vMzwak90FXSoLe6tkmG25lkijWYKyqHEjfICa/Ojwxoer&#10;fErxtBZSSSzXmvanPqGtagkUa/Z4JZjd6tqLRxhY1wCxRcKpcrGuNwFei/HjxtBq2sW/gjRY1tPD&#10;ngl5NNW3gWe3im1W0jFjMrWzFU8uyVWtrf8Ad5BMzK7xyLjwGiiuu8D+MNQ8DeJLDxFp4ab7OzRX&#10;1j58kEWpadMNt3YzsmRhgA6MyOEkVJCrFAK/UDT7611SxsdUsZftFjqNlbahYziKWH7RaXkC3Frc&#10;eVOqOu9GVsOqsBwwByKtUUUUUV4/8afBWuePPDej6FoSWouF8S219c3F7cC3tbS0h0q8geeVkDyM&#10;N8sabYo3clgcYDEfFPxE8P8Ah3wlq48L6Nf3GtX+kmVNe1yRreK0uL2Uq0en2GnWzSiEWifJcGS4&#10;kczF0Ij8vBy/AfhlvGPi7QvDm94otRvFF5LG6xyxadbRm81GSF3SRRIII5PK3IVL7QeK/QD4heNN&#10;I+GHhHzrdLKK8W0XTfC2iEOI7ia3iSCKNYIMEW1tHteYhkG0LGHWSSMN+cer6vqWvaneaxrF5Lf6&#10;lfzG4u7qcjfI5AVVCqAqIigJHGgCogCIAoAEFlY3upXUNjp1ndX97cMUt7Oyt5bq6nkC72WG3gVn&#10;Y4BOFHSvpzwb+zPq16EvPG+pDRoSSP7H0mS3vdVfBliIuNQ/eWsGCsMsflC4DoxUmJxXL/E3V/DX&#10;gprj4ffD2wtLRreL7N4p8UiRLzXtSnliSO80RNVwXhgPlob2GBkRpd8QjiUTLN4BRRRXpfgD4qeJ&#10;/h/dQrYXLXuhNdRT6h4fuXU2l1GoZZvsk0iu9pKwct5sAAZ1QypKqBK+hfFXhrwp8edEuPF3gWQ2&#10;nizS90F5YXkdtZ3moKiH7JZ6xGjuiSvHGPsd2sjRlcwu2Iz9n9e+EGpXGo/Dzw6l7FFa6jo1tP4d&#10;1CxVZI57GfQLl9Kht762nYvFcGGKOSVH2nL5CqrAV6VRRRXyn8fPiVb6La3nw78OQR2l5qC/a/EV&#10;1Z5s0sotSn/tKayhW1Kl570uZrx3yrRyEMJHmcx/GdFFfSvwO8aaVdyw/DfxpYWGs6PqF4bnw4+t&#10;JbXttpuq+Sw/s9YNQDIFnywt/LKsszMgVjPlPQfGv7NOkXwku/A9/wD2Lc8H+xtUkuLzSXI8qPEF&#10;+fMuYDtWaVzJ9oDuyovkoOPkPXvD2t+GNQk0rXtMu9LvkUv5N1HtEsQleEXFtMhKTRM6OFliZkYq&#10;drHFfTv7LviJhP4l8JSyTMkkUPiKwjWGD7NE0LLpuqvJcDEu+QPZCNCGXCOcoc7/AK7uLeC7t5rS&#10;7giuLW6hlt7q2uI45oLiCdDFNBPDICro6kq6sCCOCK+CfjH8HLjwRcSa/oEctz4QupV3qS00/h64&#10;mfalpduxZntnY7ba4Y5ziKX95sebwOvvr4Q+KV+J/wAPNW8N+ILq8uNTs7O48Pa1eCUtf3Wl6vay&#10;wWGpi6niZPPMYliLP5rF4jLLnzMH4QvrK50y+vNOvoWt72wuriyvIGKs0F1aymC4hcqSpKupXg44&#10;r6R/Zo8VSWHiPUfCdxdYsdcspb7T7V/tcudb05Q8gtVjLQxGW0Ezzu6jeIIl3gqqN9uUUUUUUV+c&#10;fxw8RN4i+I+vMskj2uiOnh2zSWCCF4F0osmoR5h5dTevdSRu5LFGUcABV8jr0nwX8KPGvjoJPpGm&#10;/ZdKk341zVmkstKby/NTEEoV5Z8yRNC32aKQI5Ak2D5h7xY/ssRbEbU/GUrSNBGZIrDRVjjhuGUG&#10;VY7q4uWMiBtyqxijJ+8VX7tVtU/ZamEV1Joni+KSbO6xs9V0l4IiDIB5d3qdpPIwKruO5LM5PG0A&#10;5GR4A0Xxv8F/HVp/wkFhKPDGvTR6FqGrafK15ooe4uEi0nU3mWSJYDHcuih7yNXELz7IyTXm/wAW&#10;PAs/w48YbdOaWDSdQc6x4cubc3qPYxrcn/iXC7n5M9o235lldtjQyMys5Uep/FW9T4hfCDwZ47iM&#10;9zqWi3v9na4sT2wgspb2BbLWJ7y0g3mLzLu2s2tgzqfLnQsn7xdvzfoXiPXfDF6moeH9VvdKu1eF&#10;me0mZI7gQSiaOK8tjmKePcAWhmV0boykHFfY/wAJfjunii6tvDXi4W1jrkywwaZqsOILPWroDyza&#10;3MJ+SC6lOGj2ERSuSiLG3lxyfSvJ459sdOOpP9TX5ia9f3nxJ+Id1cWzgT+KfENvYaU17FHa/Z7S&#10;e5TTNFjvFslcDybcQpK6B2O0sS7ZJ/Rbwf4T0rwXoFloGkQJHBbRK9zcBNs2o6g8ard6jdsSxMkp&#10;XOCSFULGm1FRV6Wiiivib9pHwLbaRqdh4y0u1htrXXJZbPWo4EWNP7cUNdxagwMpJkvI/MEgjhVQ&#10;0DSSM0kxJ9j/AGfvGTeJvBS6TdzJJqfhKSDSmXy2Vm0doCdEmYpEkeQsctsFVmciHfJ80gJ92oor&#10;80fi/pS6N8S/GNos73Hnas2rGR4xGwbXYI9deHAZsiM3BjDE5YKGIBOB6r+zp4ctoJtf+JGstHBp&#10;XhuzvbW0uJE80RXItBd6xfAROZF+zWZ2FTERIJ22ktGRWv8ABfWIviBH8UvCWvmBE8WyXviiOzgs&#10;45I7O51WZoNYvrSS7WQ7reV7B7YSuxR0Dp8wdj8uaxpF/oOqX+janA1vf6ddS2lzEwPEkTbd8ZIG&#10;5HGGjccMpDDIINfdX7OOkvp/w6S+ke3f+3ta1PUofLU+bHBb+XowhuWZR8wktZZAAxUKwOdxYD3u&#10;iqeo39ppWn3+qX8phstNs7u/vJgkkohtbSA3FxKEiDMdqAnaqljwAD0r81YI9Y+LfxFjSWRI9R8U&#10;6qWmkUQmPTrCGEvKY0meISLZ2cJ2IXDyCMKCzsM/pNpOk6ZoOm2mj6NZw6fpthCILS0gB8uKPJLZ&#10;aQszsxYvJI7F2Yl3LMWJ0KKKK/P348+AbTwb4mg1DSYrW10TxMk9zZ2Fsrxpp97ZLEupQJGzMBG7&#10;yrPGF2qu9okRUjXP1D8CfEb+IvhxpKzSSyXWgST+HbmSSKGBNmnqsmnJB5J+ZEs5baMu4VmcNuDH&#10;526b4g/ELRfh7op1PVCbi9uPNi0jSIZFS61O6RAdiMwOyGMsDcXBUiMEDDyNHG/wV4z+K/jXxyZI&#10;tV1I2mlyBVOh6SJrLSSAImP2iIu8lx+8hWZftUsmxy3l7FO0bfwI0Bde+JOjGaBLi00SO61+4V5m&#10;h8trBBHp1wnlsrM0d7JavsBIIB3ApuFUviZ4ku/iR8RLk6Yv2yFryDw14ZghaBvtNrDdtb2jxS7I&#10;i32u4lkuB52Snm+XvKIK9z8V+Etb8PeBtB+EPgjTJdV17Xo/7a8YXVrcRiGIQxrJO9xeXK28UMFz&#10;PCYLR5mjLR23kkSSuSc7w9+y3OzRy+KfFEKIs7iax8PW0szT2wUBHh1XUlj8tyxJINk4AxyS3y9n&#10;/wAMw+Asf8hjxdnH/P8AaNjP0+wZxXmniz9mbXLCKW78I6tDryCWdhpV/HFpeopA0yLaRQXjOba4&#10;dUZzM8n2YfICisXCL82ahp9/pN3Np+qWN5pt9Bs86yv7aazu4fNjWaIyW9wquu5GV1yoypBHBFUq&#10;/UL4b+IG8U+BfDGtSvPLcXOlRQ3ss6Rxyz6jpztpuo3G2Eldsk8MrrjA2kEqp+Wu2ooooorwP9oj&#10;xU+heB10i1n8i/8AFF1/Z5CPPFP/AGTaoLjVnikiwu0kwW0qO3zRzEYIzXwHX3Z8Knsvhr8F5vFe&#10;rQ3UX237Z4hnt5omimma5mXS9DtrY+XuEV2kdu8Lvlf3xkyI+R8WeINcv/Eut6pr2puHvtVvJr2c&#10;I07Qw+a2Y7W2+0PI6wwptihRnbbGqqCQK6L4f/D/AFn4ha0ml6YDb2cHly6vq8sbSWml2rsQruFx&#10;vmk2stvAGBdgSSsaSSJ+jXhTwpongvRoND0K1FvaQfPNK+Hu7+7ZQs99fzgL5k0mBk4AUbUjCxqi&#10;LwXx28Qt4e+G+tCGRoLvXWg8PWrrBFOrDUSzalDIJgVQPYx3SCTG5WIK4baw/O+3t7i8uILOzgmu&#10;7u7mitra2topJ7i5uJ5BFBb28EQLO7sQqIoJJIAGa+lvAX7OGp6xBDqnjW8uNBs5kSWLRrNIjrki&#10;SQyEG8luVaOzZW8l/KaKV2BdHWF1Feh/EPUPCnwO0CC08EaJpVp4s1yK5tLW+nRr7UbKwwrXupT3&#10;dz5kkmJBEILeSQRGT5/LdImjPxHNNLcSyzzyyTzzyPNNNM7STSzSMXllllckszEksxOSeTUVFe5f&#10;BP4njwLq8ul6sZJPDOuT263LCUhdHvywiTV1hbKmMr8l2q7WKKjgsYVjf9A4YLe0hgtba3gtLe3i&#10;it7e1tYI7e3t4IEEMUEMEQCIiABVRRgAYAAHD6K8f+LvxBsPh3o81zZRwf8ACX69bfYdIcWqTOIb&#10;GUu15qEznHk2ouJGt42LBpX4j2tMy/ndcXFxeXE93dzzXV3dTS3Fzc3ErzXFxcTOZZp55pSWd3Yl&#10;mZiSSSSc1BRXrHwr+Ikvg3VP7M1Mw3vgvXp0tPEemX8b3VnDb3QFpcatDbLHKS8cRPnRLE32iMeU&#10;ylvKeP6p8Y/s++CvEsb3Wix/8IlqbHf5+mRedpU5YxqRPozukaBURhGLWSEbnLv5mAtfG3jH4eeL&#10;PAlz5Wv6ZJHavJ5dtq1qWudIvSxkEQgvlAUO6xu6wShJQg3NGAeeq+BOvroXxJ0US3CW1praXOgX&#10;TPE8vmG/TfptunlqzK0l7FaoHxgZO4hCzD9Fq+W/jT8E/wC1zdeMPBlmTq5L3GtaFax86v1aXUdM&#10;hQHN31M0Cj/SPvoPPyJ/iuvrn9mzx95b3Pw/1GbKym41Pw7JI0jlZFTztT0tN7MqoQDdRIkagN9o&#10;ZmJZRXh3xa8Op4Y+IXiXTYYxHZS3v9qaesdmLK2Sz1ZF1FLezhQlPKt2ke2Vk+UmM4C8qrvhL4qk&#10;8I+O9Dv/ADoobG9uY9G1driWO3txpmpTpFNPPPKMIsDiO5JyB+7AJCljX6XUUUUUUV8bftQ+IJ31&#10;Lw34WQSJbW9jJ4guSJQYrme8nk06yUwY4aBYJ8NuIImPAxz8oV1PhfwX4n8Z3M1r4a0i41N7aNZL&#10;qRXgt7W2VztjE95dtHErPhtiF9zAMVB2nH0To/7LV88cb+IPFdpbTb5BJa6PYS3sXlhcRMuoXj25&#10;Bzyy/Zj0OGOcjTuP2V7RpFNr42uIItq71uNAju5MliGZXjvIRjGMKRngnPYeby/DD4kfCjWNO8Yw&#10;WVvrNpoEsWp3V3oN48sa2iSPFfWV1DNHHcqjwb1nkS3eNI3LF+GA6H4+eCbWaPTPif4Ytg2ieILS&#10;zuNYa2tLiJFuNQUXGna/cpISY1vEkjjkzDGBKFLlprg51PBOrz+PfgZ448I3kl2974P01Li0uEjl&#10;uZLjT7Zn13RbEySyOzOsllLaBURFSARKisVNfLVhqF/pV3Ff6XfXmm30IkEF5p91NaXcQmia3mEV&#10;zbsrruRmRsHlSQeDX0v8Nf2hr/TXg0bx282q6e0ttBb+IRtOoaZAsRhY6jFEmbxMiNmlJ88fvGYz&#10;kqq/aUUiTRxzQSRywTRJLFLEyyRSxuu9HjkQkMGByrDOcg5INfBX7R/iK51Tx6dDZZIrPwxYWtvB&#10;EzK6y3Wq2sWq3d6vyhl3xvbwlSzAiIMCNxA+k/gr8PLfwT4Xtry8tJIvE+vW0N3rLziYS2cTsZrH&#10;SFgnijeAwxspuY2Unz9+XdFjCeyUUUV88ftE+B017wuviixti+r+GEL3DQW4ee60KVwbxJWiUyMt&#10;oxNyrO2yNPPbHz5Hm/7M3jA2mp6n4IunUW+qrJrOkZMaldUtYFj1G3RVjLuZ7aNJfnlCxi3O1cyE&#10;19n0UV8R/tP6O1t4o8P64BbrDq2iS2JES7Lh7vR7xpZ57nCgMDFdwRoxYt8hU4ULXn/wW8Ev4z8b&#10;WAnthNomhvFrGsGWBZrWVLeQNZ6dMsyPE/2mZQjQyY3QrMR9w17PafEIP+0fdJJNB/ZksE/w9gku&#10;YPKktTbET+Tbtb7d7y6vE0aSTB8pKRwAhTwb4seDP+EI8bappUKLHpd4Rq+iYZCq6XfSPstwokkc&#10;fZ5EltgZSHfyvM2gOteu/st6WsuueK9cM7I2n6RYaULYR5SdNZvGu3maXOQYzYABdhzvJyNoB+0a&#10;KK/O746+L5/E/jzUrLMyab4Xln0CytpDKg+1Wcxi1e8eAyyIHkuFZBIgUtDHCHXcpr7Q+GXgez8B&#10;+FbHTYrfy9UuYLe91+dpRPLPq8tuv2mMTIAPJhOYoUUABQCcuzu3oNFFFfKf7SPgCGfT4/iBp0KR&#10;3Vk1rYeIEjjtoRc2U8otrHVJpCyM80UrR2pAWR2jdOUjg5g/Zf8AEiva+IvCM8kIlgmi8QadGI7k&#10;3MsM6pp+rFpuYhHEyWmxMK2ZXYb1z5f034g13TvDOianr+qyNFYaVavczlBGZZCpEcNvAsrKpkmk&#10;ZIogzAM7AZGc18KeO/jz4v8AE97NHoN7eeFdDjkQ2kGnXLQatKIgALi91W3KyhmO5vKhdUVSEbzS&#10;vmN5BoelSa7rej6JFNHBLrGq6fpUU8qu0cMmoXiWiSyLGCxVS4JAGcdK+g/2j/E0Umr6T4F0owQa&#10;V4as7e4urK1ga1gg1K4g22Vp9nCJEEt7IxtD5OVUTMnBUqvUeBdA1D4YfDa/8VW+nXd78QPG1vFY&#10;eGtMttPS+1CzWaGa7shbRQ29y+VgSTVbqKXEbrBHDIsbpk8t4c/Zl8U6jELjxHq1h4c3oWWyhj/t&#10;vUY3WYx+Xci3litlDrh1aK5kPIDKrBgPU/8AhmLwF31fxd6D/T9GBzjn/mH4rk/EH7LkeJpfC3ig&#10;odsAt7DxBbhgz71Fy0+r6aBgBSzoq2JPAUnksPmfxP4P8TeDrpLLxJo93pcku77PJKEls7vZFHNK&#10;LK/tmeCfyxLGJBFI2wttcBsiuYr7u/Zq106h4IvdFmu1ln8P6zOkFqItjWml6nGL22LSqoDiS6N6&#10;wJdmGCDhdgP0VRRRRRXKeOvEy+D/AAjr3iQossumWJezjljklgk1C4kWz02K5SJ0YxG4kiEu11Ow&#10;nBBwa/LeaaW4llnnlknnnkeaaaZ2kmlmkYvLLLK5JZmJJZick8mvrT9l3w63m+JfF0yyLEkUXhyy&#10;cT2/kytI0eqauJrf/WBkCWWxyQh3uPmIOzxX4s+PJ/Hniy+uoruaXQNOnnsfDluXlFulkhEcmoRw&#10;Sxwsr3rIJ38yPzFUpEzMIkxwej6PqXiDU7LRtHtJb7U9QnEFrawgbpHILMzM2FREUF5JGIREBZiF&#10;BI/RH4X/AAs0n4daeZD5d/4jvYVj1TWDGRtQuJP7O0xX+aO3RgpYnDSsA8gAEaR+ga3qkOiaLq+t&#10;To8sGj6Zf6pNHEV8ySKwtGu5I4wxA3MEIGSOcdK/KW8vLnULu6vr2aS6vL24mu7q5lO6We5uZTNP&#10;NIeMszMST6mvZ/APwI8VeM4YNTvnTwzoNxFHNb319A89/fQTwySQXGnaWrIXiJEeZJ5YQ0cgkhMw&#10;BFfRt54S+GfwV8LXXiR9Bg1q/sZrX7Hc6zNZXOs6hqwu2fT4tPmu0EVvJHvLs9nbq4hiaVklaLn4&#10;W1nWdS8Q6pe6zq91Je6jfzNPczyknLNgJHGvRI0XCRxqAqKAqgKABlUV3Hw/8c6l8PvEMWu6dHDc&#10;o8TWWpWM4Ajv9NmlSaa2WYKWhkDRo8UyfddRuDxl43/SLw1f6PrWlw+JdFKNbeJUtdXmkV4XkkuP&#10;sMVh5d55LyIs8EcEdrNGGOxoyh5BreoorhfiR41t/APhS916RBLeMwsNHt3jllhutXuYXltY7gRl&#10;CIlCPNL86kojKpDlQfzMv7261K9vNRvZmuL3ULqe9vLhwoee6upmnuJWCADLOxY4GOa9+8B/s8+I&#10;vEaRaj4oml8LaYZXX7BPaSjxFcrbzxq4NlchFtUkUzCOWYs4ZAxt2jdXP0t4e+CHw28Pi3ddAj1q&#10;7gSaNrzxDI2q/aBM7EtcadKFsdyAhI2S0UgKp+/lze1z4PfDfXrfyZ/CunafIsVzHBd6HENFuIJL&#10;mPZ9oxp3lxTPGQrxC5jkRT1QhmVvkbxf8Mtb+GHjXw7d6e01/o11r+mS+HdW8tTLHexXqTw6ZqSK&#10;jKtymMqdhSdRvRcrJFF+glcf4z8C+HfHunJp3iCzMv2dpZLC+t5PI1DTppoxFJLaTgEbW+UtFKHj&#10;cqrMjFEI+bvhl4H8Q/DX4xDR77zJtO1PQ9ajsNXhjgitNY06F4rnhJ97JLHIsP2i2ifzI32sWe3Y&#10;PJ9g1XvLS21C0utPvYluLK+tbiyu4HJCT2t3Ebe5hkKkHa6MyHkE54r81vid4Au/h74luNMIu59G&#10;us3Ghancxov220KK00LPD8hmt3bypRhCcLL5aJLHVr4PeLP+ER8e6PeSzRwadqb/ANh6vJNJbQQR&#10;2GpSoq3E91c/LFHBOsNxI+5fkjZSQpbLvjTpMWj/ABN8V29vHNHDdXsGqr5xLeZNq9lHqV68T4AK&#10;faJZgoH3QNuSQasfAozf8LV8J+THHK+/WMrLI0SrF/wj9158oZQxLIm51THzEBSQDkfo7RRRRRRX&#10;5l/EjRdTt/iZ4t0s2ksuoXvie+uLS0tl+1T3Ca7dnUdLSGO33FnliuIsRjLBmC43cV9K/DL9nuw0&#10;lU1jx5FaavqDRW8lroQLy6bpcm5bmQ6i6kJdTL/qWiIa3Hzj98GR0+oSc8nJyecnJ6k8nuePTNNo&#10;qK4t7e7t5rW6ghurW4ilt7m3njjmguYJYyksM8EoZWV1JV1YEEEjBBrjviF4IsvH/hi70G6doZt3&#10;27SbpZHRbPV7eGSGzuJQobfFiR45VKklHbaVfa6/M+h+HdU074DfFLQdWtLjT9S0zxQ8l3ayxB5E&#10;bT4dI1HIKHDRukYZZlYo0bCRSVI3fKtSRyPE6SxO8ckbq8ciMUdHQ7ldGXkEHkEdK/ReHxhLr3wS&#10;vfFy3MtjqE/grWme7fZp7prlhZz6dPPZmFyF33sTG22tuOU+VXOxfmX9m7SIdQ+IT38yz/8AEi0L&#10;UL+2eMgRLeXMkWlKlxlTkNBcXBVQVO5Q2cKQfveiiiivFv2gdOtb74Xa1c3KM0uj3ei6jYEOVEd1&#10;LqsOku7qPvDyLqYYPcg9RXgv7MF1cp4z1yxSaUWdx4Ymu7i2DsIZrmy1W1itJ5I84LRrPMqN1AkY&#10;Dqa+46KK+Qvi18O7rxp8YtH0vSEe1TU/Dmm3uvaz9hmuLXTVjur62F1eNaoAZGgtEit1lkUSSBI/&#10;MRcFd34yaxo/w4+HOn/Dbw/LLDd6napaBY7oJew6NHcmbU7+9NvtJ+3yb4XXaqSh5wBtRkPy98PP&#10;F83gfxbpHiBDM1pDN9n1a2h3u11pF3+6v4VhWWFZHRSJoElk2CZImcELX1N8bvhY/jO2g8deDhb6&#10;hqMenQNd2WnJDOfEemY32mo6bPaA/aLlI2wASxmhCJEd0cccvqvwi0s6R8NfB1ozKxl0ePVMq+/A&#10;1uV9bUZwOQLgBhjjGMnGT6NRXk3xyuJ7b4V+K5LaeSB3i0u3eSGV4mMF3rlta3UJKEHbJE7xyL0Z&#10;GYHIJFfMf7NdlaXXxDuJ7iESzaZ4b1K9sH3yr9mu5Lu206ScCNgGzBPNFtYEfPnGQCPvWiiiivEf&#10;2hdLh1D4ZaldStMsmialpOqWqxFArzS3g0dxcBgxKCK7lbClfmCktgFW87/ZXuruSz8bWDTSNY21&#10;1oF3BblsxQ3d/Hdw3UyJ/ekS2hVj6RrXg/xf8XP4x8d6xfLJFJp+nSvoWjmGS3uIW03TZnQXMN1b&#10;xxiRbiZprpSxcqJBGHZEU15jX0z+zxZRJafEvxFHJPFqWkeG4bGyZGURJHqcV1fTSMhUkuJLGDYc&#10;gAbsg5GO4/Z4+Gn9nWq+PdZhdb7UIJYPD9nPaxj7Lp04XfrKSS/vBLcKGjhKhMQFmBkWcbPqccZx&#10;xuxn3xRRRXJeMfA3hvx5pyWHiGx+0C3899PvYZGt7/TJrmHyZJ7OdOBnCM0civG7KhkRtigfAHxD&#10;+FviP4d3IbUUW90S6uZbfTdctRi2unRPNSC6hJLW8xTLCJ8htsnlNIsbMPuP4PaTcaL8NfCNldNG&#10;00umvqR8nzMJFrV7LrNvC4mVG3xx3CJKMYDq2GYYY+k0UUUUV8i/tVj5PATc8t4qHtwNNI/nXyDX&#10;1H+0JrNnpdh4P+GWlTtPa+HdPsru/MjWs0qm1sv7L0SK5kgIKTiDz5Zo2iQFZYXGQRj5q07T7zVd&#10;QsdK0+L7RfaleW1jZQb4ovOuruYW8ERklZUUMzAbnYKOpIGTX6Z/DzwRY+APDNpoVoWmuGIvdXu2&#10;dn+2atPDHHdzxqQu2IBFjhQKMIq7izl3bt6+df2jLTVNY0Twl4c0nT5L+81jxQht0iB8z7Tb6dND&#10;DEzttjVWWeSR3cgKqbiQoY10Hwu+DGi+ARDq97INW8VSWqJJeug+xaW8yH7VDo0TjcMhjE1y58x0&#10;B2iFZHjb2qviX41+Htd8Y/GLTfDunRl7q80TTYdPa7RbS0hsUkuLm7u2uVBMkMTfaHeQKzkhokVi&#10;qqfbPB3wE8D+GoLeTVLKLxTrEUk0rX2qxMbEiWMwiGPQmkktjGq8r9oWVg5L7wNip1mrfCb4b60L&#10;dbzwbokK25kaP+yrdtBL+Zt3C4fQWtjKMKNokJ28lcEnPz/4v/Zjlht5bvwTrEt7JEmf7H13yEuL&#10;jy4pHk+yatbLHEZHYRRxRS28aclnnUACvlfUdO1DSbybT9VsbzTb+38vz7O+tprS6hEsSzxGS3nV&#10;WG9GV0JAypBHBFfa/wCzr4/bXdFl8F6ixbUvDdp9o02U/aZJLvQftAi2yyyF0VrSSWOBFDIPKeJU&#10;Q+W7V9J1R1TU9P0XTrzVdUuo7HTtPt5Lq8upQ7JDBEN7N5cQZ3Y9FRFLscKoJIB/MXxz4xv/AB14&#10;lv8AxDfp9n+0lIbOxWeWeHTrC3Xy7azhaU+mZJSqqrStJIEXeVHUeAPg94r8frHfW0cekaCXIfW9&#10;RDiKdY7lYbhNMtY/3lzIoLkfci3RsjTI+BX1T4f/AGdvh7pMSHU4L/xLd7LMyTaleTWtslzAn+kS&#10;WllprQhYpXOTDcSTlVCrvOGZ+9v/AIYfDzUbaa0uPBfhtIrjYHaw0m00q5BRxIPIvtLWGaPkc+XI&#10;Mjg5BIr5M+LnwPbwZa3Hibw5PLeeHUnH2yyuin2vRY55I4LcpcM2bmFpXKAhA8Y2bjJ88g+wfAGB&#10;4D8D7f8AoTvC5PUkZ0ODJz6Zz9MVt6vpGl6/pt5pGs2UGoabfxG3ubScNtkTO9SHQhkdWCvG6EOr&#10;qHQhgrD461H4K6n4C8feCNY0+WTWfCknjfwzE900ey80jz/EECWsOrLHwY2ysa3aKqNJ8rJEzxLJ&#10;9rUV8KfH/wCGkHhbVIvFei26waFrt00N9AJ4ytj4gm826dLa3YKy29xGjSIqb1jkSRcxoYY68H0T&#10;V7vQNY0zXLDZ9s0m+tb+2EokMLyWkwmWKcRMjNG+NkihgSpIyM177+0NPpmvN4C8caXcyS2viXw/&#10;dW0UEiwbraLS7lLoJcNbySATrJeyQTxhiI3jK7ic4+ba/XjjtkjscYJXsW9OOTRRRRRRXxB+1DZ3&#10;KeMPD+oPCVs7nwzHZW8+VxLdWGq3VxdwkZ3ZjW5gJJUAhgBkg4PhZ8ArvxDFa+IfGJuNN0czwy2m&#10;ieWYtQ1q08su0lzOHVrSBm8sL8plkXeV8kGOV/tLTtNsNHsoNO0qytdO0+1VktrOzhjt7aIPI0rm&#10;OGIAAs7M7HuxLEkk5u0UVlajoOjappV9ol/ptpcaVqYuRe2BjEcUz3lwby5n/cbCkzTMZ/OUiQSf&#10;vVYON1fM3wn8C6j8PvjFr2kXOXtJfCOpXuiXwljk+26W2vWcdvJIUC7Zk2lJ4yoKspKho2R2+NaK&#10;+8v2cvGE2veErnw/etJJd+Epre3guHMj+bpOo+bLp0TzTSuS8DRTQhVRESFYFUEhjXy/p9nbeOfj&#10;D5VtaSajpev+O72/mtpG8mSbQpNYk1K/MrQyKV22YkZ/Lk3AA7CTiv0moooornfF9rHe+E/FFnK7&#10;RQ3fh3WbeWSNFkkjSfTZYnkRGKgkZyAWHI6ivzo+Fmo3OlfEXwZdWhjWWXxBp+nOZEWQfZtYmGkX&#10;oCt/EYZ3Ct/CcMORX6c0UV82/tH+FdT8RWHgyXR7WbUL+PW7zRrawtlZ7id9X086g0ojC7QkSae7&#10;yyM6hFyzfKCy62naZp/wB+F+p6hcSafeeIplEksyxxiPVvEFyvkaXpsAmkgnltbbcXdFdXMS3E6R&#10;oWZB8HRXl5b3ceowXVxFfw3KXsV9HNIl1FdxS+fHdJOCGEgcBg4bO4ZBzX3lrWi6V8fPhxpOpWV3&#10;aWmvW0Rmt5kHmRabrq2ypqeg34bMscEz7MkDdgQXAWRQEkzv2bNHOl+F/ErXlhPY60PFU2n6jHdQ&#10;y29ykWn6VbS2ttNDLhlMb3M5wQPv96+jKKcgBZFz95gM4BIyQOM9ccHmvyy8BxRzeOfBkM0ccsUv&#10;izw5HLFKiSxyRyaxCskcscnyspBwysMEHBr9S6KKKKyNf0ldf0HWtCaY2y6zpOo6W10kX2g241Cz&#10;e188Qbk3lN4cKXAOAMjOa+C/2e9RubH4naTbQtGItYsdX029DojE20envqyCN2+43nWsR3DnAK9C&#10;a7b9pjxe17rWm+DLWYNa6NFFqeqIobJ1e9iP2OGQSIOYbVxIrRuyt9oIbDJgfLlerfBG1tr34peE&#10;obuFJ4kudQu1R9wUXFho1xe2cvykcxzRpIO2QMgjivbtD+Gy+MvjH4y8R6vDa3Hhnw/4jlSa0uLW&#10;Uw6xqi2qmCx8rEaMluTHNdF9yyfImyWOZnX6044z7gcYwcA8d+3r/KiiisvWtD0nxDp1zpOt6fba&#10;np9wjrJb3UYdVYxmMTQuCGjkUMdk0RV0OCjKQK+G/ij8DNU8HGTV/DSX2u+GVgae5ZlWfVNGEEXm&#10;XMuoJbKgkt9oaQXCRgIoZZQoUSS+ufswaFNZ+GvEHiCX7Qg1zU7ayt4pLYxwva6JA5F9bzsf3ivL&#10;dTQthcBoSMsdwX6cooooorw39om5uYPhnexwyKkd5quk212pjRzLbJcm7WNXblCJoY33LzhSvQmv&#10;z5r6lk1pfAv7PGlWVrbCx1rx/carFcLMxS5m0+7nkhvdVS0vFkDRy6dHaWymMIAJ0mVt+C/y1X39&#10;8C/hkfBuinX9Ygni8Ta/bJ59pd26QS6LpyzGSGwAOZPNmAjnuVfaVYRxmNXiZn96ry740ahdaX8M&#10;PF1xZyiKaSyttPdiisDa6vqUOlX8e18/fgnkTPUZyOa8l+DnwNgtIIfFHjrT1m1CZVl0rw7exhob&#10;CFlDLd6xaycPcOD+7tnG2FcmRWmISD6rr5X/AGnn1S5t/A2i2KXVzFqepas32C1geeS81SFLW00u&#10;OKOMF2lIuZ0RF5YucAnFWvh9+zpolnp8V/49ik1XVruDLaNDeTW2naUZHWREkudPdJJ7hFXbIyy+&#10;SC7KFk2rKfZdR+GPw81W2e0ufBfhqKJyjM2naVaaPcjY24BL3SFgnUeoWQA9wa8c8V/szaBfia58&#10;JancaDclHaPTr4yalpLyJAEggjuHP2qBXcbpZXe4IBJWPAC18l+KPB/iTwdf/wBneItKudPmLSLb&#10;Tuhksr1Y1SSR7C9jzFMAJE37GJQttcK+QPaf2efiH/YGtt4O1SYJo/iG4D6a3kRk2viOUR28IecM&#10;rCO6jQQkbX/eiHARWlY/c9FFfnj8cfHg8aeLXtrK4jn0Dw6Z7DSpIvLeO6nlKf2nqCTx7t6yyRqk&#10;bBihjjR1ALtn274K/BWPRktPF/jCzVtZYxXWi6NdRt/xJQBvhv7+F+DeHhoomH+j8Mw8/Ah+oRyQ&#10;AMnOAMddx4A9a861T4tfDbR1ha78Y6NKJ2kWMaVM2usrRgFzMmiLcNGPmG0yBQedpOGw3Svi78Nd&#10;YE32Xxho8XkhS51SWXQy2Wx+6/ttbfzD6iPd611txZ6H4ms9NuJVstXs4L7Tte0m8gmWeKK+06cX&#10;enalYXdu3UEffRtrqWRgUZ1OzRSknGM9CrAHpnpkjgd6SivMPi18P4fiB4VmtIhs1vSxNqWgzLDa&#10;tLLdxwMG0p5rjZshu/lRyJVVXEcr7xEEP5vXFvcWdxPZ3kE1pd2k0ttc21zFJBcW1xBIYp7e4glA&#10;ZHRgVdGAIIIIzXonxG8QP4qi8CaxK7S3K+BrHSdRlkvFvZ31PRdYvrO5lvZ8BhPOgivGjkG9UmQk&#10;srK7b/7PtjdXfxQ0W5t03xaXZ61f3zB41MNpLpculrJhyC+ZrmFCq5bDZ6AkfobRRRRRRWM/h3Q5&#10;Nfi8Ty6bby6/BYLpdtqUoaSa3shJJJ5VsGJSNiZpVaVFDsrFCSnFbNFFFFFeYfGeRIfhj4wdpYoQ&#10;1jboXlWRlZ5tQigSMeSpYM5IRM/KCRuIXJr81qK+ovAYb/hnT4jEg7f7b1AKe2RYaXuGPxFbn7Kq&#10;qV8eSFFMgPhZFkIUuqv/AGkzoG64YqpIHBKjPQV9dUUVn6vq2maDpt3rGsXsNhpunwvPd3UxbZHG&#10;CFUBFDM7uzBEjQFnYhEVmIB+Z5f2pdHGppFB4S1J9G8+BXvpdTtYdTW2YKbmVdJWN4i6EsEQ3oDg&#10;AsybiFp/F74o6F4v+Fccnhu+2f2t4jtNM1PSdQEMOrw21jC+qsWtFd8oJY7RvPhZ4xvCFg5KjD/Z&#10;b0tZdc8V6557CTTtKsNKW28oMsyazeNePO0wbKmM2CqF2nd5h5G3B+0KKKBjqMA4xn2HKjJx+f0F&#10;fHX7SfgXUftlv48tZry9094LfTNUt5WeaPRTE2yyltsu3l287uysioqrMSxZmuCF+XtI0jUtf1Ky&#10;0fR7OW/1LUJ1t7S1hA3yOQWZmZiFREUF5JHIREBdyFBI/UHwb4ai8H+GNH8NRXk+oDSrVojeXIAk&#10;nlmma5nZIgT5ce92EMe5tiBVLNt3HpiSc8nPucfrx+PHrSUV5v8AF/S5NY+Gfi+0jmjgaHSjqpeQ&#10;Ow2aFcx63LEFTPzSLbtGh6BmBPAzXxx8A9d/sP4jWXmz2lpYappes2OqXV46RRW9jb2Da35onlKr&#10;HiW0iy7Z+XcMc5r3PxB+074csbnyPD2hahr8SyTLNe3V2uiW7qu0QyWaPDcSyK+X3edFCRgcNuO3&#10;1P4dfFHQfiPaXB0+O40/VdOS3bUtKvPLaSITx83FpcRYE0Ak3Rh8Iw2jzI4w6bvSaKK4j4kxWk/w&#10;/wDGyXqRyQr4W1uZBN90XcGnPcae64/iE6xFP9oLXyx+zXqTaZfeN7h/Me1tvDsWpT26FFaZtOmd&#10;49jN0YK0iqf9o18y0V9d/stQxT2/xChmRJYZR4XhmikVXikjlTU0eORG4YEZBB4IJr69A+nT3GMH&#10;jjp0oooooqpfafp+qWsljqdhZ6lYzmNprPULWC9tJvKkWaLzra5VkcKwDLuUjIBHPS3RRRRRRXyj&#10;+1Np11Jpvg7VkRfsNlfaxp1xJ5iBlutTggubNFhJ3EMtpOWYDAwucErn5g8CLC/jfwalwkMlu3ir&#10;w8s8c6pJA0J1eHzhOjgqUK5DBhgjOeKi8Y+Ip/FvifW/EdwGB1S/lnhicRBoLKMC3060YwqqsYbd&#10;Ioi2Mtt3MSxJr6i/Zv8Ah+Le3l+IGpxL515Hc6f4ehlitpPLtRKIr/V42O54pHZHtoyNhEfnZDpK&#10;pr6wooP0B+bOOMA4Izxnn0OR1PvRRWeuj6Ymry6+LSA6xPp0GkvfkM04023upL1LOJmzsQySs8mw&#10;LvOzfu8uPbz+pfEHwNpRuU1Hxf4dgns5TBc2g1aylvoZlk8p4XsIHaYMrcMuzK85xg1zlj8a/hdq&#10;N1DZ2/i60jmmbaj31lq2mWqkDIMt7qcEMCD3kkAr0LTNY0nW7drzRtU07V7MStbvc6be219bLcIi&#10;yPA01qzqHVWRmXO4Ag45rgfiZ8LtE+Ienl5kFr4gsrW4TR9VidYCZWidrWy1R/LkL2nnEOyhC6jc&#10;Yipdt3wHbTeIPhz4uhmkt5NN1/w3qSPJa3HmKrFB+8glaBlL29xExUtG+JYXyrFWBr9NdA1yw8S6&#10;NpuvaXIJbHVLOK8gO6Fni3r+8tp/IZ1EsLhopkDHa6spOVNfLn7THjcKuneA9PuAS3l6x4h8mVSV&#10;AJGkaXOYJTg8NdzQzQ9PssiMcmuX+Bvwft/FAj8XeJ4RLoEFxNDpulOJUGr3VuwV7q6O0B7SJi6B&#10;Ef8AeSoyvhEZJPt23gt7WCG2toYba2t40gt7eCNIIIIIVEcUMMUQCqqLhVUAAAAYAFcnq/xA8D6C&#10;Lwar4r0K1nsG23dkNStp9Thfo0f9l2rPcFh3RYicc4rndP8AjV8LtSuo7SDxdZxTS8I9/Z6npVsD&#10;1/e3up28MCD3dwK7ey1bw54otbuHT9S0TxHYtE9pqENnd2Gr2hjuYysltexQtIm2RC26Nx8w4xjN&#10;aNhY2umWNjpljF5Njp1pBY2UAeSQQWtpCsFvF5kpZm2oqjLMScZJJyatVHLBBcKsc8UU6LLBMEmj&#10;SRFmt5luLeUK+RuR1WRGxkMAwIOCJKKyde0PT/Eui6noOqRebYapaS2lwFEDSReYMxXUH2hHRZoX&#10;2ywuVO2RVbqtfmB4t8NX3g/xHq3hzUNrXOl3IiEqmMpc200QubG8VY2cKJoXjl2Fiybtj4YEDrp9&#10;Zh1T4Q2ulXMbSX/hLxtBDptw0UUaW+h+KNLvb+ayieIhpGe7s5ZpWlXIHlhX2javBaLpc2t6xpOj&#10;W7xxXGralYaZBJMSIUm1C6W1iklK5O0M4LYHSv1lzgjAGBjgcAAelJRRRRRWPqfh/RNautIvdV02&#10;zvrrQrxr/SZ7mJZHsbpovK8yIkc/wvtbI3pHJ9+ONl2KKKKKKiaCF547loImuYIZ7eG4aNWniguX&#10;jkuIYpMbgsjRRM6jG7ahIJUEfkZRX0v+zBeXMfjLXrBJ5FsrnwzLdz2ynEUt1Y6raw2c8i92jS4n&#10;VT23t61w/wABjj4r+FTkg51sZHv4bvBjj16V+jNFFFfNPiv9pTRND1m50vQtDPia2s2aGbVo9Xjs&#10;LKa5jYrKNOKW9z50IPCzgqGIJQOhV215vjP4T8X+AfG01hc3WkatY+FdVMlhqUG2aOW7s0060ubW&#10;4tjLFJG15cxW0bMyvvILxxqy5+WPgvp0Gp/E/wAJW9yrtHFe3OogR7QVn0rTZtTs3YuGG0TRRluM&#10;kZAIODX6TUUUdevYjt07cA8fn614V8e/AN94x8M22oaQLu51Xwy13dwaXbhX/tKzu/KS+RIT8zTx&#10;rEskIUlmAkjVHd0x+flfor8EfA994K8HIupzXH9o69PHrN1YM15HFpQntY44LFrO4batyqqDdSCF&#10;GLERMZFgjavZM4I+mAcEdCSR69ye+KSilxnA77T6e+T9a/LKxaTwT44sn1KJbqXwj4qt2v4LWYFL&#10;mTQdXBuora4K4w5iYI5X0OO1fbHjr4+eF/B2oX2iWlneeIdb08xxzw2ksFrpUF2Jtl1YXOpuXdZo&#10;UBLrFbSAPiNmVxIEd8OvjpovjzVYfD8+lXmh65dm7ksYPOXU9Puo7O2F06C+RIXSXy1mfY9uIwsf&#10;Epd1SvcqKKK/PP4KLaD4zaGtiW+xLceKPsZdw7/ZV8O3/wBnLyFVyduMnaM+grlfivqcur/Efxld&#10;zRxxvDrl3pirFu2mHRCNFgc7v4njt1du2SccV57Xr3wHH/F1/CnGedbOByf+RcvDxX6MqiRghFVc&#10;szEKuFLOxd2IGAcn5iSOSc55paKKKKd05HX/ADnjgdBjmqVhp1hpVnFYaXZWenWFv5nkWdjbQ2lp&#10;F5khmk8q3t1VF3O7OdqjJJJ5Jq3RRRRRXlPxvt7i6+Ffi6K1ikmkFvplxIkaM7C2sdctb26mIHRY&#10;443kc9lUnoK/N2vUfilrVzd3/hvw7JMWi8FeEPDvh54o7yS4thq0WlQy6zKluwUQTJKVs50I35t1&#10;D4K7E6j4E/DceMtdbW9WtRL4a8PzI80VxbPJbavqm3zLfTtzYjZIhtnulJb5fLjZNs+R9/0U1kSQ&#10;bXRXGVfDKrDcjB0OGHVSFYcZBGeetOorO1DR9N1WTTJdQs4rt9I1FNW07zgWW31GK3ltYbsJnazI&#10;srmPcCFba6gOqMtHVfFXhjQZhBrfiLRNHuGtjdx22parZWV1JbbnjE8FvcSK7qWR1UqpyylRlhiu&#10;Fb45/CpZTAfFcZdZDHkaRrzxZB25E6WpQr/tBtuOc4rudG8V+GPED+XoXiHRdXm+zLeNbWGpWlzd&#10;w2zFR5s9nE5kjALoreYgKsQGAY4pvivwpovjPRLnQddtvPsrjEkbxlUu7G8RWEGoWE7A7Jo9xCtt&#10;IILJIrRs6N+c3xB+H+s/DzW30zUlM1lO0kujaxHGyWuqWkbAbl67J49yrcQEkoxBy0bRyP8Aevwp&#10;8a/8J14M03Vp3D6ra79K1zC7A2q2ka+bc4SKKMfaI2iudkK7I/M8sH5Dj0b/AD15/KvlG3+MbP8A&#10;Ay6vWvZP+EttPK8FvKJpheG9u4H+xaz9oSaWYO1jHLOLmUpvuoZQgwBXmP7PfgxPEvjH+2bxWbTv&#10;CP2TVAFl2F9ZknLaKh2Mr4Ro5bjIyuYlRwQ+D9h/ED4gaN8PNFOqao32i7nMkOkaPFIiXWq3SICy&#10;qWB8uGMspnnKssalQA0jxo/wD44+Jfirx/ch9avVisI3je20TT/Nt9ItpIovKE620ju0kpy7GSZ2&#10;YFmVCseEHn1FdL4Z8X+JfB941/4b1e60uZxieOJkls7sCKSJBe2NwHhm2LLJ5fmxsUY7k2sAR+hP&#10;ws+Ilv8AEfw4dQaGGy1iwmFlrNhFPHIqT+UJIr+2iLGZbacFjD5oBDpJGGk8rzG9Koooor4l/aO8&#10;AR6Pqlt4202JI7DX7lrTWIY0t4Ug1zyTNFcoqsGY3kaSvIVi4kjd5HLTKK+Ya+2v2bfA82laVfeN&#10;NRgkhu9dQafoyTKUZNDjdZ570bZMFbqdUCiSJWCwCRCyTCvp6iiiiiiiiiiiiivPvito5134deL7&#10;DdKrjR5tRjESebJLNo0iaxBbog5PmvAsfAzzkc1+ZFFfV/wrOn3/AMCPihpc0hM9m3iPVZYY9yui&#10;/wDCNW02lzMxGCjz2cgIB6Kc4yCeX/Zp1OCy8fXdjPdeUdY8PX1taQFZSLq/tbmG/WMFFIBW3iuX&#10;DOVXAIyWKqfvGiivEf2hbyS2+GOpwoqMuo6jo9pKzhtyRperf7oSrD5t8CqdwIwTxnDD89aK/Rb4&#10;F+Erjwl4DtVv43h1HXbmTXLq3kjCS2iXUEcFlayZ+bIhiSR0YBld3TGRXsVFFFRXFvb3dvPaXUEN&#10;zbXUMttc208STQTwTIYpoJ4ZQVdXUlXRgQQcEEGvOfAHgDwJ4Sn1688JmK8uptSutOv7lr6DU59H&#10;e3dZZvDUcsfzQJAxRnikJnY7DO77YyvpdFFFRTQQXME1tcww3FvcwvBcW1xEk1vPDKhjlhngkBR0&#10;ZSVZWGCCRX5a+NPDFx4P8Uaz4dudzf2bdsltO+zN1YygT6fdHyyVBlhZHZQflJKnBBA5avoP9mu4&#10;kg+IVzGls0y3fhvU7eWVSwW0jS7trsXD7QQQXiWLkgZcc5wD960UV4v+0BqkOnfDDWIJJpIZtXu9&#10;K0uyEYcmWf7cmozxO6dFa3t59xPBxt7ivBfgP9lg8LfGHUbiJi1l4XgxNHkTJaPp+pz3cUZUjl/K&#10;Q5yCCowRXzTRX2D+yxYOIfGepyWbeXJJodhaX7R/KzwrdXGoWcUpGCQJLZ5VDAgGMngivreiiiii&#10;iiiiiiiivP8A4n+Ej418E6zodvHC2omJL3SGliikKanYv9ohjhkmKiJp1D2plDDYsrZyMqfzPube&#10;5sbi4tLuGa0vLaaa1urW4ieC5tp4XMNxb3EMgDI6sCjowBBBBFdx8NPBM3j7xZZaHvkisI0fUNYu&#10;omiWa20q1ZVmMIlP35HeOBCqvtZw5RkVq/TOCC3tIILW1ggtbW1hSC2t7aOOC2t4IUEcMFvDDtRI&#10;0QBUVVwAABUtFFFVr+9tdMsb3Ur6Zbay0+1uL28uCGZYLW1iM88pEYYnailsKCTjHJIFfnn8S/jD&#10;r3ju+ubeyuLzR/Cy74LXR4Z2ha9g3A/adb8g7ZZHIBERLRxcKu5g8snjlFauj63q/h++j1LRdSvN&#10;MvohhbizmeFygdXMMoXh42KrujcFWxhgRxX2j8J/jxD4oubLwz4tSCw12WOK30/VoyIrHXbsHYLe&#10;aHAW3uZeCiqfLlcskYiYxRPB+0h4Gt9T0KPxxaYTUtBFvZagDJLtu9GuLsxwhIgGXzILibfkbcxv&#10;IXZtiKOP+AHxIttD0LxXouu3MhsdA0+58VaYgO+c2sXy6tp1o11KsQLyNC9vAoXdLLMzN83Hj3hz&#10;S9U+LvxIVdQeUPrmpT6prtxA10U07SYm866jtZpkujCqRBbSxEwZFdoImODX6I3V1ofhDQWuLua2&#10;0fw/oFhBCZH8w29lY26pa2sKIu+RifkiijRWd2KqgZmAPwd8Rvjd4k8Z3N5Y6Vc3WheF2aaCGxtp&#10;DbX+o2ckTWznWrm3YlxMjt5lqjmEAhW80oJW8Roq9p+o6hpV5Ff6Xf3um30HmeRe2F1PZ3cQmiaC&#10;byri3ZXXcjMjYIypIPBNfcnwU+MM/jUXHh7xPPYReIraKOXTZolNtJr9ssTG9P2dV8oXEGzzJFiZ&#10;Q6NlIlWKRq+hqKKKK+d/2hvAR8Q+HE8U6dAjat4YjmlvceTHJdeHypnvA7mMu7Wrjz4laVVVDcEB&#10;nZRXwfX0X+zp4JfW/FDeKb2236R4a3G3aeBZLe512eIrbJH58bIzWyMbklWDxyfZ2GNwNfdtFFFF&#10;FFFFFFFFFFfk1rGmXGiatqmjXbRSXOkaje6ZcvAXMDT2Fy1tM8LSKrFCyEqWUHHUA1mV9G/sxAnx&#10;7q55IXwhfk+wOtaeP5mvPfCM9x4G+KulLLcQ2DaJ4ubRNSubp7UwW1m18+iaw08zkxKBbvMDKGwv&#10;31YYBr9LaKK5zxhf3Wk+EvFWqWEvk32m+HNbv7ObYknlXdnpktzby+XICrbWRSQwxxyK/KqivsX9&#10;mPwfcW8WseOLoTQx3sL6BpEZ8yNLq1S4jutVvSksQWRBNFDDDJFMQHS4R13Kpr6zoooory1fh18O&#10;h8Qz4l8qzHiwWn9rjQ/tlr5In+0+V/wlP9igGQS+ZhPPz5XmfvNv2k+ZXqVFFFFfAP7Qfg0+G/Gj&#10;azbog0vxcs2pR7BGgh1aEoms25HmvIxZ3jumkZEUmcogPlsa8Frsfh4u7x/4HXJXd4w8NLnuN2tQ&#10;Cv1HoorN1jU4NF0jVdaukmktdH0691O4jtwjzvBYWr3cyQrKVXeVQ4ywBOATX58fAbP/AAtfwrjj&#10;jXfyPhu8BH49K4/4g/8AI++N/wDsb/Ev/p5mrkK9s/Z90+7vPiho1zbR74dJs9Z1DUHEkSGCzl0u&#10;XSkkAkYF8z3MMZVAWw27G1WI/QyiiiiiiiiiiiiiquoWNpqlje6ZqEAuLHUbS5sby3LyxLPaXcLW&#10;9zCZYGV13IzLlGBHUMDX5b+MPDV34P8AE2seG7xvMl0q7aCO42xJ9rs5EW40+98uGSUIZ4HimMXm&#10;MY92xjuUgY+n2N5q+oWOl2MRub/U722sLOIyRx+fd3k4ggjM0zKi7nYDc7BRnJIGTX6g+CvCOm+C&#10;PDun+H9NWN0tY995eCEQSapqMiqLvUp0LOQ0pHCGR9kYSMNtRRXU0UUUV8b/ABo+NmpHUL7wd4Qu&#10;rjTIdNvHttY120lmtdQub2zbZPp9hKAjwRRSgpNKh3TFcIwhz53yfRU0M0tvLFcW80kE8EiSwzQu&#10;0U0Usbb45YpUIKspAIYHIPSvqP4YftCXWnkaP8Qbm61GyK2sOna9HBFLeWHlhLZotXEYV7iLYDKb&#10;kb7jeG3CfzAYvoL4neDrP4i+Cbq3sFtb3UkgXV/C1/FLG6SXaxieKO3uhNFEY7yLMG+SQxgOsxDG&#10;NSPkn9n/AMYDw143h0q6kKaZ4sWLSJcl9iaoJCdEuCkUcjMTKz2qjcqDzy7sFTNdr/wuEf8AC8/7&#10;R+3J/wAIlv8A+EM3+fbfYf7N8/b/AGv9p8zyfL+3f6V9p3Z+z8dOK+Va/QH4PwWXgH4RQa5rc0un&#10;296L3xVqT3U0TRpFd7LXTTZxxKD/AKRaw2rRRbmd5H2jlgi/FnjfxfqXjnxHf+IdRMifaH8qxsmm&#10;aePTNNiY/Y9PgYhRhASXZUQPIzyFQztX0j8Lv2e7Sewt9e+IEF39ouGWex8NCV7RIrVoWAfXjGBM&#10;JWZkkW3jkQxhQJtxd4o/pOLwV4Ngie3g8JeGYoJceZDHoOlJHIR91pIxDhj9c14j8YvhP8Prbwtr&#10;fiq2to/Ct/ptoJoX0q3dNNvbssltZafNpEAMSee7LCJYFi2O/mylkVgfhuve/wBnPXJdN+IkWmBJ&#10;ZYPEWmahYOi3BihhmsoTrMN5JBtYSFVtpIVHylRKzBsZR/v2iiiiub8X+G7Txh4a1jw5etsh1Sza&#10;GObEj/ZbuJxcWF55cbxs/kzrHL5ZcK2AjHaSD8efDb4Ba3q2szXHjjTrrRtD0m7aGexmbybzXbmB&#10;yDb2ckLZFp0Z7uNsSJgW7EsZYvuOC3gtbeG2toY7e2toY4Le3gRYYIIIEEUUMMUY2oqqAFVQAABg&#10;ACpKKKKKKKKKKKKKKK+L/i78Cb2xuLjxL4Hsp9Qsry7aS/8ADdhaeZdabNeTcSaNZWS/vLbedvkR&#10;puhGCoeLcYvlevpL9nWey1C88ceCb9Slt4t8NMklxHPHHcrHaCWwuLa0ikB3yPDfyShg3yiI5Ugk&#10;r4T4f1zUPC2vaZrmns8N9pF7HcqjPLD5gjbZcWdx5RR/LmQvDMm75kZlPBNfqNoGuaf4l0XTNe0y&#10;QS2OqWcV5Bl4XeLzF/eW1x5DOqywyB4pkDHY6snVa1qKw/E3h3TfFmhal4d1dZjp2qQJFObaU29z&#10;G0U6XVvPBIMjfFLHHIodWQlcOrKSp+QdT/Zd8UQ3G3SPEegX9p5anzdSj1DSrnzSTvT7Lax3i7QM&#10;Ybzsk5+UdT2PgD9m+PSNSg1bxtfadq/2OYyW+haelxPplxIgRrafUrq8SFpUVt5a1EGxiF3u6F4m&#10;+qaKKKinuILSCa7up4LW1t4pLi5ubmaOC2gt4UMs089xMQqRoAWd3IAAJJr4H+Jvxz1nxmJNJ0EX&#10;Ph/w3suIJ40nxqWtRTExH+0pojiOFovlNpEzKdz+a8oKBPHdD8Qa14a1CPVdA1O70q/j2jz7SUp5&#10;sayrP9nuYzlJomZFLwyqyNgblIr75+Enxbt/iNBdWN/aw6d4k02H7Vc2toZTZXliZRD9tshMzugR&#10;3SOSOR2K7lIZt3y+zUUUV5d8TPhVovxItLczy/2TrtiFisddhtxcyC1Mm+WwvbffH58JyzRgyBo3&#10;JZGw0qyfMv8AwzF49z/yF/COPX7frP8AL7BX0R8Lvg7p/wANp9Q1NtVl1rWL6A2K3n2VtPgtNOLp&#10;cSW0Vms0u55JY1Z5ZHP3VVVTDmT2Oiivhb9ozxwdc8SxeE9Pud+leGc/bfJm3wXWvzpi4MnkyvG5&#10;tIyLdd8ayRStcxng1H4KuIPDPwL+IevKI49T8TamnhO3W8ZvIvbN7SK3dbKIbczRw3moSBgx5jGV&#10;IjYH50r0j4f/AAx8S/EK7UaZB9l0aG6jt9T164Cizscx+dIsMbMr3MoUDEMWcM0fmNEjiSv0O8Ke&#10;FdF8G6LbaDoNr9ns7fLySSESXl7dSBRPf6hcBV8yaTaNx2qqgBEVY1RF6Kiiiiiiiiiiiiiivl/4&#10;1/BRtde58YeD7bOstmbWtFiAUasFHz6jp68AXYAzNCOJxl0AnBFx2nwJ8B3Pgvwi91qtpNZ6/wCI&#10;5476/trhXiuLOytldNJ0+4gEjqrory3DAokimcxSrujAHtlFFFFeCftH6nPYfDlrSBYjHrevaXpl&#10;0ZFYukESS6wHtyjABjLaRqdwI2luMkMPgKvcPgb4F8L+OPEGoW3iS4uJf7NsEvrbRIfPt01SJpxb&#10;XM8+owEMiW5eIGJCruZFKvtjdW+5rfwd4Rs4mgtfC/h23heSOaSKDRNMijkmhz5UkiJEAXXJ2sQS&#10;MnHWvOvG3wM8E+K7PGm2Nn4V1eERrb6ho1jFBamKN3d4bzSbdooJQ/mMTIAsuVQebsQo3wp4r8K6&#10;34K1u60LXLf7Pe2xEkM0W5rS+tHYiDUNPnZV3wuVO04DKwZHVJEdF+4Phd4xj+LHgPV9F12SUatb&#10;2Evh/wAQyWiNBNc2OrWUlra6rFLKrxLNPGsoZRuAljZ/LWNkWvgbUbC70q/vdMv4vIvtOu7mxvIN&#10;0b+Rd2kzW9xF5kRZG2urDKkg44NfWP7LmgfL4o8UTWyks1p4f067875xgDUdZtzbhuhzYsHZfUIf&#10;vg+YfG/4jzeNPEc2lafdOfDPh+4mtbKOGeCW01PUIJHgutcV7Uskivylq29gIfmTYZpFNz4SfBa8&#10;8dH+2tf+2aX4UiEiwywhYb/WrgAqF05pkdVgjbmacoQxBijy294fs7Tfh/4I0eKKHT/Cfh+ARQi3&#10;WZtLtbi7eFccT31yrzSngFmkkJJAJJPNcz4w+Enw413TppdQ0jTvDwtIprl9a0VLPQ5bOFCs91Pd&#10;SKv2eRQkRDNdROI1LlChYtX5zXiW0V3dRWVzJd2cdxMlpdSQfZJbm2WUiC4ktd0nlM6gMY97bSdu&#10;44yej8CarLonjTwtqkck8Qtdd0xpjbNtmks5LtYb62TlciWFpImUkBgxBOCa/Uuiiiig4xjggg5B&#10;PsQM/wBfY18Nap+z54hufiDqWk6Rb/YPB7XUV9ba5Od9tZaVfl5hY28Lzyz3E9sUktgjPvbZHNKY&#10;kmRz9k+GvDumeFNC07w9pCSJp+mwtHD50hmnleWRrm4uZ5TjLySO8jbQFBbCqqgKNyiiiiiiiiii&#10;iiiivnL4yfBObxldP4o8MSW0Gvi38vUtOupPJg1hbO1ItZLWfaQl3hI7cCQrE42Fni2MX+Ib/T77&#10;Sruax1OyvNNvrcp59lf201ndwGSMSx+bb3AV13KysMgZBBHFeh/BnV49E+JnhO5m+0GK7v20h47f&#10;aWeTW7aTSrTzFZlBjWeaKR+SQF3BWIANP4s6VJo/xI8ZWkk0UzTa1caqHiDBVj11V1uKHD85jW4W&#10;Nj0JUkcYr7p+FHjq38deEdPvGuYpde0+CGx8RWwZftEV9EGhS9liSOFQt4qfaIxFGY1y0SsWhfHp&#10;dFI6iRXRwHSRGV42UFWRlwysp4IxkHsc18g+Lf2Y7qXUJbrwXrNhDYXE0jjStca9R9NjKKRBBqNr&#10;HcPcLvLhPMiRlQKGeVtzmp4d/Zf1Q3m/xbr+nxafGVPk+H2uLm7ugwYMhudRghSDB2ncIpd3Iwpw&#10;a+vtO0+y0fT7PStNgW10/TrW3s7S3VncQ21tGIoY/MkLO2AMMzMWJ+ZiSSTcooor5G+MHx11Cz1D&#10;VfB/g4mzazNzpms6+6zRX8eoxT+Td22i5K+T5W2SF7hlZixYw+X5cc0nyd/aOof2h/axvr3+1fth&#10;1A6l9qn/ALQ+3mb7Qb43ufM87zD5hk3bt3Oc819k/Bv44Pr9xb+FPGlzENZmdk0jXJPJto9VkZl8&#10;jS7uKJVRLkksIZVIE3yx7fOwZ/qGiiiuc8V+E9F8aaLc6FrtsJ7SceZFKm1buwvFUrBfWE5B2TJk&#10;hTghgSjq0bOrfIuofsv+LY7uVNK8QeHbyxATyLjUDqem3bkxBpvOsraC7RNr7lXbO2QAx2klR6J8&#10;Of2ek8L6xpfiTxHrFtqd/pjS3MOk2Nox06DUUlZLK5OoXmJJhGoEyKLaJlm2/Myp8/0zRRXzV+0l&#10;4yt9N8NQeDYTFJqHiKSC6vEIV2tNH0+7W5SX5XVkkmuYo1iJRlZEmB2sFJ8l/ZyjjsfEXijxRfxB&#10;dG8OeEr2e+1BozKLCWWeK5RkSMM5dra3u/8AVqSVVl6sAfAr+9utTvb3Ur6Zri91C7uL28uHCh57&#10;u6lae4lcLgZZ2ZjgdTWx4W8Ka34y1eDRNAsmu7yUNJIzER21nbRgedd3ty2FjjTgZPLMVRA0jorf&#10;oD8K/hlZ/DfSJImmF9r2qLbya1qCF/s26EN5Njp6PgrBEXf52UPKxLvtGyKP1Oiiiiiiiiiiiiii&#10;vKPip8KtM+I2mq8bQ6d4m0+F10rVnVvKdMmT+zNU8pWdrdmLFWAZ4WJkQENJHL5F8AvhbrGi6/q/&#10;iPxTo93pl1o5l0nRob2JVEt3Nui1LUbR84kjSL9zFPHuilEkmxmKZH1pRRRRXPeL7+80vwn4p1TT&#10;5RBf6Z4c1zUbKZo4phFdWOlzXUEpjnDI+xkDbXUhsYII4r8qK7n4d+HdH8WeL9I8P63qc2lWWpSy&#10;Qi4gNojy3CRGWCyWe8YJG85Xyom2SEyFEWNtwI/QzSPh54F0KBLfTPCehQqiyKJp7GK/vGSSXz2j&#10;l1HUPNuHXd90SSkAYAwFAFDxB8KfAHiOzmtbzwxpVpLMZXXUNItbfSdSiupIXhW6F1YqhlKl/MWO&#10;fzIiwBdGxivhX4h/CzxH8OrkPqCC90S6upbbTtdtRi2uXVDLHDdQgs1tO0eWEUhw22Ty3kWN2Hu/&#10;7O/xLuLpx4A128lneOAv4VlkjMki29rE8t7o8tzuyVjjUS2qlPlRZE3hVgjHhXxh0BvDvxG8T2oS&#10;Zba+vjrVnJJAYI5YNYUX8otezRRTPLbqy94yD8wYV5jW3daDqVt4hufC6w/atXt9Zm0Jbe0JnFzq&#10;cN6dP8m1OBu3yjanAzxX1L+0VrdtoHh7wp8OdGlaC2S1t7q7thLd+amkaTGNP0O3uJThJo5ZElcq&#10;zMQ9vG5CnaTifs4eALXVby78b6rDbXdro9x9g0W1mR3aPW0WK7fVcZCZt43VYQyuN8hkGySFGP2n&#10;RXz9+0pY3V18PLee3geaPTfEum3t667QtvZtY3WnidwSCQZp4EwoJG7PTJHwRX0x+zV4Um1DxPe+&#10;LbiBvsGgWs1nYzMbiMSazqUXkMIWVfLkWK1abz0Z8qZYW2ncGH3BRRRRRRRRRRRRRRRRRRRRRUU8&#10;8NrbzXV1NDbW1tDLcXNzPIkNvbwQp508080mAiIgLMzEADJJxXmd98afhdpt5LZXPi+yeaERl5LC&#10;01XVbQiWITqIr/SLeeCThgGCSHacq2GBA8h8V2PwM+Kd5IdG8WaX4c8TMomOpjTrrSLTUWlvgZlv&#10;7bVo7KK7uXaZsNHMtw2dzGSOLYPE7fR/FHwV8eeG9V8RWMttDbagZlvbEW+oW2qaOZm07Vv7Nkdl&#10;TzHtnk2xTGKVA8bOse5TUPxq0IaH8QtalgLyaf4haPxRpty9zbXP2yHW83N3cRvbYxELsXMcIdd2&#10;xVJLZDtvfBj4tHwDdyaLrCmXwpql4Li5lii33WkX0kawNqUYjBeWFkjRbiEAsFUPF8ytHN9+W9xb&#10;3dvBd2k8N1a3UMVzbXNtKk1vcW8yCSGaGaMsro6tlWGQQQQcVPRRRRRRRXg37RfiBdJ+Hz6bHJCL&#10;rxHqVppwj+0rDdLZWr/2leXMEAO+WMNDFbzEfKomAY5Kqfhnw/od/wCJda0zQdMQyX2q3kNpBlJX&#10;jiEh/eXNwIFd1ihQNLM6o21FZscV9LfHb4WaX4e8OeHtd8M6dHb22iwwaFrUkUSJPeQnbDp+sagb&#10;dEjeUyho7ifYGkeVAeFAXxL4V68nhr4geFtUmaBLYaklhdy3NwlnawWerRtpdxd3NxJ8qpAs3nnf&#10;gfJyVHNfptRRRRRRRRXgfxk+MMHgi2n8PaHJHdeLby2w7A7ofDttcxZjvbkKebllYSWsBPAKzSjy&#10;ykc/wHX0N8TINS07R/h/8HNGtp9SvdI0pNe1qw0/y9XvZPEmpJPeT2aw2kRmT7MklzMiq2GhmRnU&#10;+Wj1peHfhP4R8HxJrPxl13T7CTypJIfBsV8Zb2WKVxZ215dHR5GuZgshdvKs1KrtVpJioliHv8Px&#10;w+ENpbwWtp4mggtbaKG1trS28P8AiSGC2tbeMRQwwxCyCpGiAKipgKMACvRtD8S+H/E0BudA1nTd&#10;XhSK1lm+w3cNxLareIZbVb23Q+bBIwVv3Uyq4KsrLlSK26KKKKKKKKKKKKKKKKKKKKK8j+OHhO78&#10;W+Ab22022vL7VNKvLPWtOsLEI0l5LblrW7iMRBaQi2nndIo/naRUVNzHY/5x17r+zzpur3XxGsL+&#10;wguW07S7TUm1y5jfy7WK2vNOmtrKG6YkBzJcGMxw/MxKGQLtiZl/QOivLvi58Po/iB4WltbdFGva&#10;X52oaBKEtRLNdLCVfSpLi5MeyK6AVGzKiq4ilclY9h+J/g/4tk8IePNHvGlhi0/U5o9C1hrma3tb&#10;dNO1OdEa5nvLlWESW8yw3TsChKxlC6ozGr/x00T+xPiXr/lWRsrTV/sut2gMjSC6/tC3U6jeKZGZ&#10;vnvlusjgBgQihAor2621W4+GX7PGnXVvFHYa94lWRbS5tnk8w3HiOWa7tdUa6spEeO4j0tFaCTfl&#10;JI41ZSVK14V8HvAA8f8AiyK1vo3Og6VENR1t1NxGJ4VkEdrpiXMKkJJcP2LxsYkmaNg6Cv0dgght&#10;YIba1hitra3hjgt7aCJIre3ghRY4oIYo9qqqAAKqgAAAYAGKkrj/AIhW+pXfgbxdaaRAt1qF14d1&#10;a2htmjmmedJ7NorqG2htldmnaIutugB3SlBwCTX5b16P8J/DF34q8d6BZ20EM9tp9/aa1q32h2SB&#10;NI028jmvBJsG4mTKwIAOXdclV3MP0xoooooooooooooooooooooorz/Xfir8PPDdwLTVvFemx3Pm&#10;3EEtvZLdavNaz2jiOeG+i0hLhrd1JxtlCsSGAB2sB5d4u8U/AD4jR29hrHiCFL+Se0t7TW7bSdX0&#10;vU7VVnby4m1fULDyktyZJN63JMS7jIQrqHX5t8bfCbxH4Ltk1uKa18Q+FZhbzWfiXR5FltjDdyML&#10;GS6hVmaLzFCMJFLwZkRVmZ2ArsfjU0/izQvh/wDFCMKbfWtDGg6nHBbNb2tlrWnXVxPPHA1xI0rJ&#10;JM17HGCG2pACZG3rXm3w++IGtfD3Wl1PTHM9lceVHrGjyyMlpqtpETtWTGRHNHuY29wFLRsTw0by&#10;Ryfo14V8VaL4z0W213Qrn7RZ3GUlicKl1ZXSKPOsb6HJ8uaPIyMlSpV0Z0dHboaKKKKKKK5bxt4h&#10;Twp4T8QeIWkgSTTNLuJbP7RFPLDLqUq/Z9Kt5kt8SbZbl4omwy4ByzIoLL+WFfZOpfAmzj+EsFtB&#10;p0X/AAsLTLJvENxLblpL+8upv395oU0NqbozBYENraRw7Ue4jWRCgln3fH9rdXFjc297ZTzWt3aT&#10;xXNrdW8jQ3Ftc28glgngmjIZXRgGVlIIIBFfqx4f1Zdf0HRNcWA2qazpOnaoLZpfPNqL+0S6+z+f&#10;tQOY9xUtsGcZwM4rXooooooorgviF8QtI+HmiNqeo7bm+uC8WkaPHMIbrU7hdu/awV9kMYYNNMyE&#10;JkLhpHRW/NzXtc1HxLq+o67q0xn1DUrlri4f5tikjbFBCrliI40CxxJk7VCqOBXsEEp8E/BKZw/2&#10;fXfilqslvC1vNqEF0nhXQ28q5WcbViG+QyxNGrfvoLsEs6gop4W+DDiwXxJ8S9Vj8C+G1kuYRa37&#10;ix8RX00EZkWGC0vUIiLhJTGjK87+WdtuVdJD9FeHvip8DPC2mJpPh/W7XS7CN5JzbwaF4pZ5Z3QI&#10;8888lozyyMqIpklkZtqgE4AA9F8PfEHwX4rMSaB4k0y+uZnmSKwaY2mpy+Su+V10u/EVyVC87/Kw&#10;RkjocdjRRRRRRRRRRRRRRRRRRRRRWR4h0s67oGuaGLg2x1nRtT0oXPlGU2/9o2T2Yn8kMm/ZvyU3&#10;ru+6SK/KzUdOvNJ1C+0rUIfs9/pt5c2N5B5kUohurSZoLiMSwMyPhlIDoxU4yCRzWh4X0/WdU8Q6&#10;LY+HjOutz6laf2bNbmZZbS5ilEyX3mW4Z41t9pmklA/dqpc8Akfq1RWJ4m8O6Z4t0LUPD2spLJYa&#10;nCIpTBJ5NxC8Uqz29xby4YB45USRNylSRh1Zdyn8zL+x1nwB4ue1nWOHWvDGr21xE5RpLd57KZLy&#10;xu41lALRSr5cyblBZGGQM4r3D9oo6frMXw+8b6f9rC+JNAnjKTmHZBaW5h1KwieOHcFn3Xs6zfvW&#10;B2AKBtJbw7/hF7j/AIQv/hNvtVv9k/4Sn/hFvsOyX7T9o/sn+1vte/Hl+Xt+Tbndntivbr/w1bzf&#10;tMJpdk/2WIeJtP8AEjtIXuN9xDpEXi/UEBHTz5hKq9k3jsK87+M2uyeIfiR4lmD3TQadenQbOC4f&#10;zBbpo6/YbmO1QFgkclys86qvUyFiAzGvthJLD4QfC23e4tUnXwxotqLq2srify9Q1u9mVLgw3N0r&#10;uiXN9MzbzGfLRiVjCqErxHwD+0be3+uRaZ42t9JtrDUrvZb6xaebYwaOZS5SO8jnaYPBvMcYlZ0M&#10;SgvI8gJI+u6cDjkZGDxg4PUHg9jz6ZryzUPgr8MNTuXvLnwlZRTSLGGTT7nU9ItQI1CLssdKmggU&#10;kD5isYJzuOSc16BpGkaboOmWekaPZw2GmWEIgtbSBT5cSBzIzFnJZ3diXkdyWZizuSzMTo0UUUUU&#10;UUUUUUUUUUUUUUV4F8R/j1ofg65vNE0S1XxB4htTNbXQ80w6TpN2sLLtu7iMFp5IZdgltoSvG9Gm&#10;ikTbXxj4o8c+KvGU5m8Q6zeXyCUSw2W/ydMtnCmNGttOh2xIwViu8JvIPzMTknkqK9x+HXxVTTba&#10;fwb4/WbxH4C1eCGwngvZJ7ubQkj2RwTWRUmX7NEEQ+RCweFlWe2KyqUl9g8afD7UvEfw0g0u2WTW&#10;NV8AMtz4P1SzD3sfirwLqMKtp4tJLVYLbz/sscUbRos05azQqNl5G7/F1ezfDD4xa54CubXT7uS4&#10;1XwkXdbjSGZWl09bibzZrvRpJfuOrFpDAWEUhZ87XfzV/QLSNX0zX9NtNX0e8hvtN1CHz7S7gyUl&#10;j3bWBVgGR0YFJI3UMjgq6hwQNCvNvGvxX8GeBCbfVdQa71T5c6LpKw3uqxhljkDXMbOkdvmOVZF+&#10;0SIXQ5jD4NedJ+074GLyiTRvFaIJlEDLZ6S5eIoN0syfbRscMSNil+ADuydo9x8OeJtD8W6YmseH&#10;dRh1PT3mmtzNEssLxXMBHmQ3NvdKksTgEMFkUEoyuPkZSd2iivkL4weFPiT8S/ESPovhO+TQPDsc&#10;mn2LX+oaLYNfXNwy3N7qttb300UgjlXyYlHz8RZbZIZI4+s8D/DzR/gnoWs+OvGF1HqGrWlpskk0&#10;uC4uYdOtZrsWsVnpazCLzZ7uR4EeeVIwhPl7ki82WTlfg/8AEeHxleeKvBXjhzdHxpdahf6fE7Xr&#10;2x+3WrLqmgw3Uk7yW0SQxxtYom3ZiT95vMStxfiz9nLxnpmouPCscPiTSLiaU2jNfWFhqVnAqI0c&#10;eqR37QRFsu6LJbuwYJ5jpBuWOvr3wHq2v6t4eth4q0a+0jxDp6Q2Oqrdx26w6hcRwIx1SwksQsBj&#10;n3b2SNV8uTfEBhFZuyooJ+nT3GMHnnp0rwrXv2h/h7ol7LYW76rr7QrIrXeiWtrJpwuI3eLyFu72&#10;eDzFJUHzYVkjKsCrNyAzw/8AtE/D/Wbq3srxtV8OzzRQg3Or28H9li7kmSH7KL2xllZRlt/nXEcU&#10;YVWLuhwD7nb3NvdwQXdrNDc2t1FFPb3NtKk9vPBMgkhmgmjJVkdSCrKSpBBBINS18u/Gb43HRHuP&#10;CXg25X+2Y2aHWtaiKSJpLKcS6bYbsq11nieQ5EHKLmbJg+LpppbiWWeeWSeeeR5pppnaSaWaRi8s&#10;ssrklmYklmJyTya9z+Bvg6TVdan8aX1nd3eieCs6mlvaW9zNearrltA11p1jpiwtH5k0LqlwUDtl&#10;vJjZCs2a7HxJ48i+GtxrP2W2TVPi14otheeKddu3W4s/B82oolxb+GtGjd7jzUsY9iIvnNGSkLSG&#10;VEW2i+Y7/UL7Vbua+1O9vNSvrgp597f3M15dzmOMRR+bcXBZ22qqqMk4AAHFUquWN/f6XdRX2mXt&#10;3p19b7/IvbG5ms7qHzIzFJ5VzbsrruRmU4IyCQeDX0z8PP2jNS094NK8dI+p2LywRJ4hhVU1DToC&#10;rI8l9aQxkXaAmIlk2yqodj57lVH2HpGrabrum2er6PeQ6hpuoQ+fZ3kGTHKm4xvkMAVdGVkkjZQy&#10;uGV1DKVGhRRRRRRRRRRRRRRRRRRRRXmmr/B74ba7qV3q+peF7eS/v5fPupbbUNXsEnmIAkna10+4&#10;ih3yEbpHEYLuSzEuxY9to2h6N4es/wCz9D0uw0mz3eYYLC1htklmESwmefygDJIURQ0j5dtoyTit&#10;WvEfjB8Xk+HUdppml2kN/wCJdRhS8hjvo5206x04XDQG7uhE0bSNI8ckUUUbggqzuVCqk2f8Evi1&#10;e+Pjqmj+IFso9d06GG+tZbKCaFdQ00uILmWWL5o0kglaIMVdd6yqFj/dux+Yvjf4bPhr4i62qh/s&#10;uuEeI7NpJY5HZdWkd77IjVdireLcpGpGRGq5JJLHc+M10viHSPhf43fUDfXev+En0vUSLRLWMan4&#10;euFOqTKECKC11dzxlEiVFEYKFlYY3v2j5LfS7vwJ4MsoZFsvDXhjzLO5lm3yTW11KukQwyR7esaa&#10;cCz7zuLkYG3Le0fATw/b+FvhyNc1Ex2U2uvca/f3N7arYPaaRbI0Onie8mOXtvIja9ilbagWdiBg&#10;728ntv2mtYi8T3EtzpdpdeEJdSmENslsbXXbbSMmK1kSb7Q8JuAoWaWN9yu+5EeNWV0+wdJ1fS9e&#10;0y01jR7yG/0y/h8+0vIN3lSpuKkFZAroyurJJG6h0YMrhWDAaFcJ4j+GPgLxVdLfa54asLq8V5JJ&#10;Ly3e60u6uWkVELXtzpUkDzkCNFUzsxQZ2bdzZ2fDXhHw14Ps3svDmkWmlQSlfPkhDy3d0Vkkki+2&#10;X9yzzzbDI4jEsh2K21cLwOioooooooooooooooooooorzL4h/FXw18O4I475pdR1m7hnks9FsJIT&#10;ckLEXhn1F3IFtbvJtj80qznLGKKTy3C/EHjX4seM/HDyxajqT2WkOSI9C0xntdOERKEJd7TvuTuj&#10;WQG4dwrljGIwdteZ0V3/AIG+ImveBb1TaSvf6HO8o1fwzdzu2kanBdIkN5ut3DpHO0caKtwsZYbV&#10;Vg8W+Jvp/wAPeFvD/jLQfE+m+Hp428A+O2OsaWsVrbJeeAPHNqqPeaZe6bAN6pIqxSRbZliWOMwK&#10;Qs8Mk/xlqulahoeo3ukarbS2Wo6fcPbXdtLtLRSoccOhKspGGR0JV1IZWKkE9T4C+IGufD3WP7T0&#10;h1lt7hUh1TSp2P2LU7ZSSiyhfuSxlmaCdRuQkjDRvJG/6D+AfH2i/EHRU1XSn8m5h8uHVdKmkVrr&#10;S7plJ8uTAG+J8MYJwoEgBBCuronb1y/izxr4b8E2Md/4j1KOxSczLZ24R572+kgUGWO0tIgzvt3I&#10;Hf7ibl3sgIJ8SP7T/gz7SqjQvE/2M27M1wYdKW6F0JNqwLZi6KmIp8xlM4Ofl2H71eueDPiR4S8e&#10;JIvh/UTJfQW8VzdaVeQyWmp2sbkKS0L/ACSBHIV5LeSRFJUF8sue5oor5++OGm+OPGFpa+EfB+ha&#10;hd2kbpqev3rXNrpNlceUMWGmQXGo3ECXIDE3E0YV1V1hKsXSRV4j4XfAi+0DUbXxh49ntNPXQ2XV&#10;LLSYr9Ge0vrCcyxX+tX8B8hIoBGlwiQzuGJXzWQI8T0bL45WUnxim1UySp4Pv7G28JRzb5bSMQW9&#10;81zZ+ItQtrl1U7LiafDMqPHbStlfMDq8vxK/Z31KbUb/AFzwJ9imt724ed/DLCPTZbJ5TErpplxO&#10;4t2jZ2mlMbtAsSBUj8zKqPSvghaeNPDWlT+DPF/h+/0+LT5ZbzRdT83TbrT/ALNeyfaZ9LebT3fE&#10;izGWdZGd8+Y0bGMrGr+70UV5d41+MHgnwLdf2dql3eX+qqYGn0rRreO7vbOC4jeSOa5kuHht4zhA&#10;TC0/m4eN/L2NvHCaf+014Hurnyb/AE3xDpkT3/kRXj2tnd28Vg5UJf3yW0/nIRljJDBFMQB8jSE7&#10;R7tomu6P4jsIdV0LUrTVbCYIVuLWZZQheNZhBPEQHilVXXzIZQroTh1Vga1q8n+KvxU034daaqRC&#10;DUPE1/Ex0nSWfKRIGKf2nqojYOlsrZCgFWncFEICySRfnprOtap4h1O61jWr2bUNSvZDJcXU7Asz&#10;fdRURAFSNBhY40ARFAVQFAA6DwB4LvvHniex8P2beTFITc6leYLLYaXbsv2q5+UNljuWKIHAMror&#10;MqksPprx9rHhrwVqth4pvrS01K90nTYNF+FPg9Jt9hp+m6eTC3jPWPLmnQrJIG/s9oiC8KQHAnDy&#10;Wnyp4o8Va54x1efW9fu2u7yVViQKqxWtnbRDEVpZW6fLHGnJwOWYs7lnd2bm6K968E/tAeMfDTx2&#10;uuzN4s0gyZlGpzO2tQoTK8htdYbc7lnkUsLoS/LGscbQj5h9peEPG/hvxxpw1Hw9fpciNYTe2Uo8&#10;nUdNlmj3Jb39qT8rbg6q6Fo3KsY3dVJrrKKKKKKKKKKKKKKKKKKKKK4bxL8NPA3i66jv/EPh2zvb&#10;5d269ilvNOu590SxAXlzpckLzhFjRYhOzbACEADEHQ8OeCPCXhJFTw7oOnaZIsUkLXccXm6hLDJN&#10;9oeKbU7nfcyKXwQskpAwoAAUAdTXEeP/AB7pHw+0F9Y1IPc3ErG30vS4WCz6lfGMukQkKkRwqBum&#10;nYEIvQO7JG/gPwz+PmveJPGtroviiLRrfT9bAs7A2UEtolhqixf6IiyXM0jOtywMRR2Y+Y6bCigq&#10;cv8Aad8LJb32h+MbWBVS/RtE1eVBbRBry2Q3GlzSquJZZZYRNGZDuCxwRoSvyg8Us9zr/wCz1NaL&#10;cWf/ABQ3jeC5mthKqXI0jU4nitpnhySzPeajKEbCgqj4yUau2/sGz/4Ze+0/2YPtv2z+3/M2S+d9&#10;s/4Sr+yv7T256/2d+6zjb5XzYz81er+GfB11r/ivwP8AFS/e35+G2jtMkM1wmoXXia/sGS4vbm3k&#10;jdHtzaXLqCJg+8IcEAlvmL4PeH9W8a/EnT9au47+5tdO1Z/EuuauhVVjv4ZW1KyNzczAqzz3gjDx&#10;rmRkMjLgKzp7H+1NqNxFpXg/R18r7Jf6hq2pXGVJmFzpVvDbWuyTOAu28l3DByQpyAOfjKv0g+CG&#10;sSaz8M/Db3Fwbi50+K50eZvKEQjj028eCwgG0BTttBAN4ByfvEvuNesUUUUUUUUUUUUUUUUUUUUU&#10;UV8YfGb43vqL3PhLwTftHpiM0OseILOQq+qMpKyWGk3KHItQeJbhDmc5CHyMm4+VqKKKK+kfgP8A&#10;FdPDF7/winiTUnh8OX8gbS7m5YfZdF1SWX5hNM5Hk2txuYysSY45MSEIrzyVs/HH4PzW0l/4/wDC&#10;yNd6dePLqXiLT4yZ5LKWdjPca1ZEZL20hJknUZ8kkyKTASIPlWvo79nz4iv4f1yPwdqUv/Ek8R3q&#10;LYEQGSS08RXXl2lpiSIFvLugqQOGDBXEbDy181m+hvjR8SJ/h/4et10sxHxDrstxaaaZkkdLG3gi&#10;BvdWCBTG8kJkiWKKVgpeQOVkSORG/PO4uLi8uJ7y8nmu7u7mlubm5uZZJ7i5uJ5DLPcXE8pLO7sS&#10;zuxJJJJOa9Z+C/w+tfH3iiaHVlvf7C0e0Go6h9nicR3szXCRWekT3qEeR5+ZJNy5dkikVNpPmx/o&#10;bY6dYaVax2OmWNnp1lAHENnYW0Npawh2Mj+Xb26qqgsSzYGCSTyTVqiiivjT9qHxBcvqnhzwqokj&#10;s7fT38QTHzsx3VzeXMunWytBt4NusE21t5z5xGBt+b5Zt7iezngurWea2urWaK5tbm3keGe3uIZB&#10;JDPBLGQyurAMrKcggEEEV+q3hrVJdc8O+H9bmhSGXWND0rVJYYiSkUuoWEd3JFGXySAWwufbOa26&#10;KKK+aPj78MNJvtAvvGujad9l13Sj9r1VNNtMJrFhPc77+9voIF5mgMjXMl4RnyxIJS4VGj+Hq+j/&#10;AICfE/UdE1rTvBGqXPn+HdZvDa6aJhNLLo2r3jH7LHY+Ukh8m7nKxSQsAiyP5+6P98ZPoT41fEdv&#10;Afh1INMkj/4STXjNa6ZvWRzY2yRgXur4UbS8W5FhV2GZHDbZEjkQ/nZXefD74fa18Q9aXTNMX7PZ&#10;W/ly6vq8sbPaaVaOxCsygjzJpMMLe3DAyEEkrGskifXHjzxhoHwb8DW3g/wrep/wkEVr9k0a0leP&#10;U7qx8+f7Xfa1q8bMFjZzLLNAHj2PM4CQtAsgT4Tubm4vLi4u7u4muru6mlubq6uZZJ7i5uJ5DJNP&#10;PNISzu7Es7sSSSSSSar0UUV6F8PviPr/AMPtUju9NnkudMklzqehTTOLDUInAWVtmGEVwFUeVcqu&#10;5SAGDxl42/RTwp4p0Xxnotrr2hXHn2V0CjxvhLqyuo1Hn2F/Dk+XNGSMjJBG10Z43R26Kiiiiiii&#10;iiiiiiiiiiiiiiivyu8Y+I7jxb4o1zxHcbt2p38k0COIg9vYoBb6dasYVVSYbdI4t2MsV3MSxJPS&#10;fB/VbnSfiT4SntopJzc6pHpUsMbOoNvq6Np000gUHcsIl+0bTxmPkjG4fTP7SfhK/wBa8P6P4g02&#10;2nu38OT6guo29raedKmlX9uk8+pTSoQ3lWrWy7lCMAJWkJVUcnifh34Qf4k/D/wQjxaeR4D8f3lv&#10;cx3U11DFqHhm9eDXdct2EKyF7iSSWOOPDRKEXBIYlzxfxU0XVPGHxr1vRNFV9QuJ7jQbJGhFxd2u&#10;nRtpVnBdT3bWqSGGC3lkY3LbcRnfkZ4r6b+L0r+FPhFrFjocEtvbQaZpnhyDyxb3CWWkXM0OkTJc&#10;HUHLlHti1sHQSSh3RxgBpU/Oqvtb9l7Wr+70TxNoU7+ZYaJe6bd2BZ5nmiOtpcfabRd7FFhD2vnI&#10;kaLiSSRmLFhj6ioooooooooooooooooooooorwT4x/GS38EwS+H9AliufF1zCu9yEmt/D1vMgaO6&#10;uo2G1rl1Ia3t2G0AiWUbCkc3wVc3NzeXFxeXlxNdXVzNJcXFzcyPPcXE8rGSSaaaQlmZicszEk9S&#10;TVeiiivS/hb8Qrr4d+JYdRJu59FvF+y67p1tKsZurVlYRXMaSAqZrZ28yP7pYb4vMRZWavqH4nfD&#10;XRfipoUPjrwVc2s2ttYm4gmt8ra+JbO3RkFlcgqGjvYyhiieRVKsv2efaArW/wAN3FvcWdxPZ3kE&#10;1pd2k0ttc21zFJBcW1xBIYp7e4glAZHRgVdGAIIIIzXd/DX4gal8PvEVvqNvNOdHu5baDxFpsarM&#10;l/pyy/vHit5HjQ3MKs7WshdSrEqW8t5Fb7/8V+PNG8LeDZfGbMuo2MlraTaTBBPHbPrEuoqr6fDb&#10;STDgOreY7LGzLErybG2bT+amua7qviTVLrWNbvZ9Q1C8kZ5ZpmLbFLFkhgT7scaA4jiQBVXhQBV3&#10;wj4buvF/iXRvDdm/lzarepA8+2N/stoime/vPJkeMP5ECSTeWHUvt2qdzCv0t8J+DvDvgvTI9L8P&#10;6dDaxiOFLu7KRtqGpSQbmW41O8VQ0z7pJCuflTcVjCR4QdPRRRXhX7RGuX+jfDuSHT3MJ13V7TQ7&#10;yZZJo5o7Ca2nv7mOB4WQjzvswhlDBlaJ5EKncCPz8r9EvgJ4jufEPw505LveZ9AuZvDpmdYkFxbW&#10;MUc1gY0hVRtit5oYCTlmMZZiScn2aiiivOviL8ONE8faLfQT2NlHry2jf2Prexbe8tb23SRtPgur&#10;+OKWVrIySMJ4drjazsiiVUdfzNIKkgggg4IPBBHUEV3/AMOfH+qfD/xBBqdnLLJptzJBDrum/fi1&#10;DT1k/ebY2ZFFxErM1tLuBViQSY3kR/0E8R+OtE8PeDX8ZvcwzWE+mw3+jpI81q+sT31r9p0mzt1a&#10;NpFacFckwkxrukdQqPj81Nf12/8AEutanr2qSebf6rdy3c5DTOkfmN+6trfz2dlihTbFChY7Y1VQ&#10;cCotH0fU/EGpWmj6NZTX+pX0ohtrWAAu7Ebnd3YhURFBaSRyERAWchQSPvLRLTwp8AvA7HVr6wbW&#10;7qK4vbp4z5d/4i1S3iDQabp42vM8MJdIUYqI4y5mkEXmua+GvFPifVvGOuX3iDWpUlvb51ysMYht&#10;rWCGMRW1pawgnbHGiqqliWbBZ2d2Zjz1FFFb/hzxPrvhHU11fw9qMum36xSQGWNYpY57eXHmW9zb&#10;zq8UsZKq+2RCA6q4w6qw/Qv4WfEuy+JGjS3CwfYNZ0swRa3YDc0EclwG+z3llMw+aGby5CEJ3xsp&#10;RsgJJJ6dRRRRRRRRRRRRRRRRRRRRRRXwF+0Xr11qXxCn0iTetp4bsLGztojM7xPNqFqmrXV4sJAV&#10;HcTRwvj7wiQk8ADw21urixura9s55La7s54rq1uYW8ua3ubeQTQTRSKchkdQykdCARX6M/EXRbjx&#10;58K71P7KmtNYn0Ww8Q2elXNnJdanp+qW0SalJpkUDKki3Tp5tjkIrZdgVOSp+X/hFoLeJNI+Kfw5&#10;nabTNe1bTNHu7ZbuB4o7a68Mas7yW2oIymSP/SJreKTCF1UuQpZQD9R/ZI/+ES/4VN9otv8AhKv+&#10;FW/Zd+9P7J2/2b/wjf2rOPtOz7Vz5n2b7vzff+Wqp+PHwo3bR4sXaSAX/sLxKAB682efyFc3e/tK&#10;fDqzupbe3g8S6lDEwVL2x02zjtZ0IyXhTUrm3nHp+8iU+1fOHxT+MV/8SIrPTIdMi0fQ7G6N6ts0&#10;63t7d3yrJbw3U92Y4/LVYpGUQRrjczF3k/d+X4vX1T8B/i1oXh2wTwZ4hSPTYp9SluNP1vCratNf&#10;bIzbaswGY8MoC3LEoFIV9iR7j9n0UUUUUUUUUUUUUUUUUUUUVl65pMOvaPqeiT3F1a2+q2NxYXE9&#10;k8CXaW93EYbhYWuUlRSyEpuMZwCSMHBHwJ4/+CHivwSZby1jk8SaBHF5r6tp9m6T2axWxuLptT0x&#10;HmeCOPZITOHeIKFLujv5Y8WooqSON5XSKJHkkkdUjjRS7u7naqIq8kk8ADrX0D4T/Zy8Y67DDea5&#10;cWnhSzmXekN1G99rJR4EmgmfTIWRY1YtseOe4jmjZWDRDjO5rv7L+v2dqZtB8R2GuXEaTPJZXllJ&#10;osknlx74obOUy3MbSSN8oErRIOrOBnGJ4L+JHjL4N3//AAivi7SL6TRBOJW0y7yl7p0Mk7xXF74f&#10;uWbypYXcO3lhjDI6sUkjZpHbpfH3wb0bxDplx47+FF1BqdlcgXtx4e04LJFh4hNdDRolw8UyBgz6&#10;ZIgdSXSMIyx2x+VK774g+Orn4gX+i6re23kX+n+G9P0S/m3xMNQvbS4nuLnU1igjiSITPMW8lE2p&#10;0BPWuBr7J/ZZt4007xldgt5k17o1swP3AltBcSRlRjIJMzZOew4Hf6N8VeK9E8G6Lc67r119ns4C&#10;scSKA9zfXcgLQ2NlBkGSaTa2BwFUM7lUVnHyD4s/aW8T6hNcQeErK18P6eDtt727hi1HWpFjuG2z&#10;ss2+1iEse0PCYpdh3bZm+UjzGf4w/Ey5vGvpPGGqLMRGPLg+zWtmPKACbdOtY0twflGSIhnnOcnP&#10;2P8AA7xJ4w8WeFbzWvFt59sM+rTwaTK2kQ6Y8tnbQRrcXEc9mIoZoTMXiXZbgpJFIGkkyFi9nrxX&#10;46+AZ/GnhOO50uCS613w3JPf6fbwrPPNfWk8SpqmnW1vE2DLII4ZY/3buzRCNADKxr4/+E/gO48e&#10;+LLKzltp5NAsJorzxFdqji3isk3SpYyTpJEVkvGjNvH5b+YAXlVWET4/SoYxjgAAYAPsAcf09hUF&#10;2Lo2tz9ie3S8NtMLSS5jee2jujGRbvcxRPGzIr7S6q6kqMbgeR+cer/F74qzXEtrqXijVbK6tGms&#10;57aC1tNGmt5Y5Ck8NxDZQwsJUYFWMg3qRjIxWtpP7QHxN0yWB59XtNZghiEIs9W0uyMThYxGsk1z&#10;py29wzgAHc0xLHlt3Ofqv4cfGnw58QbgaUYJ9D8Q+TJN/Zl3NFPb3qxu5kXSb9dhmeOJVlljeKNw&#10;CxRZEjeQd541tjeeDfFtmG2m58Ma9bq5BIRptLljDED0JBr8raK774k+OZ/iD4on1+S2ewtVtbWw&#10;07T3miumsrO1Qs0RuooovM8yd5pyXUlfM2AlVWt/4YfCTWviDfRTzR3Om+FoWD32stFsNyqSFGsd&#10;H80ESzMysrSAGOHBaTLbIpPXPFfxT8PfDHSbfwL8J10+8mhhaTUPEQkg1KBLq5ttv2pLi2Iiu79v&#10;kkkkOYItqweWwUxQcF4b+A3xB8XTNquuv/YEN5OLm6vdfknudavGuXd7m5GnKTK0oYbnF3JCzFgQ&#10;WySO7uP2V7hbeZrTxvDPcrFIbeG48PPawSzBSYo5rmO8maNWbAZ1icqPmCt90+H+MfhV428ELJc6&#10;vpLT6Whwdb0tjf6WF3xwh7mVFElsGeZIo/tUcXmNkRhsHHnFFFeqeFPgz4/8XR291aaOdN0y6G+L&#10;Vdcc6baPE1ot5b3EMBV7mWKZXQRTQW7xsW+9gMV+2Phl8NLX4aadqFnb61f6xNqc1vNePcxR2lhH&#10;JaNKsUmnacrSNCzxyIlwXnfzCiEbQAlemUUUUUUUUUUUUUUUUUUUUUV5R8VPinpvw50tI4lhv/Eu&#10;owu2kaUznbGgJi/tTUghDJbK4ZVUYMzqY4yoWWSL83q6fwd4ou/BniPTPEthb2t3c6Y1yUtr3zjb&#10;yrd2cljOG+zujBgkrFDuwGAJDAFT9dWH7UHhGS0ifVPD/iK0vm8z7Rb2C6bqNpHiQiMxXdxcWrvl&#10;cFgYEwTtGcbj20fx6+FTwxSN4laBpEDNbyaJ4g86AleUlMNq0ZP8J2Ow96ytV/aM+G2nSRLZ3Gs6&#10;8HTe0ulaVJDHA+4gxSjXHs3LYGcohGD1zkDxf4l/tAQeLtC1LwzoXh+S1sdRa1SbVNYe1nujaxMJ&#10;5ootKiWSKKXzVTy5zcSFQCyqshR4/mWvavgt8TbX4d6vfw6raGbRNfFlHqF1boz32nTaf532O6hj&#10;ziSL9/Is8eN+NroSU8qT9CLa5t723gvLOeG6tbqGK4trm3lSaCeCZBLFPBLESGRgQyspIINTUUUU&#10;UUUUUUUUUUUUUUUUUV8VfEz9n/xDbXV74g8LXl74phupbi/1C0v3t/8AhIUleL7VeXayIsSXhllE&#10;jCOKJZsskaRync9fMlxb3FncT2d5BNaXdpNLbXNtcxSQXFtcQSGKe3uIJQGR0YFXRgCCCCM1Xoor&#10;2HwR8EvG3jMW14bT+wdDnWGYatrCSQm5tpRHIs2mWBAluN8MgkhkwkD4IEwNeoXv7LF/HaTNp3jK&#10;0ur9QnkW19os+n2kjGQK4mvbe5unQBNzAiBssApABLDhrCT4nfAXWopr+yu5PDz3rJc2yXMk/hjX&#10;EmcxM9vdIGS3vJY7fzIHkjS5RUUyRGLdE/qmu+F/Cnx+0n/hK/B1zb6L4ysvJttZsb8eX52F2wRa&#10;wLVWbIUE2l9GjB0UwuuYwtt8javpGpaDqV5o+sWU2n6nYSmC6tJwA8b7QwZWXKsjqQ8ciEo6EOhK&#10;kE9PqPja9v8AwBoHgeRmNtout6rqWDBAEaCeFDpircAmTfHLPqJdcBdrxj5io28LX0H+zXp1rffE&#10;S4urhHaXSPDep6jYlZCojupbq20hncD7w8i7mXB7kHqK+8J54LSCe7upora1tYZbm5ubiRYre3tr&#10;eIyz3E80hCoiKrM7MQABk8V8i+Nv2mJvOnsPAdhELdVng/t7V4ZHlkkIaFLvTNNDKqAfLLE10Gzk&#10;CSBcEHxm6+NXxQvGhebxdeoYGLJ9ktNLsUJYhiJo7KCNZBwMCQEDkDgmvfP2f/HXjzxdrGr2evap&#10;Jq2h6Xo6P51xa2CTW+pXF4gso3uoUSaTzIkuTmQv/qxypxn6prl/GvhOw8beG9S8OXz/AGeO+iDW&#10;94sImksb2F/OtLyOJihOxwNyCRd6bk3KGJr81bLwlrd94rh8Fra+Trsmrtos0D7porS6inMF3Ncy&#10;WKzHyIAryzSxh1Eas4ytfpl4U8N2PhHw9pPhzTSzW2l23lCVy3mXE8khuLy7YMzbWlmeSQoDtBbC&#10;4UAV0FfDHxa+J3xK0jxv4g8PxeIhp1jp9/bzWFvokEduqWc+nrPYCa8liFy8jQzq1yjyGPz8lFCJ&#10;Ft4jSvjh8TdKaMJ4llv4EujdSW2qWdlfpcZIMlvLdTR/aViYLjZFMm3JKFSc19D/AA+/aL0nXJY9&#10;M8aQWnh6/YIsGrQPMdFvZ5boxLDNFKHezKo0f72aZ4ziR3khG1T9L1+W/wAQjnx944JJyfGHiUnP&#10;JJOsznJrj67vX/HGoa34T8HeFJJbprPwzb35nM88zi8vLi+l+xEozspjtLMxW9tlQ0YMqL8hFUfC&#10;PgrxF441FdO8P6fNdFZIUvL90kTTdLS4LFJ9SvQGWJSscjKuC77WWNHfC19SXur/AA/+AGkT6Xoa&#10;W+vfEaWwghupp43aZnu/3/n6nLGxW1tV2pItjDIJXXyd5O77UPHrPwF8V/jBer4l1JWMV1CkMOta&#10;866ZYfZ4YVkt49PsLaMyeQ28sj21qYmcuxbfvNem/wDDKozx48PB/wChX5xngnGo/wCenvXlvir4&#10;CfEDw2s9xa2MXiTT4vn+0aGzz3Yja4EEAk0iULctIwYO626Sqi7iz7UZh4pRRXaeFfh94w8au/8A&#10;wjuiXN7bREpNqEpjs9NhZGjWWJr+7KRtKolRzBGzS7PmCFQTX1/8KfgfP4E1KHxFq3iG4m1lYZrb&#10;+z9FkaDRmt5xIktvqMtwglvEP7idF2QCOWMEiTarD6FooooooooooooooooooooormPFvjPw/wCC&#10;NLl1XX75LdFRnt7GKW3Op6kySJG8Ol2czxmZ1MibwpAQHc7KmWH5seNPFE/jXxPq3ia5tILCTVJY&#10;GW0t3kkjt4LS0jsbWNpZTl38uJPMfChm3FURSEHK19naH+1HpMkATxL4a1K1uY7aBTPoc9rfw3d0&#10;EAupPsl+1sYIy2XjTzpiB8rM2Nx73Tv2hPhhe23n3Oq3+jy7in2LUdH1CS6KjkSb9JjuodpPYy59&#10;RWh/wvf4T43f8JZ3+7/YXiXdjOPvfYv6/hmvzkpyq0jKiKzMxCqqqSzMTgBQOpNd9pPwr+IusymG&#10;y8Ha4h8gXAl1GzfR7V4iygGO81fyIXJDqQiuWK5YAgEj6T8Ifsz6Va2t1J431FtSvrm2kggtNFln&#10;tbPS5HMifbEvJlD3EoUxPEJIUjRg6vHOCCPBvip8K9S+HOpq0bTah4a1B2Glas0YDxSYLnS9T2Da&#10;lygDFWGEmQeYgUrLFF6Z8FfjYdINp4P8Y3g/sg+XbaJrly//ACCDwkGm6lLIf+PPtFMx/ccK5+z7&#10;Tb/aXBGR07HqMHBHIJxjPv1yKKKKKKKKKKKKKKKKKKKKKKK8c8f/AAS8JeN5Jr+KP/hHtdfzWbU9&#10;Lt7cQ3txNO1xLcavYDYtxIzyOzTBo5XJG+QqqgfJfij4G/EPw0UZNIbxDayPHGl14aW41RlllMhW&#10;KbT1jW6XCx7mkEBiBZV8wsQtcn4V+H3i3xjfJZ6Lo928YuzZXepXEM1vpWnTR7Tci/v2XajRKwd4&#10;V3SkYCRuxAP3P8N/g74d+H8MV4yx6z4m/fGTXJ4dhtlmTyzb6Xas0iwKE3I0gJkfdJl/LYRJ65RW&#10;J4i8N6F4s01tI8Q6ZDqmmtPFcfZ5mmhaOe3J8ueC5tXSWKQKzIXjdWKsyE7WYH5I1nwp41+AGpS+&#10;KfCV5/bnhS8drbUYLuCR0giMhFhD4gtrdlBKlsW99CUHmbkZYllEcvSX+g+Afj9pza14duoPDfj+&#10;DT/N1DTZMASTJJ5ajV40RTcxBtqR6hbKXVJEEqFlS3T5T8R+Gdc8JanJpHiHTptNv0jjmEUjRSxz&#10;QTAmOe2uIGaOVCQVLxuQGDIcOrAYNfYH7L+pR2+m+O47uW1tLHTpNG1Oa7uGit1gjlt7sXkt1dSl&#10;VWKNLcNudsJ8x7mvCPih8Qbn4h+JJ9SBu7fRbQfZtC0y6ljf7HahVWedo4QEE1y6+dLyzLlIvMdY&#10;kavNqK/UL4caJ/wjvgLwrpP2e6s5otFs7m9tbwOlzbalqC/2lqkMsciqyMlxNIuxhlBhTkiu2ork&#10;fCfgnQvBh1w6JbrCNe1m41i5zDYRmD7QB5WmWZsoottnbneba3bcI97gMdxJ66ivzY+M2jw6L8S/&#10;FdvbrcCG6vYtWRrkqxeXWrOPVLwxMiIDGLiWVIwB8oUKWYgk+XVPb3FxZ3EF3aTzWt3azRXFtc28&#10;rw3FvcQuJYZ4JoiGR0YBlZSCCAQc19+eH/iKnjP4P+JdWWeFvEWi+E9bh1y2zG0i6hbaNO0WoPBF&#10;HGqxXewzqEQIp3xKzGNjX5+UV9NeCPgbb2enT+L/AIr3LaBoFpbW15FpZu1trqZHkSUDWXQM8KyK&#10;RCtpEVuWkfbmGRAkmr4j+IfiP4oX8nw1+FunR2PhgxwafJqMcM9g76PaJ9mna4dMLZaWU2IIBEJp&#10;EVY8Zma1Pt3w5+D/AIb+H0cd2AuteJA0+7X7m3ETwRzoYTBptpvkW3XyyyO4ZpH3OGk8tljT1uij&#10;rxjrgFT0weufqPr6Gvn3xp+zt4T8SXQvtDuW8IXcjxi5isrGG70eWJFYO8Okh7fypWygzFMseFP7&#10;os7OOF0b9lp/Mjl8Q+Kx5STSCWz0bTz5k1uExC8epXz4jcnllNo4wMBjnK+6eFfhL4D8HLE+naHb&#10;3l/G9vINX1hY9T1ITWzO0Nzbyzr5du43nJtI4gxC7txRSPSKKKKKKKKKKKKKKKKKKKKKKK8N+Lfx&#10;ltfh+iaRo8drqnim4EcrQXJkex0m0Yh0n1BYHRzLKv8AqYFdSAfNchdiy/CN9faz4p1mW8vJbzWN&#10;d1i8QEhGnu727nYQ28EFvCP92KGGJQFAVEUKAK+rvD/7M9nceFCviPU7nT/Ft68N1HLZ+VdWWixi&#10;Jl/syaDcFui27fcOki4dVWJ9iyPP4z4h+BnxI8Pec40Q63aRCL/S/Dsp1PzGkIGyPT9qXjbTje32&#10;baOudozXmep6LrGiypBrOlalpE7qHSDU7C6sJXQqGDrHdqhIwQcgdx61l0V12k+AvGuuCyfSvCvi&#10;C7t9RkSO0vU0u7j02QySeV5japMq26Rgn5pHlCKOWYAE1794F/Zr1Kee11Hx3cw2NpHKkr+HbGUX&#10;N9eRxvKklvf6lbOIrdSVifNu8zPG7LvgkAIxPit8B77wyNR8SeEw1/4agBu7rTd0k2qaJbnc1xIN&#10;2TPaQ4BMu4yRod0gZI5J64r4V/FbU/h1qHkyCXUPDF9MjappYcb4ZDhDqWlCQqq3CrjepISZQEcq&#10;RHJH+hej6vpuu6baaxo95Df6ZfQie0u4CWSVN/lsCrAMjo4ZZI3AZHDK4VlIGjRRRRRRRRRRRRRR&#10;RRRRRRRXn3jT4YeD/HcTf21pwg1LCBNa03y7TV0EZXCNclHWZdo2BJ0cKCSoU/MPkfxb+zv410Hz&#10;rnRGg8VadEjyFrFRZ6qscVuJZTJpMztvJYMsaWs0zvgHYGbbXktl4P8AFOoaw3h608O6zJraCF59&#10;MfT7mC6tIZ3jSO6vo51TyIcyxbp5tkah1JYAg19f/DD4AaboC2uueNI7bV9aeByNCmht7zR9Ke4U&#10;oVuRJ5kd3OiHG4jykcsUEjJFOPpSioLi2t7y3ntLuCC6tbmGS3ura5iSaC4hlQpNBPDKCjoykhlI&#10;IIJFfK3jH4K654QvpPGXwjv7yxksLf7RLoMVxcT6gVhlWSSLS2kEgu4nUB5LK6LFthCmZnSEGneJ&#10;fAvx706TQfFFlZeGPHUNrax6Vq0bwmS7liG3Gl3FxseSMzyStJpMjsSj7o5HkV5ovnz4gfDTxH8P&#10;tQli1K3ku9GkuTBpniGCFlsNQV1aWBJAGfyLgqrF7aRt2VcoZIwJG86r3r9nHVV074kRWZiaRte0&#10;TVdJR1YL5DQ+XrplbPUFbJkx/tV0P7QvxHudU1mbwPpF6V0PSfJGtiB49mpa1G3ntbSzwSP5kNqf&#10;LXyWVCtwH3qxiiZfmSivvD9mvQjp/ga71iW1jjn8Qaxcyw3SyB5bnS9LQafbJKqk7PLuRehQyg/N&#10;u6Fa+iKK4pfAmjDx5N4/KI2qSaJBpEcP2W2EcU6SOtxq7XDZc3D2/lWaMuzZErqS4kxH2tFfF37U&#10;mlLFrnhTW/Pd21DSb7SjblAEiXR7xb1ZllycmQ37ApsAXYDkliB8sUV9xfs7fEN9c0mbwXqjK2o+&#10;HrRZ9LuHe8muL7RDcFJIp3l3IpsmeGFAJFzE8apH+6dz8mfED/kffG+cf8jd4k6MCP8AkMzHhgSC&#10;K5Cvbvhl8Fdd8eGDVNQMmi+FxcRh7uVGS/1SHaZJBocEiFWX7qG4kxGpJKiZo3jHqHiL4m6N4Xtb&#10;X4f/AAJ09Li+nu7k3Oo6bZXGqkXIdllj04XYle/uHEYLXT+ZEsCqsRkBBg6z4c/Aey05o/Evj/b4&#10;i8S3guLm60y/MWpaXaXN6d0j37Tb/t10MsZJXYxB3baJGSOevo6iivJPHPwX8F+NvtF49odD1ybe&#10;39s6SiQmacrKyvqVif3NxulkEkr4SZwqp56ACvGU/ZWuDPcLJ42hW2QRC2lTw9I9xKWXM4nt2vVW&#10;PaeFKyvuHJC9K9e8N/Af4c+HXSd9Lk8QXUcsskc3iOVL+JUng+zmA6bEkVpIijc6GW3dg53Bsqm3&#10;2FEjRVjjQIiAKiIoCooACqqgYGMDAGAOlOooooooooooooooooooooorhviB8QNF+HmitqmqN593&#10;P5kWj6PFIq3eqXaqGKIWB8uGPKm4uCpCAjh5Hjjk/OfxZ4u1zxrrE+ta9defcS5S3gjDJZ6fahi0&#10;VjYQMT5cSZPcsxyzs7szH3b4S/AhfEmnyeIPGa3llpd9aTR6Hp8D/Zr+5+0QFItcldg3lxRlhJax&#10;up85gJHUwbVnwvFX7OvjfRpnfQRbeKtOCPIJraS20/UYVihV3W4029l5YsXWJbaaZmC5IRmCV47q&#10;nhfxNokKXOteHdc0i3mfyop9U0i/0+GWULu8qKW7jRSwHJUHOKwaK+9/+GjPAf8Awkv9lf6X/YP2&#10;Td/wlX2a58j7dt8z7P8A2R5X2rydv7vz9u7zePK8r99Xrtl4y8IajMbbTvFXhu+n2M/kWOt6XdS7&#10;F+9J5UMjNgZ64474rpMAE/z9x0yRnn6UVm6xo+ma9pl5pGr2cN/pt/C0F1azqSsik7lZWXDJIjAP&#10;HIhVkZVdGVlBH55fFP4V6p8OdREiGa/8M38zDSdWZVLxsQXGman5YCpcooJDABJlBeMAiSOLsvhL&#10;8cb/AMLy2mgeK7qa/wDCqwx2dncmITXugBXPlOrRjzZrYBtrRHe8aBfJ4Tyn+6Le4gu4ILu0nhub&#10;W5hS4trm3eOaC4gmj8yKaGWPKujqQyspIIIIJBqWiiiisTxL4i07wpoWpeItXaYWGlW6zTfZ4jLN&#10;K0sq21tbwRggF5JXjiXeyoGYFmVcsPj2/wD2ofFsl3K+l+H/AA7Y2JKeRb6gNT1O7jIiUTebe209&#10;oj7n3Mu2BcAhSTgs3ofhH9pbQdUuILLxXpUvh6V0gj/tW1nfUNLe58lvtMtxDsWa1jZ1URKv2jAf&#10;EjqqFz9K29xBdQQXVpPDdW1zFHc21zbyJPBPBKglhnhmiJVkZSGR1OCCDkg1LRRRRRRRRRRRRRRR&#10;XFeJPiN4H8JTG28QeJNPsrxZYo5bGPztQv7czQrcxPdafpaTTRI0RV1eSMAgrg8jPkN1+0/4KSF2&#10;tNE8UT3AKCOK4g0q1gcbhvL3EV3My4HK4iOenHWorP8Aag8IOkhv/D/iS1kDDyksxpl8jrj5jJJN&#10;cW5U57BW+orr9O+Ovws8QWiWt9qh07+0mewm0rX9KuBGYp2+z7dQnhS4sVhcMdxkn2hc+ZtGa8K8&#10;deE/DPh3VX8cfCr4g+FbK804yamdCt/E2ii6glUk3A0AiQrLG8bMrafKp3qHjTzFkWAdL4Y+J3hD&#10;4p6XF4L+KVnYWeo/Y3W08SSyW1lbXF5GTIbm3umVP7Ou2RIzhWME7K8eFEiW7eXfE34Ka74Fa51X&#10;T9+s+FWuZRDeRB5dQ0u3KiSFddijjVFGS0YuYsxsUDMIWkSKvN9E8V6voOleJdH0+4lhtPFOn2+n&#10;6isUrQsUt7xZw4dME7oTcWzoTtaOeQMDxXM0UV+vHYdemAfXvRRRRRXwn+06f+K+0rk/8ijp49OP&#10;7Yv+BXznRXSaJ4o1bQNP8SaZp9zNDbeJ9KTSr5Y55Ih5S3kdwZNsZAYtEJ7YhuPKnkH8WKl8J+D9&#10;f8a6rBpOgWMlzI8sa3N48cg07TIZM5u9Tu41fyo1VWI4LsRtjV5Cqn6osvD/AMPfgHpUOua/Pb+I&#10;vH5s1a1sUmhaYXFy7hDo9jIu63th5bRyajMhfCPs2mQWzeT3mva38bdcuhr/AIw0DwV4XsrmG4t9&#10;O1fWbW1tLNGDwWxsrGZ4G1C7WMyeZcPsVdzANCjpFX0vpPjD4NfDLRNO0TTfFGjLZyec5l02VvEN&#10;5eXUYjS51DWJdBjnKSyZXBlVFKjZEojjCrzdx+054DjE4t9K8U3EiJKLc/YtKhgmlUHyd0j3m9EY&#10;4y5iJA52E8Vm2n7UXhh5WF94a162hCOVe0msL2Uy5G1DFNJbgKecsH4/unPHeeH/AI7/AA318xxN&#10;q8ug3UssyR23iG2/s8bYYfN86XUYWlskRhlUElyrEjbtyyBvXYJ4bq3hurWaG5trmGK4trmCRJre&#10;4gmTzoJoJo8h0dCGVlJBGCDipaKKKKKKKKKKKKKKK848bfFXwd4CAi1i+a61NsY0TShDeaoq4jcS&#10;XMReNIFKyK6m4kQyLkxh9pr58u/2p9TeW3Nj4PsbaFCDcx3er3F5LKM5PkSwwW4jOMDLpJ64r3n4&#10;Z/FXRviTaXCww/2TrllmS90Sa5W5kFoZBHDf2VwEj86E5VZCI1Mbna67XjeT1GiiiiivBPjF8Y7f&#10;wPBJoGgPDdeLrqFS74WWDw/BPGHju7tGyr3Lqd1vbtwARLKPL8uOf4P/ANP1e/8A+XzU9V1O8/6b&#10;3t/qF/ez/wDApJZpZG92Zj3Jr7x+Dnwct/A9vHr+vxw3Pi65hZVVWjnt/D1vPGVktLSRSVa5ZTtu&#10;LhcqFJiiJjLvN71RWJqfiXw5orrFrPiDQ9JkYIUj1PVLCwdgy70KpdSKSMcqfSvJvGHx+8E+Gbuy&#10;s9OkXxTNJeRrqr6LPG9tp1g0KytcwX7KYLqYh1CQQy7dyyLLJCyqrd9p/wASPh/qcNvNZ+MfDeLv&#10;aIYLjVrSwvWZ2KrHJp980c6MTwEeMHOPUZ7GKWGeOOeCSOaGZFeKWKRZI5I3XejxumQynqCKlo4I&#10;wencdRg5B4IOMZ9+uDXxX8avgp/Y32vxf4OtD/Y/z3OuaLboD/Y/O+bUdOjQf8efeWEf6j76/uMi&#10;380+FnxU1T4c6iYnEt/4Zv50fVtIDLvR9ojOpaYXICXCqAGUkJMqhJCCsckX3/4X8T6N4x0W017Q&#10;7n7RZXSkMrqI7qzuUH7+yvocnZNGThgCQRhlLIyuegoooopGYRo7uwSNFLu7EBVRAWZmYkAYGcnj&#10;oc8V8geLP2nb2PUZLfwZo+mzadbTzRjVNcW9mfVI1CCK4ttPtntntl3CTAlkdnVkZkhYMlO8OftR&#10;S7o4fFvhuIq0spl1Hw9O0Zih8rMEcekaiz723j53+2qMEEISuH+qNE13RvEmnQ6poeo2mp2E6oUu&#10;LSZZPLeSJZ/IuEzvimVXXzIZVV0Jw6hs1rUUUUUUUUUUUUUUUVz3iLxZ4a8J2y3fiLWrDSY3WZ4U&#10;uZf9JuVhKib7FYxhppyu9NywxsVyCRzmvH7/APaU+HlndS21vD4i1WGMApfWOmWsdpOWjD/ul1S4&#10;tpxtb5GLwryDt3DBOLZ/tQ+FZHYah4d8QWkar+7eybTr9yfRo55rYL2+YMfpXR6X+0Z8NtRklS7l&#10;1rQljjEiS6ppTTRzMWC+VENEe8YMOpLoq4HUniuA+JHg34XeOCfEnhbx54M0PxBqItbueG/1/TbH&#10;StQE7NJPc6hajNza3jBw8rMmSyESwrI7yjC8EfG5bdbvwf8AFeK28RaQjwWUeqm307X4kexnSDbq&#10;wgaSHULcbBOt3F50rOu79/5geOv8QPgFLDb/APCSfDaYeIdFuVnvTpcF1Bd3FrZ+V9pjl0e9V/8A&#10;ToTho0jUtPxGFNwzsy+EeEfE994M8Q6d4k06C1uL3TTdGCC/Sd7RzdWUthIJkt3jcgLKxG1wc1zj&#10;uzsWYlmYlmZiSzMTksxPUnuabRX6NfAYf8Wo8KepOuf+pJeAV69RRRRXzn+06iHwDpEpRfMTxhp8&#10;YfuqS6LqDOgPoSi5/wB0V8J0V0fhPxJfeEPEWkeJNPCNc6Xc+b5TiIrcW0sbW17aMZUcKJoZJIt4&#10;Usu7cuGUEZlnY6nrd8tpp9pfavqd20siW1nBPfX106RtcTusMIaRyFV5HODwCx4BNfVvhf4PeEfh&#10;/pcfi74u39gxzZfZ9HkE8+n2N9JN56QXEdjvfUJwFw9vHG8AQTEiePDrx/i/4ra98WdUi8L6PqOn&#10;+CvDcz3Zmn1vWo9Kj1CERsqvr+oA7RGycLZQhwXc7jOVRk9e8Bx/CD4SaVeX3/CdeH9a1a6IgvtZ&#10;t7m1vL9rR5w0FjYaNpUl3NHACEeYJv3SDfI21I1jvah+0l8OrO7e3t4/EWrQKsbfbtO0u3itpN6B&#10;2RE1W4tp8oTtbdCoyPlYrg1g/wDDUXhf7Z5f/COa99g83H2rfp32zyf+en2LzNm7/Y+0Y/2q6bS/&#10;2jPhtqMsqXc2taEsaB45tV0kzJcMX2+XENEkvHDAfMfMVV9CTxXs+maxpGswPdaNqmnavaxzNbyX&#10;Wl31rqNuk6qrGFprR3QMFZSVzwCOMGtCiiiiiiiiiiiiiiiuX8W+M/DvgnTpNS8QajDajypZLOzV&#10;431HUmiKo0Gm2bMHlYM6BiPlTcGkZEBavm3V/wBqVRJNHoPhItErp9nvNW1JY5JItn7zz9Nso2Cs&#10;TwpW6YDqc5wO5+HHx90vxnq8WgatpY8PaldRRLpswvzeWGp3wU/aLTLxRm3d8brdGMgfmPf5mwS/&#10;QNFFFFFcJ8QfiDonw+0c6nqrG4vLgTRaTo8Dol3ql0iA+WrEERwIWQz3BDCMEAB5GSOT85/FfivW&#10;vGetXWu67dfaLu4/dxRR7ktLG0Ri8On6fC5by4Y9x2rksWLO7NIzM30N8FPgp/aX2Pxj4xsz/ZmU&#10;udD0O5T/AJCXRodT1OFh/wAevRoIGH7/AIZh5OBP9m0Vmalrej6Kkcus6tpmkwys6xS6lf2thE5j&#10;wZBHJdOgYqGXIHTIz1rzTxj8a/AvhWwFxa6pY+JtQnWYWenaBf2N9mVI9ytf3kDSR28RcopdsvyS&#10;kUm1wKH/AAv/AOHH/CP/ANu/bL3zvO+zf8I/9lj/ALf87P8Az7+b5Pl7P3nnfaPLx8m7zf3VfDH/&#10;AAj0X/CS/wDCOf8ACR+G9n2v7F/wkX2u9/4RrzdmfM/tH7Nv8nzP3Xn+T5efn3eT+8rtPFvwY8ee&#10;EYHvbvTYtV02GISz6noEkmoW1ugieeVrmB0juI440QtJO0AiXjL5NcHofiXxB4ZuReaBrGoaTOZI&#10;JJDZXMkUVz9mfzIUvLcHy50BzmOZWQgkFSCRX1d8N/2ilv7iz0Px5FbWcszLbReJ7ci2smk8uOOH&#10;+2rMjbEZHEjSXUTLEpZQYYo1eUfV1Z+r6RpmvaZd6NrNpDfabfQtDdWsykpIhO5WVlwyOjAPHIhD&#10;o4DKVZQR+ePxU+FepfDnUhJGZr/wzfzMuk6sygvG5Bk/szU/LAVbhVBKsAEmQF0AIlii6D4P/GO5&#10;8DzJoOuNLeeErqYbSWd5/D000wM17aIodntzlnmtlGdxMkXz+Yk33hperadren2uraTdwahp19F5&#10;9pd27b4pUyUbORkMGBV0YBkYEMAwIF6iiivnD9p6QjwNo0YikZX8V2jNOGjEUTR6PehYXUneWfcW&#10;TAIARskErn4WroY/C+uzeG5vFsFg8/h+11AaVeahC8Tizv2jSRYbqAN5qIVkixMU8rdIke/zGCV7&#10;z+zz8RbnTNai8D6te50TVhONFFw0QTTtaJ89baG4nkTZDdgSIIUVy9y0YjVTLKzfb1FFFFFFFFFF&#10;FFFYfiLxLoXhTTH1fxDqMOm6ekkcPnSLJK8s8xxFBbW9srySOcFtsaMQoZjhVYj4h8e/H/xX4lmu&#10;7Hw7PN4Z0AyukBtP3WvXlukkUkEt9qUbM0D7oy3l2boArvFI86/MfAaKK9O0j4N/EvWQzW/hLUrS&#10;NJxBI+seRojIeCZBb6s0MzoAeWjjYZyOoIr0yw/Ze8Xy3cUeo6/4dtbMsRLPp51PUbtAOhhs7i3t&#10;Fb1+aZMd6tH9nfQfNMI+K+j+aH8oRnSbITeZuxsMY1QndnjAyc8V9FfDzwX4l8EW7aXqPjVvE+jx&#10;QRwafY3ejvaXektAFSFLTUGu52+z+X8n2eRCq7V8sxgMH8q+Jn7PNhqqyax4CitNJ1BY7mW60Bne&#10;LTtTlLtcq2nSSMUtJTnylhwlvjYB5AVmf4zv9Ov9Ku5rDU7K706+tyons762ltbqEvGJk82CcBhu&#10;VlYZAyCCODVKiv1U8HarPrvhLwzrN1PFdXep6DpN7fTw+T5T389gj3/y2+FUiYyKY1A2MCuBjFdJ&#10;RRRRX51fHnWDq3xM11Uu1vLXSU0/R7MoyslqtrZJLf2YKjrHeSXIcHOGLDtXjlFe6fDb4Ha/40aH&#10;U9YW58PeGy1rKLieBotR1e2miFyjaNbzqAY5Iyu27kBj+cNGs211X7Tg8JQeHvDs2g+Ajp3hLzXn&#10;kju5dNm1wwy3CkS3jJc3MbzXCjZ5clzLIqqioyOihB85a5+z4st8994m+LUUmpXqo73Wt6apvbpI&#10;EFtGxmvtU3ssaqsa8kKFCjgYrLu/2Yr+awgvPDnjXSNY893UPd2E1hYOiExsYL6xmvt7BlKsvljB&#10;U854ritX/Z5+JemNGLWx0zXUaF5ZJdJ1S3UQFWI8qSLVhaSM5A3ARI4I4zu+WvItU0bV9Dnjtda0&#10;rUtIuZYVuIrbVLG6sJ5IGkaITpDdqjFCyOoYDG4EZ4NZdFdv4P8AiF4s8C3Hm+HtUlhtXlEl1pVw&#10;DdaReEvG0vnWMpwryLEkTTwlJgmVWRc19xfDT4w6B8QIobCZotI8U+XMZtGkdmjult0Ej3Ol3LBV&#10;kUplzCf3qbXyrInmt6/RRRRRRRRRRRRRXk3xh+Ia+APDDS2Uu3xDrHmWegqYYrhIXjKm91KVJWC7&#10;beNwU4fMrRq8bRlyPgLR9E8SeNdZktNKtbzXNZvWuL+6dpRJK5aTzLm+v767YIgZ3G+aaQAuwBO5&#10;gDztezfAG6uLf4peH4oLh4Yr2DWrW7RXZEubZNFuL1YJgvDL50MUgB43Kp7V+iVFFFFfOXxb+ONt&#10;4VN34a8LMl34lRfJvNQKxT2GiO4ZZI0UsRLeRYB8tkMcZOHLMrRV8SImpa3qQVRearq+q3hPJlu7&#10;+/v7uXLMzHdJJLJIxLMSSxOTkmvu/wCD3wdt/A8Eeva9HDd+LbqFlVQVlt/D9vMm2S0s3XKvcMuV&#10;uLgEjafKi/dl3m95rxL4pfGnSvh+39j6fbR614mlgd3tDN5Vno6y25azuNUkQFnZnZHW1Qo7xgs0&#10;kQaIyfFPiX4ieM/F4ZNf8QX95bMqIdPidLHTGEUxniaTTbERwO6seJXRn4UFiFXEnhP4ceMvGp36&#10;DotxPZiQRyancFLLTIzvCSEXdyVWQx53PHDvkA5CGqfjHwjP4L1QaRd61oGr3qRu10NAvZ76Owmj&#10;uHt3s755oYfLnVkO6IjcoxuAyK7y++BHjaHSI9b0Wfw94w02RLqVZvCmrf2hmG0DCWSEXcVv55LK&#10;0axW3mSF1K7N2BXlUFxrHh3Umktp9T0LWdOlurV3hkutM1Oxn2taXluzRlJYnwXikU4OMqe4r6C8&#10;AftE67o8ttp3jUPr+jLGYhqcUUf9v2gSCOK1DyFo47pF2N5hmHnsztIZnKiM/aelarp2u6daavpF&#10;3DqGm6hCs9pdwMdjpkqwKsNysrZWSNgHVwUcBgQL5H06e5zk88dOlfFnxr+Cg0YXfjHwdaf8Sb5r&#10;jW9Et1ydHJy8uo6dEg/48+pmhA/ccso+z5EHi3gD4g638PdZXUtLcz2U+yLVtHmkZLPVLVWyFfAb&#10;y5kyTBcKpZCSCHjeSN/0a8KeKtG8Z6Jba/oVwZ7OdjHLHKAl3Y3kaB57C+iDHZNHuXcAxUqQ6s0b&#10;KzdFRRRXnfxavLuy+G/jKextZLyZ9Fns3hRJXZLPUHXT7+5Ii52wQSSzscbQEJbCg4/Muus8OeCv&#10;Eni221a48O6cdTOiQxXN/bQTW63ot5Y5pFktbWd1ec/uWXy4AzszIqqxbFbvwu+IVz8PPEkOokXV&#10;zot4ottd0y3lRDd22GENzGkoKGa2dvMiztLDfFvRZXav0qt7i3u7eG6tZorm1uoYri2uYJElhngn&#10;USRTwTRkqyOu1lYEhlIIODUtFFFFFFFFFFFFRXFxBaQT3d3PDbWttC9xc3Nw8cMFvBDH5ks00smF&#10;REUFmZiAACSQBXx38Rv2jbm8M+k+AFa0tCk0Nx4iu7crfzMJ8LJo1tI2Io2jX/Wzx+aRJ8scLxhm&#10;+Wbu7u7+4mvL+6ub27uXMlxdXc0lzc3EjfekmnmYu7e7E1WoruPD3w38c+K0WbQ/DWpXds8D3MV9&#10;Okem6dPFHMLdxbalqbQ28jbzjy45C5wxC4RyPULL9mfx9cQW8tzfeGNPaZEeW2nv7+W7tWfgxS/Z&#10;LWSFnHfy5mX0auku/wBmvSrBzDe/E/T7OdRF5sV3oltbPGZlLRZWTUwcNhipIGQCccV6n8OPhXr/&#10;AIFltrnRfiPFqPhzUJ4L670h/DkcmnatCYvLa4srpb+QwyNGylZ7c4YrH5iyxoErU+JfwY8PeO4b&#10;vUbJItH8VmJfs+qRbktL6SLJSLWbaPIdXUlDcIvnL8hzKkYiPwl4s8Ja54L1m50TXbXyLmFiYbiL&#10;zHstQtSxEV9p9w4XzInHQkBlOUkVJFZV5miv0D/Zz1RtQ+G1vaGBYhoes6rpSSKXf7UJnTWzK4Iw&#10;pBvDHtGeFDdSQPdaKKKK+PP2ptXje78I6FHcTCa2tdT1a8tR5ggMV5LFZ6bcH+BnBgu1HdQT03c/&#10;JVFekfD74YeJPiHdoNOgNposF3Hbapr9wF+yWIKGaRYIWZGuZgmMQxHgtH5jRI4cfdngr4aaB4B0&#10;uS38PwwNrk1rNDL4i1K1F5dzzS4kAmSJoiLZXWM/ZYZIwQo3MZCZD5R45+CureJr59c8XfFWGOGW&#10;6lFjBc6H9k0fTvtCj/QtIgudUKRLsiUEBi77N8jO4Z64qL9mq21G3um0L4jaVq9zaNEs0UWlRmCE&#10;S/MDdXNnfXDRkqGKqYjnHUDkcvqP7NvxFsrQ3Fq/h7WZN6Ktlp2pzxXLIwJaYPq8FrDtXGCDNu54&#10;B5ryXX/BvirwszjxB4f1TS4kufsgu7i0lGnzXG1nEVtqUYa3mJVWZfKkbIBIyAa5mitrQvEOt+Gd&#10;Qj1TQNTvNKvowg8+0l2CaFJ0ufs13CcxzQs8aM8EytG+AGVhxX2X8JvjxD4ouLTw14uFvp+uSxxw&#10;2Grq0cFjrd2vyfZ5oCFS3uZAFMaqfLmk3IgjYxQv9J0UUUUUUUUUUUUVz/ivxHY+EfDureJNR3G1&#10;0u1M3lIGL3E80i21laqUVtplneOIMw2pu3MQoJH5o+I/EfiLx/4hfU9TabUtW1KaGzsrGzhkeOGN&#10;pSllpOk2Me5ggZsRxruZ3JZy8jszZ2v6Bq3hjVrvQ9ctPsOqWPkfarXz7a58r7TbJdw/vrR5IzmO&#10;RG+VzjODz0qadf3elX9hqlhIIb3Tby2v7KYxRTCK7s51ubeQxTqyPtdQdrqQcYII4r9ah24IPp3B&#10;ooooryr4pfFPSvhxpoRfK1DxLfws2k6Tu+VEOYxqepGMhkt0YEAAh5nBSMgLJJF+e2veIdZ8T6hL&#10;quvajdanfy5XzrlyywxGV5hbWsQwkUKs7lIo1CLk4Aya+nPhF8BpXmtPE/ju0RbZFS407wxcxv50&#10;0247Jtet5VAVFADLanJckecFVWjk+wq4X4gfEDRfh5op1TU2+0XdyZIdI0iKVFu9UukQMyIWDeXD&#10;GWUz3BUrGpUAM7xo/wALeKPjN8QPFNy0kmuXOi2gLCLTfD81xpVrHHJEIpUllgfz5g2NxE8zgFm2&#10;BQcDjfDnhLxJ4vu2svDmj3eqzR7fOeBFjtbXfG8kZvb6cpBAHEb+X5si7yNq5bArpvGfwy1nwHYW&#10;F1ruq+GxfX/2Rj4fs9UkuNdtI7mGSUz3Vn5KoYo3ieF5opXj8zARmBzWP/wh5/4RP/hLf+Em8Ibf&#10;+hb/ALcH/CV/8hL+zcf2P5ef+njHmZ8n957Vx1ew/DH4va34Bvbe1uprvVvCjForrRXm8w2UckrT&#10;Pd6J5pCxSK7vI8QKxTbmD4cpLH658XPhrovizRZvin4BuLSdJ7SbWNct7Z1jtdTtUVpr7V4A2PKv&#10;ISrm9t3AZyrlgtyrpN8hV97/ALPnj2bxP4bm8PanIj6p4VisrW1kWOCH7ToRh+z6dkI2ZJIDE0Ur&#10;+WvyGEsXlZ2P0DWfq+kaZr2mXejazaQ32m30LQ3VrMpKSITuVlZcMjowDxyIQ6OAylWUEfn78T/g&#10;9rfgK5utQs4rnVfCQkRrfV1RXlsEuJvKhtNYSLGx1YrGLgKIpCyY2O/lLS+FnxV1T4daj5b+bqHh&#10;q+mDarpAb5o2OEOpaX5hCpcKoAZSQkygI5UiOSL9CtE17RvEunx6poGp2mrafKVVbi0l3hHaJZjB&#10;cxMBJDMqMpeGVEkTIDKCa1aKK53xX4U0XxpolzoWu2yz2k5DxzIVS7sbtFIhv7C4Iby5o9zYO0hg&#10;Sjq0bujfL9x+yzc/awtp4yt2sWYEvcaPIt1Epd9yiKO5KSFR5fzb0DEt8q7Ru+j/AAZ4G0fwf4Vg&#10;8JQxxalaNHcDVJbyztSNZnvsi+kvrcKUdHUiFY5N5EKpGzPtLH87fGGh3fgPxvq+kWs91aT6Hqyz&#10;6VdrdJ9vitGK6jol6Lqz2hZ/IeCUlApV+ykYH6baXqNrrGl6dq9kZGs9UsbPUbRpU8qQ2t9brdQG&#10;SPLbTtcZXceav0UUUUUUUUUUUE/Tp7jGDzz06V+bnxc+IEvj3xTc3FvKx8P6U82n+H4EefyZbRJS&#10;r6q0U6RlJbvAlYNErInlxtuMe4+VUV6T4T8DWOoWtr4j8Za9Z+EvB5uxF9puDM+t69FBKIb9fC+l&#10;wRTSXAhdo4Z7gRtHEX3YlMUsa93bfF7wp4Khjtfhl4Es4LiMxiXxL4t23utXaPbrFeRyxWLh4xI8&#10;ccmIrwQg7sW67uOE1X4u/EnWDAbzxjrEH2bzDENJli0LJk2k+eNES383G1Svm7tvO3G5q86kkkld&#10;5JXeSSRmeR3Yu7uxyzs7ZJJPJJqOrdjf32mXUN9pt5dafe2777e8sbiW0uoHIKlobmBldDgkZVhx&#10;XsPhT49ePvDkttHfagfE2lRZSSx1oiW7eN7kTyvFrQBuRNt3JG87yogb/VMFUD38j4b/ALQukggn&#10;SPGVhpZLAA/2towafaFbcI49RslmweDlVkx/o0sxFfIvjLwL4k8B6imn+IbHyFuPtDWF9C6z2GpQ&#10;28vlPNaXCfVWaJwsqK6F0XeueOr74/Zu10al4AbSXa0E3hzVb2zSCFz9q+w6g39rW93eRs5I3zzX&#10;McbBVVliwAWVyfoCiiiq17e2unWV1qF7MttZ2NtcXl3cSFvLgtbaIzzzOFUnCKpY4GeOK/KHVtSu&#10;NY1XU9YvPL+16rqF5qV0IVKRfab64a6m8tDnC7nOAScDjNVYIJ7ueC0tIJrm6uZo7e2treN5p555&#10;nEcUEEUYLO7sQqqoyTgAEmvr3wR8EtB8G6Xd+L/iw9g62EMV0ulyzPPpmkiOdHWTUGtCy3s7vtgS&#10;0QSwvuKBZ3kQJjeOP2lNSuJJ9P8AAlpHp1qjvGNe1CFLm/uURo2jmsdNmBhgXIlQ/aFmZ42VtsEi&#10;mvnbXfFfiXxK5k1/XtV1bFxNcpDe3s8tpbz3H+tazsifJgB4AWJFUAAAAACudorqdI8beL/D6WsO&#10;jeJtd062tJ/tEFjb6ndrpqy+b5rF9NLG3dXYAyI8bK3IYEEivUtM/aA8TPAdO8Z6NoHjvSJJmmuL&#10;bVdOs7W4cJGPs0MbwRNahYpVEuZLJ3OWG8fKUqX/AIX+HfjoiT4a6jJ4c153KjwV4ruvIj1HbBDB&#10;bQ+GtXlaVHuJ7htkdtcXTPI7Mw8iKMBvF7i3ntJ57S7gmtbu1mktrm2uY3gnt54HMU0E8MoDI6MC&#10;rowBBBBAIqvVqzvLrT7q3vrG4mtL20mS4tbq3dopoJom3xyxSJgqVIyCK/TD4ZeOI/iB4Ts9daOC&#10;21BZZrDV7O289oLXUrbDOkLXPzbJYminQb32CQRtIzKxPfUUUUUUUUUUUUV8C/tHa7LqfxCfSf8A&#10;SEtvDmmWNkkTXBkt5Lm/hGr3F7Bb4AjZ454YX6s3lKScBVX6W+BfhK38M+AdMujFB/afiWGPXb+6&#10;QI7yW92m/SbbzwiuY47YqxiYkJK8xU/NXjniz9mXVJdaup/BupaRb6HcN51vY6zc6lHdac8hLSWU&#10;c0EFz50KceVLI4k2kK+9l8x/WPhd8FdM+H839s392uteJJIPKS4W2EVjpKTwqt1FpqSbnaQnzEN0&#10;+wtEdojjDSB/b6KKK+WfjR8bk0tLnwl4LvhJqjq8Ota/aSkjSg3ySafpk6cG6IyJZ1J8jO1D5+TB&#10;8gaRpGpa/qVpo+j2c+oanfzCG1tYApeV9u9mZnIVEVQXkkchEQFmIUEj9B/hh8ItF+H9lBd3SWuq&#10;+K5IzJd6w0RdLJpIjHJZaN5w3RRBWZGl2rJNli+1CsUfr1cZ8QfGFt4H8J6v4glMRuYIDBpVtKUZ&#10;b3V7n93p8HktLE0iB/3s6xOHEKSuuSuK/MS8u7nULu7v72Z7m8vbme8u7iU7pZ7m5kM08sh4yzMS&#10;zfWvcPgv8I/+E9um1zWSU8K6beG1mhhm2XesahGiXDacnlHzIoFR0aeYbWIYJEdxd4er+LPxsJ8v&#10;wh8OLw6VpGmeTb3OuaO32Eymx+SDTfD01mw8q0iCqDNEVMhASPEALXHy1XYeDvHXiTwJfvf+Hr77&#10;P5/kLfWU0a3FhqMMEolWC8tpP+BKJYysqqziORNzE/Wmp6V4R/aH8JjWdG+z6P400uNYpRLt+0Wd&#10;0ybl0vWHiUNPZT7WNrdKuUwWRQwuLdviS6tbixuriyvIZba7s55ba6tp0Mc0FxbyGGaGWNuQysCG&#10;B6EYr6i/Zr8dXEGp3HgPULmaWz1CCe+8Pxu0kq2d9aK93qNlAixsVjnh8y4O+RY1eJtoMk7E/ZtB&#10;H06e5zk88dOlfGHxn+CLaY134u8F2e7SyZbnWtCt41zpR5kl1DTIV/5deCZLdRmA8oPIJWDwLwj4&#10;z8Q+CNSTU9A1CS2YyRNd2Ts76dqcUO7bBqNoCBImHcK3DpuLRsj4Yfoj8P8A4gaJ8Q9EXVNMdbe8&#10;t9kOraRLKj3ml3bKSBJjBkhkAYwThQrqGGEkWSOPu6KKhuIILuCa1u7eG6tbmKSC5trqGOe3uIJk&#10;Mc0E9vKGV43UlXRhggkV8p+If2X7ae8vLrw14kWxtZpxJa6RqNjNcJZwuC0kQ1VJvMdUbIi3wFtu&#10;A7swLN6z8LvhNYfDVNRmTUX1rVdTWCKe/eyhs0gtLdmdLa0hDSOgZmzMWnIcrGdq7RXy3+0T4btt&#10;D8efb7K2e3t/EemxarMFjhjtTqqzvaaiLdYUX5nCRXExbLGSVmJ+bA+p/gjq0usfDLwxJc3Mdzc2&#10;UF1pUmyOOIwRaXfSWenWzpEEBZLRIMnGWGGZi7MT6tRRRRRRRRRRRRXxb+0f49vLjV18B6fdSQ6Z&#10;p8Frda9FFujN9qNwovLO0uWIG+GCIwzKqnYZHy4LxIU+WaK6fwv4YufE160AvtL0bTrcx/2jruuX&#10;cen6Rp4lDGCKW6mwGmm2OIIEy77WOBGkjp6xZ+MPhZ8O2iPhHw9N468Q28O5fFniQNYadbaisMNx&#10;Z3mj6NKjSKkVypfDJDOm0ol04YSDnvEPxy+JPiAzoddOi2k/kYs9AhXTVtzCqqTBqHz3wDspaRTd&#10;EEllACEIPMdR1TUtYuTe6vqN/ql4yJG13qV3cXty0cS7IkNxcszlVHCjPA4FZ9Feo+G/jH8QvDM/&#10;mW/iG81W3byRJYeIZptYs3jto3SGONrpvOgUB8kWs0W4qofcFUD6P0H4leBfjLoz+DfG9rb6PrF0&#10;9rHZxNOywXWpNEYodQ8P38qnyLlZCVS3mJLCRYgblWlWvn/4ofCLWvh/fXF1aw3ep+FJG8yz1lYx&#10;K1lHLKI0staMKhY5lZ0jEu1Y5iQU2sWij8fr6m/Zc1cQ654o0IwFjqOk2eqrc+btWE6PeG0aDydp&#10;3GT7arbt6hfLxhiwK/aVFFFFfnL8cvEB8QfEjXds4ntdEMPh+z/cpCYRpqkahAxCqz7b1roh3ySC&#10;ArFAgHkNfSHwr+BVz4jhsPFPi5/7O8MuTdwaYxkt9R1mziQPHPLKNv2azm6iQN5siAlBGrxTn0Dx&#10;b+0B4d8Jxnw78ONF0y9XT5ZYVvBCLTwvblbhZZl06z08xvdK5acNIjwpuxIjTo1fMevfETxx4mFw&#10;mt+J9Xu7a7jSK5sEuWstLnjiZXjWTSrDy7Y4ZVYnyskgEkkA1xdFbeleI/EGhJPHomvazoyXTRPc&#10;ppWqXunpcPECImnWzdN5QMwUsDjJx1r1DRfj58QtNQWupXlj4n037MllJY67YQS77cbUcveWghml&#10;kZFKs9y8oOSXVm5rQ1O7+EXxDjSS0t/+FWeLJV27WhE/gy9uWItLK1llsVVbRNqRPLdC1t0jLyvI&#10;JyA58e1zQNW8N3iWGsWq2801pa39tJHcW17Z3thexCa0vrC/sXkgnhdTxJDIwBDKSGVgMWivvP4A&#10;/Ea+8XaTe6Br12l1rOgR2zwXc0ym+1PSZiYVluEYl5ZLZwsc0+PmEkXmEyFnk+haKKKKKKKKKKKK&#10;+V/2pNTnh0fwjoyxxG21HU9S1OWYrJ5yzaPax2sEcbhtmxlvpDICpOVTBUBg1H9mPwnps1pq/jS5&#10;ihuNRg1FtD0wyREvpqx2CXN/cwSFiu+4W5jiyEDoqMocrK4roviv8CL3xpr8/ijw/q9la6hfpYw6&#10;hp+ri6jtXNnafY/tlvf2qzMp8uO3QQGDacM/mjhKpfD79nRNB1bTtd8V6ra6nc6fN9rt9G02K4Fh&#10;9tglD2NzPqM+ySVUx5hg+zoC+0Mzxh0f6hooorx34n/GLRPAEFxp9uE1TxY9sj2mmLv+zWJuFPkX&#10;mrzpgKi/6z7OjeY42j92kglH5+6rquqeINUutV1W6n1LVNRn8y5uJfmlmlbCRokcYCqqgKkUSKFR&#10;VVEVVAA+wfgr8E/7GNr4v8ZWgOsApPouh3CKV0kY3R6jqUb8G76NBCf9QcOw8/Ag+o6gurq3sbW4&#10;vryZLezsrea7uriZxHFBb28ZlnnkkYjCoqkk9MDk1+YPj3xheeOvFOpeIbsGGOd1g06zMkjpYabb&#10;Dy7S2j3swBxmWbZhWleRwo3Yq98Ofh/qvxB1+HTbOGZNLtpLebXtUHyQ6bp7v8wErKym4lVHW2i2&#10;kuwLECOOR0+iPH/xJ0b4TW58AfDPS7GyvoTLNq15Kk13Fptxe2++Io9yzG6vCGicyXDyRxIkcRWQ&#10;ZSH5Bvb+91K6mvdRvLrUL24YPcXl7PNdXU7hQgaW4nZnY4AGWJ4qpRRX0R+z34+bw94j/wCEUv5A&#10;dI8UzwxW7SSSgWOuKhis2hjDFALvK28v7vcziE7wqENyHxo8GL4L8b38FqkaaTrKnW9KSGMRRWsF&#10;3O6z6escSJGggmV1jjjyFhMWTuJAs/AnXG0P4laGr3aWlprSXehXheISi4+3QF9OtFIR2RpL6O0w&#10;6Y54ZhGXz+i1FRXFvBdW9xa3UMNxaXUE1tdW08azQXFtOhiuILiGTKujqzK6sCGXIPFfC3xX+Bmo&#10;+Fpb7X/CsE2oeFUjkvLq2D+df+H4wQZkdZCZLi2QHes6hnjjDefxGZpPJvBvjvxL4Dv3vvD1/wDZ&#10;xcCFb6xuI1uNP1CKGUSpHdWz9+qCWNklVWcI6h2z9y+APjb4S8bLFaXE0XhzXpJWiTRdRu1dbjNw&#10;kNqNN1ORIYrh5TKqrAAsxYPtjZF8xvYqKKKK/Nr41XtpqPxQ8W3FnN50Md5Z2LvsdNt1pmlwabfw&#10;7ZAD+7nikj3dG27gSCDX6E+GNLm0Pwz4e0S5eKS40jQ9I0yeSHcYZJtP0+O0lkiLYbazKSuRW5RR&#10;RRRRRRRRRXnnxZ1h9B+HPi7UY4pJXbSZNNj8uc2zwya3OmipdpKqtgwtcCXaB8xTaGQkMPzKoorR&#10;07S9T1i5Wy0nT7/VLtkd0tNOtLi+umjjXdI629qrOVUck44HNer6F8A/iVrQheTSbbQ7a4tzcR3O&#10;u3sNtjpthmsbXz7uKQ/3ZLdcY+bFekaf+yzqEltG2q+MrKzvCX8230/Rp9RtlVWxH5d3c3Fo7Ejl&#10;gYBj1Nd2v7MPgTagbWfFpYIu8i+0cKzhfmZUNiSoJyQCxwO560o/Zi8Ag/Nq/i8jPQX+jAkexOnn&#10;9RXn+sfst6tCgfQfFOnXztM2YNXsrjTFjt8ErturRrve4O0EeUgIycg/KfnjxL4Q8S+D7tbLxJo9&#10;5pUz58h5ljltLrbGksgs7+2Z4JtgkTzPKkbYx2vtbIrHsNRv9Ku4b/TL2706+tyxgvLG5ltbqEvG&#10;YX8qeAhhuVmU4IyCQeDX2b4I8c+HfjX4em8CePYrdPEaQGSCdPKtX1J7eMhNZ0R9u2G/gUlpoFUo&#10;y73VGgaaGL5h+IHw/wBZ+HmtvpeqL59pcB5dI1aKNltdUtFYAugOfLmj3KtxAWJRiDlo3jkf039m&#10;3xG2l+NrnQJJJhaeKNOkiSKKG3dDqmkI+oWk9xPJiVEW2+2IBGSGeRAyEAOn3fRRRXjPx68SHw98&#10;O9ThhkljvPEEsWgWzRpBKBHdq0up+cs3SN7SOaLegLK7qRjhl/PS3t57yeC1tYJrm6upora1treN&#10;5p7i4mkEcMEEUYLM7MQqqoySQACTX2n4H8EeHfgn4el8eePJoT4keAx29vGY7ltNe5gbZomjIDtn&#10;vp1BWedW2Iu5Q626zTS/M3j/AOI3iD4g6pLd6lPJa6ZHLnTNChnkaw06JAyxtsO0S3BVj5twyhmy&#10;QAkeyNeGt7e4vJ4LS0gnurq5ljgtrW2iee4uJpmCRQwQxAszMxwqqMknHevefC/7OnjfXIra71aS&#10;y8MWc5VnivjJdauttJbrPHONMtvlUksEaG4nikUhtyDAz67p37L3hSO1Cat4i8QXt6JWJuNOGnaX&#10;amEj5UFndQ3bhgc5cznP90VdH7MPgPPOr+LzzkgX+jbiM9v9APJ965/Uf2WdNmunfSfGN9ZWREfl&#10;2+o6Rb6ndIwQCUveW09mjZbJUeQuBgZbGT5xrH7NnxA0+OWbTptD10LOY4Le0vpbO/mtySFnkj1S&#10;OCBMDG9PtLEE4XeATXkviHwR4t8KGT/hIfD2qaZDHPHam8mtnk017mWMzJDBqkG+2kYqrkCOVujd&#10;wccsSTySSffmkor6r/Zc1uSPV/E/hwrM8V3pttrkLeefs9s+nXIsLlVtyMb5xdw5kDDiIKQ2V2/Z&#10;tFFFFFFFFFFFFfnd8f7O6tfijr008MkUOoW2jXlk7rtW5tU0iCwaeL1UTwTR5/vIw7V9vfDmaKfw&#10;B4JeCaKZF8KaBEXikilRZrbS4oLiEuhPzRyKyOvVWBU4INdnRRRWH4i8TaF4T01tW8Q6jb6ZYCWO&#10;BZZRJJJLcTZMcFtbW6vLK5GWKxIx2qzn5VYj4p+JPx91jxbbXuheHrd9D8P3SpFcTu7f27qMALia&#10;3nmgfy4IJ1ZBLDHvdtpVpmjkeM+S+EfBfiLxtqKaZoGnyXLCSFby9cOmnaZFOW23Go3YBWNcI5Ve&#10;XfaRGjv8p/Qj4f8Awx8NfDuzA0yI3Wsz2iW+p67cA/a77a5mdIoizrbwlyMQxdQsfmtK6Bz6JRXy&#10;D+1F4gJk8L+FYZ5AEjufEGoW5hi8py7HTdImW4OX3KFvlZAQPmUtuO3b8vaBod/4l1vS9B0xVe91&#10;W8gsoCyTNFD5r4kurgWySOsMK7pZnVDtjVmIwDX1j8bvEtp4B8I6N8LPDKCD7bpMUd9Ope2uoNEh&#10;mEJdzYpDDJNqU0c/2t8/MBMHjPnhh8a0UV3nw48a3XgLxVp+uRF2si62et20cSTSXejTzI17FDE7&#10;xDzVCiWHMijzEXeSm5T7L+0j4UgW/wBJ+IOlSQ3OneI4bWxv7m2njuLea+hsw+k3tvOJWEiXNnHt&#10;TyIxGqwbixaXn5y0bVJ9D1fStbtY4ZbrR9SsdUt4rhZGt5J7C5W7hjuBC6OULIAwV1YjIBB5r9YY&#10;5I5445oXSWKVElilikSWOSNxvjeKSMlWUqchlJBBp9FfLPxl+CEeqJN4q8D6fFBqUUe/VvD9lCsM&#10;OqJGOb/S7ePCrdBR+9hQAT43IPtG4T/JGn6hrvhPWUu7Ga+0TXNIu5Imyr213a3NvIYrm0ureZex&#10;DRzwSqVYZR1IyK+x/h3+0PourQ2+l+N3i0TV/liXV0ik/sXUHM6QxeeybjaSEMWkaQfZwFeQyxgr&#10;EPpOOWKZI5oZY5YZkSWKWN1kjkicb45I5E4ZWGCpBPUckGn0UUV8X/tSask2t+FNDEJD6bpWoaq9&#10;x5mVlGs3aWawiIj5Sn2AsW3HO/oNuT7N+z9Zpa/C/RJld2bULvWb2RSMCN01WawCIR1BWBWye5x0&#10;xXtVFFFFFFFFFFFNkkjhSSaZ44Yoo2kklldI4ooo1LySSSyEKqqBlizAADmvyd1rVJtb1jVdauY4&#10;ornWNSvtUnigEggim1C5a7ljhErO2xS5ChmJxjJJ5rLoqaGGa4lit7eKWeaeRIoIIUeWWWaVgiRx&#10;RoCWZjgAAZJ4Fem6J8F/iVr2ySDwveafbtdJaSXGttFo/wBnzsL3L2d+yXTxIrhi8MD5wwQMyla9&#10;T0r9lvXpxOdc8VaRpzK0QthpdleawJlO7zmuDeGwMRHybAA+7JyVIAburD9l7whHaxpqniDxJd3o&#10;LGW4sG0zTrVlJ+TZZ3EF068df37fQVa/4Zh8B/8AQY8Xe/8Ap2jH9PsFctrn7LcRN1L4a8UyJ8q/&#10;YtP1yxSYmQABlutY09kwCdxBSxOOBg/erwPxd8K/HHgqOS61nRpG0yKWWP8AtnTpE1DTdiTR26Tz&#10;zW5L26SvLGsX2uOIuTtUFgwHnVfWHwu+OoufL8I/Eh7a+0u8thp0GvahGk27eDCbTxOLgsk0EyMI&#10;2uXTK4zcb1Z5o+L+MXwdn8Dzvr+gpLdeELqZQVLNPceH7idsRWl3I2We2ZiFguGOQcRSkybJJ/N/&#10;h74gXwr418Na7JJHDbWWpxJfzSxSzLDpl6rWGqSiKHLllt5ZSm1SdwHynof1E9D9CPTB96KKKxPE&#10;2u2/hnw/rPiC6ETxaRp11fiCa6SyS6ngiLWtglzKGCPPIFgjwjEuyqqsx2n8q7q6uL65uL29nmur&#10;u7nlubq6uJGmuLm5uJDLPPPNISzO7EszMSSSSa+kfhV8KtOtdO/4WR8SPs1n4Ys7ZdQ03TdQUNFq&#10;ETBfI1LUoNrFrdiyi2tgpe4cr8vl7Vnwvi/8ZLvxtPJoXh+W4s/CVu+12G+C48QzRvxdXaEBkthw&#10;YLZsEnEko37I4fAq9g8L/A34g+KIzcDTItBsjG7xXfiN59OE7qyKIo7KKOW6+ZW3rI0AiIVsSZwG&#10;9z0v9lvQoWm/tvxVq2oowQW39l2NnozREOd7TG7N+HBGMKoTB5JOcVr/APDMPgP/AKDHi7/wO0b/&#10;AOQKzdW/Zc8NyxwDQ/E2uadKC32l9Vg0/WIpVwAggis1sTGQcklnfPYcZPA6p+zB4rgncaP4g0DU&#10;bRYQ6S366hpV5JL5e6SL7LDFdxj5vlRjcc9WCc48k1v4XfEHw8GbVPCerrClrJezXNlCmr2Vtawh&#10;jNLd3ukNPFFsVGZhK6lVG/AUg1wHtRRXrPwS18+H/iT4ddnnS21edtAu47eOJ2uBq4+z2McglK7U&#10;W8+zSyMrZCoSA2Njfo/RRRRRRRRRRRRXyJ+1UWI8B5zgHxSR/wAC/s7PHvjr/hXb/s0zrJ8PLtFt&#10;44jbeJ9SgeRFIN05sLS5M8xJ5dVkEYx0RF719CUUUVXury1sbea8vbq3s7S2jaW4ubqaO3toIkXc&#10;8k80pCqo6ksRjJ7V8o/ET9o+OMS6V8PQszEQl/FF3buqKGiLzQ6bpV/GrblYqvnXK4yrgQupSWvl&#10;ax0/WvFOtRWVjDeazrms3cjBd7XF3e3UxNxc3E9xMc9N8s00rAKu55GChmr7h+EXwXsvBlvDrviS&#10;C21DxXMqPHGRHc2vh1d29IbN8Mr3WQPOulzt/wBXCdgeSb36ivE/2gNel0P4cX8MDXEc/iC9stBS&#10;e2mMDQwT77+9EpHLRzW9vNbOgPIkIbIyD+edfblgIfgj8F/7U+zpbeMPEUMIEjQNHeDW9Uhkk06G&#10;5FzDLt/s223ytBMgjMkciZV5iT8V3FxcXlxPeXk813d3c0tzc3NzLJPcXNxPIZZ7i4nlJZ3diWd2&#10;JJJJJzVeiiipoZpbeWG4t5ZIJ4JEmhmido5YpomDxSxSJgqykAqQcg819o/HOw/4S/4V+F/Ha2q2&#10;tzZQaRq8sL3Ekn2bTfFNpAlxbRkIqysLh7T52RflViMZwfkjwpqMOj+KPDerXCNJb6Xr2j6lOiOs&#10;bPDY6jHcyIrvwpIUjJOBX6sUUUV8r/E/9nu31DdrPw9t7ezv3llkvfDrzrbWF35zFxNpUlwRHbSK&#10;xwYHdYNhGwxbNsnxtcW89pcT2t1BNa3VtLJBc21xE8M9vPC5SaGaGQBkdGBDKwBBBB5Fe2+Bfj54&#10;u8JRw6fqQTxRosKCOK11CZodStY0STy0s9YVJH273QstxHMBHGscXlLX1x4T+L3gPxgYIbDWY7LU&#10;riSOGPR9b2adqLXE9y1ta20G9jBcSyEBlS1mlOGUMAx2j0yivKPij8VNL+HWmhE8jUfE97Cz6TpD&#10;MxRF3GP+0dUELBktlcEKu5XmZSkZAEkkXyX8G/BN58QfGo1bV86hpOj3qaz4jub6eO5l1K9nkkub&#10;O0uFu1lNwbqeMtdeYMNEJdzh2Td+hdFFFFFFFFFFFFfO37TTyp8P9NVCypN4t0+KYKSA6/2VfTIj&#10;juCyK31UV8M2trdX1xBZ2VtPeXdzIsNta2sUlxc3E0mFjihghDO7E8BVBJ6AV7l4V/Z48da40U+s&#10;pbeFtPkit5/M1B0utSeK5gMq+VpNo+5JE+QSxXckDpu6FlZR9FeGP2e/AGheTcalb3Pia/jNjP5u&#10;rylNPS6tPnl8jSrTy42imcgyQXZuF2qqZIL7vZtP0zTdItlstJ0+x0yyjZmS00+1gs7ZHkJdytvb&#10;qEBYnLHGTkkmrtRXFxBawTXVzPDbWttE81zczyJDBDBGpkknmlkZVVFALMxICgZJAryHxJ8d/hx4&#10;eeSFdWl1+6jmgje28OQrqCiOe3NwLhdRleKzdVG1XEVyzK7bSmQ+zzK+/ansY7qVNL8GXd3ZhgLe&#10;4v8AWodPuZFxy01nb21yinPQCdv6VUX9qpQSW8Blh22+Ktpz686aR+grG1v9pZtYtpbCTwBo9xp0&#10;8arcWOtaidZt7iSK4WeFpIjbQoQpUEKVJDhXDDaBXzPfTW1xe3lxZWi6fZz3U81rYJPNcrZW0srP&#10;DZrcT5kkEakIHkO5gMtyTVeOR4nSWJ3jkjdXjkRijo6Hcroy8gg8gjpX1p8PvGlj8WPDl78MvHrw&#10;T6w1lMfD2v3gWa5muoYytpcHLxO1/alg4dJB9phEiS5/emb521jR/Efw48Vpa3irZa3oV9aajYXU&#10;YS4tZWt5hdafqVoZlKyxMVVwrp1BSRFdXQfpf4c1218S6Do+v2TR/Z9X0+2vQkdxFcfZ5ZogZ7KS&#10;WAlfMgkDwyr1V1ZSAQRW1RRXwH+0L4vbxD41OiQSRvpnhOOSwhMbwyLJqt0scusymRUV1KMkVq8T&#10;OwVoSw2l2Fdt4G0HT/gt4Xn+I3jrTN3iXUQLLwvoUkTrqVk09u7mOVpAy2s9woJndkLW8KlOZZnt&#10;z86+LvF2teNdautc1y6aa4mYi2tgWFpp1oGzDY2MJ4SJB+LHLuWkZ3PL17D4B+LJ+H9iINM8IeHr&#10;nUXM4uNduftQ1a6iuJVf7NJchiViXy0Aij2x5UOVMhZm9eP7VagHHgJs8HnxUGUfUDTB/Oo/+Gqj&#10;38Cf+XPj/wBx1dron7Svga/a1h1ez1vQJpI5Tc3EltFqOmWrxq7pGJ7FmuZN+1VVls1AZvmAUF69&#10;s0PxN4e8T2/2nQNZ07VohFazSrY3cU09st5GZbdL62BEtvIwBBjnRXBVlZQysBuUfUfgRkY715x4&#10;l+Evw/8AFQmk1Hw9Z21/N9sc6npK/wBlX/2q++aa9mkstiXEwYeYGu45RnPync4Pz94p/ZhvoFnu&#10;vB+uJfIql4tK1xFtrsrFbFjHFqlqvkyyyyriMSQQIAw3yfKWPzl4i8I+JfCVyLTxHo19pMjtIsD3&#10;MWbW7MSq0v2K+i3QThA6bzDIwUsAcGvRf2f7y6tviloMNvNLFFqFtrVpexxtgXNrHo8+oLDKO6rN&#10;BFLj1QHtX6IUUUUUUUUUUUUV8x/tIeBJtY0qx8Z6XayXF9ocL2espAkksj6GWa5ivSvmYC2cxkMn&#10;lwlikzPIyxwcc3+z/wDFXTrCyj8CeI7yCwjiluJvDl/cm3t7PbcyNdXWkXNzhAjmZpJoJJSd5dot&#10;wKwo/wBgUVka34h0Tw3YvqevanZaTZJvHn3kyx+dKsTXBtraM/PNMURykMSs7YIVSQRXzB42/aXh&#10;QXFh4G04yviSJdf1ZCkStlk86w0n7zcbXje5ZcHh4COvyvrviDW/E1++qa/ql5qt84ZRPdymTyYm&#10;me4FtaxjCQwq7uyQxKqISdqjNelfDD4O654+urS/u4bjS/CPmu11rDbI5r6O3l8qa00WOYHzJGcN&#10;H55QwxFX3F3TyX+8/CvhTRfBui2+g6FafZbO3Z5XkciS6vbuVFWa+vpsDzJpNoBOAFUKiKiIqDoa&#10;KK/P39ovVf7Q+JV1aCERf2Ho+laVvDZNwZom1szMO2Ptnl4/2a6D9mbw5HqPivVfEc6QSR+G9NSG&#10;1Dy3CXEWpa4ZLeK5hjjxG6LbRXcUglbAMiMqEjcnlXxT1uTXviH4s1CRrd0XWLnTbZ7VzJbyWWjs&#10;NKs5omLOD5kcKyMVO0szFQAQB59RRRX2z4Cjn+I/wB1bwyftk2oabHqGi2ebyCJ7y90l4tf8P24m&#10;ux5ccAZrW1ZZCuI0OHThl+Jq/Uj4fMreAvBG10cDwj4b+ZG3KGXR4UdCQSMq2VYdQQQeRXYUUV4r&#10;8Ufgxo/j/wA3V7F00jxUlqI470D/AEHVTCgW1i1mJAWJVV8pLiP94iEBhKscca/CHiPw1rnhPUn0&#10;nxDp1xpt+saTCKbYyTQOWSO5tbiIsksTMrLvjYruVlzuUgdX4L+K/jXwMI7fSNT+16VHuxomrLJf&#10;aWNxlk/0aPcslv8AvZnmb7NLH5kmDLvAxX114M/aA8FeJtltq8g8J6ocjydUuFfSpeJHzBrYVIxt&#10;RFLfakhyziOPzDzXt8E0FzBDc200Nzb3EMVxbXEDpLDPbzIJIJ4ZYyVZHQhlZSQR0NS1zHizxj4f&#10;8FaVLquv38VvGkUj29orxtqOoyxkILXTbNmDSvl0BIwqbt8jLGGYfn6U8Q/Gf4iTSQQSrc61eiRw&#10;MXEGgaFCywLJNIBChjtYQqliEM0mAB5soB/RjR9LttE0jS9FtDK9rpOnWWnWzTsjTvBY2yWsTSsi&#10;qC5VQWIUAnJwK0aKKKKKKKKKKK4v4jzxW/w/8ayTSCNG8K67CrEZBlutNltrdP8Agcjqmfevy7r1&#10;nw18FPiH4nEcsWito9k8jxm+8QM2lorRwiZWFk6tePG+5VSWO3ZC2Ru+Vtv0f4b/AGZ/CWmss3iP&#10;UdR8SzLJLi3QHRNMaF4AkSTQWkklyXRw7+Yl2oI2gx4B3e6aH4Y8O+GoTb6Doml6SjQ2sErWNnDb&#10;z3SWaGO3N7cKPMuHUM2ZJ2diWYkksxO5RXm/ib4u/D/wpLc2mpa/bz6japdCTS9Ljm1O8+02bNHL&#10;YTNahoYJ96lPLupYyrfeKgEjx/VP2pdFilRdF8JapqEJQ+a+qajaaRIkmcBUitEvg64/iLr/ALve&#10;ssftVcjPgPI7geKME/Q/2cf5VHcftVTsi/Y/BEVvMJUYyXHiJ7lDEH+dBHFZQkMR0bfgHnaelfM/&#10;iTV9P1vUpNQ03w/p3huKdCZ9P0ya7ks2unneaW5hiumYQghlRYYQsahQEVea5+vpn4TfFqy/s8/D&#10;n4hMt34a1K3bSdP1a9uHj/s21uIvsv8AZOo3JZSlnghYLgOptehbydrW/nPxW+G1z8Odcjto5jea&#10;HqqT3OiXzlfPaKFl+0WN6FAHnwb0DOg2OrI42szRp9jfA/xinizwHp0crg6r4dRNC1FCUDOlpEF0&#10;68CtJLIwmt/L3yuF3TJMFUKoz6/RRXyz+0z4wNppmleCrSYCbWMavrCBXDrptpPt02Ji6bCs1yjy&#10;fJIGU243ALIM+YfB34e6Rd2178QvHqLa+DdBXzrMX21LHV72GYJI80TBmnt4XAjEKIRPMyxZcJLE&#10;3LfFT4qan8RtT8uPzrDwxYTMdK0osoeVwpQanqYQ7XuHXIVQSkKEohJMkkvktd34F8Z23gm+l1M+&#10;GdG8Qah/o5sbjWPPkGlvDL55nsYlOxZS6oRNt8xNuEZQz7voCH9qplijFx4F82cRgTSQ+JvIikkK&#10;/M8cL6fIyKT0UyNgdzR/w1Ue/gQdeceJ/wD7310Gl/tQ+F5bfdrPhzXrC7EpAh02TT9WtjDtG2Q3&#10;V1JZsGznKeSR33HOB7Z4b+IXgrxcxj8PeItPvrjzZYlsmaWx1KQwxrLJLFpmorFcNEFYHzViKE5G&#10;7cpA7GiuQ8R+APBni0s/iDw7p1/cSGLffeW1pqZWFdscbapYtFcbF6bDLt7YIrwHxV+zHp9wbi68&#10;G65JYSMzSRaTraPc2QeW53eTFqduvnRRxRkqgkhndto3PyWHzp4r+GPjbwWbmTWdEuTp9s7Z1mwV&#10;r7R2i+0i0guZLyAHyFmdk8pLoRSHeoKKxxXKaJqkuh6zpOtW8cUtxo+p2GqQRTAtDLPp90t3EkoU&#10;g7CyYbB6V+smMkYIwccjkEH0pKKKKKKKKKKKK81+LPgt/Hfgy/0m0UPqlo6atoq+YsavqVojItuT&#10;I8aDzopJYAZHCIzh2+5Xx/8ABz4hJ8NPE2oWOv21zb6TqrRadrSmCRL3SL7T5pEt7ya1KmRhCZJo&#10;54FAcBiwDvGI3/QWC4gu4Le7tJorm2uoIrm2uLeVJoLi3uI/Nt54JkJDxujKyupIK4walqvd3drY&#10;2815fXNvZ2dvG01zdXU8VvbwRICzyyzykKigA5JIGK+fPHH7RfhrQjcWHhWEeJ9UjMsX20O0Gg20&#10;qiWHd9q/1l3sdI3xbhYpY2ylwCMV8keMPiF4t8dT+Z4h1WWa2SUy22lW4FrpNn88jxGGxhwrPGsz&#10;xrcTeZOU+V5WApPBPgLxH4/1KXTtAt4ittEst9f3kjQadp8bkpEbmdVdiztkRxRo0jYZlXYjsv33&#10;8Pfhb4b+HdqTpyPfaxdW8UWo65dqn2qcAB5oLSJci3tzIN/lIWJwnmPKUVq9Ioor5P8A2p7+5j0/&#10;wbpSy4s7u81rULiEdJLnT4La3s5W90S6nX/gRr59+FHhtfFXj/w5pc0Qlso70apqCPaC8t3sdKQ3&#10;8ttdxOQvlXBjW1JfgGQcNna3pv7TOvC/8YaZoUNzHLb6BpCyTwrG4ktdU1iT7RcRySOBu3W0dm67&#10;cgBsZDFlHzZRRRRRX338ONIk8T/AG10Qi2mudT0TxRp9o2ogS20V2dXvYdLmkLK5UQSLE6OqFoyi&#10;sgyFr4Er9eKKKKK8d+J/wd0Lx7b3mo2kUOl+L/Ih+y6uGlW3vDaoVitNYt4wVdHXEf2hV85AI+Xj&#10;jEL/AJ+6xo+paBqV5o+sWc1hqVhMYLq1nCho2ChlZWUlXR1IeORCVdSHQlSCcuux0H4geNfDP2Qa&#10;J4n1iyt7AS/ZNPa7e60mITl2mH9j3nmWrAs7vhoThzvHz4Nbmq/GL4mazDHDd+L9RhSKTzVOlx2W&#10;hSlipXbJPokNu7rjnY7Fc84zXQeAvgx4u8e3Sapqq3ei6Fdu93PrepRtJfakZo1ukk0+zuWWWfz/&#10;ADFb7UxEWCzB5HXy2+6vC3hTRfB2jwaJoNoLSzgJkdmIkuby6lAE19fXBwZJXwASeAoVFCxoir0N&#10;FFFFFFFFFFFFec/EH4baf8RRo1tquoXNlp+lTXtxIlhBbDULia5hSGARajciQRRoVJlTyX3nZypQ&#10;E9J4b8I+GvCNqbPw3o1lpcLBRPJAjNd3e2WSaL7bqE5aefYZJPL82RtqtsXC4A6KiivF/iX8adA8&#10;BfaNLs1GteJzbF4bGB42stOlZxHH/blyj7o22l5BborSMFUP5SSpKfibxf8AETxd45mL+INXmmtF&#10;m8620m2/0TSLRkeVoTFYQ4VnjWZ40uJt8xTCtKwFcRRRRRRVi3uLizuILyznmtLu0miuba5tpZIL&#10;i2uIJBLBcW88RDI6MAyOpBBAIOa+lL+9i+Nvw+nvJYtPPxP8ERG4n+zxOl/4i8MwJmeSK3i2ISXk&#10;8wxxrJsnTbGkK3gQ+h/sx+IJr/wzrnh+UzOPD+pW9zayO4MUdnraSOtpCmMrtnt55ic8mXivpmis&#10;rX9VGh6FrWttA9yujaTqWrNbK5Rpxpto948Ikw23cEI3bSFyCQelfBXwp8N2WuarrHxA8cyxzeFf&#10;DLTaprNxqwmmTW9ZuQ0sFoZJGUXEvmus8sRZ2lcxQtG4uMHjviD8Qda+IetNqWpyGCxtzNHo2kJI&#10;WtdKtJXBZUPG+aQKpuJ2ALkAYWNI404Kiiiiir2n6jqGlXkV/pd/e6bfQeZ5F7YXU9ndxCaJoJvK&#10;uLdlddyMyNgjKkg8E19U+AP2kpYzHp3xCje4DOQniPTrWBHTzbhQo1PSrVY08uNGcmW1XcFRVEEj&#10;sz19eQTwXcEF3azRXNrdQxXNtc28iy29xbXEQlguIJoyVdHVlZGUkEHI4qWiobi2t7y3mtLyCG6t&#10;bmGSC4trmJJ7e5glQxSQzwygq6MpKsrAjBxjmvKY/gx4U07xfpvjLw79q8P31jdyXU2n2MjHR7lb&#10;lZUvVS1BV7fzEmMYSGUQKgCCAqWB9cooooooooooooo4IwencdRg5B4IOMZ9+uDXx78VvgBP5974&#10;k8BW8TWxhku9Q8MR7hcR3AkBdvDsUabWjZSzm0JDIVKwbw8cEfiOlfEz4k+DxPpFp4h1exFt5Ni+&#10;m6rDDfnTf7ODQR2dvaa3FMbUR5KNFEqdAGB2Li9e/G74pX1rNaTeLblIp0KSNZ6fo2n3KruDAw31&#10;hbRTRtkfejkU44zgkV5vf6jqGq3Ut/qt/ealfTCMTXmoXM17dTCGIQRCS5uWZ22IqouTwoAHAqjX&#10;058IvgUPEtpF4m8ZpeWmjTfZ5tH0mF/s1zq8JlWVry+lwXitJEBSNI9ksobzFeJFjab7Wt7e2tII&#10;LW0ghtbW2ijgtra3iSG3t4IkEcUMEMQVURFG1UUBQAAABU1FFFfnL8eM/wDC1vFWf+oJj6f8I5Z4&#10;r6j/AGctJlsPhvFeNKko13WtU1SJEVt8McLJoYhlDjBYvaPICpxhgOoNfn9RRRRX2X+yzqNzLpnj&#10;HSWYGzsb/SNRt12gMtzqlvPbXbF+vzLZwce1fMvj/Rf+Ed8beKdHSz+wW9nrd99gswxdYtKuJzd6&#10;UEd2c7TbSQsu5i2CN3Oa+/fg9/yTPwf/ANgs/wDpVJXpVFFFcV468AeHviBpY07W4HWW2czadqVr&#10;sj1DTpnwJDbSuGDJIqgSwuCjYU4DpG6/nx8QPh/rPw91t9L1NTcWU5kk0jV0iMdrqtojAb1UlvLm&#10;TKrcW5YtGxGGeNkkfg629H8R+IfD5lOha7q+jfaGia4Gl6jeWKXDW+7yTcJbMqybQzY3g43H1Nd9&#10;dfHL4p3tvPazeK5Y4riMxyPaaToNhcqpGMwXtjaxzRN6PE6sOxqp4Z8B+P8A4p30l/CLy9WQ+Xd+&#10;J/EN5dtZ7oICkUcl/OJZp2UIsWyBJCmV3BU5H3H8Pfhf4e+HVm66aJLzVry3gi1PWrvH2i4aNQ7x&#10;WsQ+W3gMmZFiQsxAQSPKyAj0eiiiiiiiiiiiiuY8a+F4PGvhu+8NXV3NY2upS6Y1xcQRrJOILHVY&#10;NRmjhEh2h5FhMauwYISGKOBtbH8JfC/wT4KeK40TRoRqccCRNrF9I9/qZdIGtppop5yVgaVXkEy2&#10;qRIwbaU2gAd/RRXBePPiN4b+H+ntdatcifUJEU2Gh2skTanetIWRJFhc/JApV/MuHAVdpUbpCiN8&#10;Q+OfjR4y8avLbG6OhaI6Tw/2PpE00K3NtMZFKareZ8y5LROIpU+SBgoYQISxPkVFFFFFFfSHw38S&#10;ad478N3Xwi8bamtv9qFqPA2tXFrDcz6ZfwOTBpq3Nww5Hyx20eUZ4mmtVmUPAlWv2etQvPC/xE13&#10;wZqrfZJtRtr3T7ixVYLgNr/hu4eQRm8g3gCKEX/zJJ5bkj7x2Efb1FFfAes6befFr436ppgaWKwj&#10;1iexupopp547Dw94cP2O6uYJvKlSIziItCHTy/tM6qx+YtVH4tfEW018WfgjwvbwWfgnwpKltpxR&#10;hPJqtxYQtp8V+blmc+QsZdbf5t0gYzTMWZUi8Roooooor6B8AftAeJvDLxWXiWS58UaKWCmS5nL6&#10;7ZK85kllt7+bJuMBmIhuXOcIiSxKpr7Z8NeJ9C8X6XFrPh++jv8AT5JZIDIFlilguYcGa2uoZlV4&#10;5EDK21wMoyuuUdWbeooI+nT3Ocnnjp0rx7xj8DvAviyOaaHT08O6u4LJqeiolvG0vlybPtmlDFvK&#10;pkcSTMqJM+0L5yjNewk8nAABOcKMKM9lB9KKKKKKKKKKKKKK+c/it8CbHxU2oeJfC5Ww8Syj7Rc6&#10;cTHFpmuThiZn3Pt+z3Uq5Jlz5Tuo80I0kk9fK8OsfEj4Wak2mJe694XuoZbq5GmTsX0u6aZX0ybU&#10;I7C58yyukcRFI7lUkVjGrRvlFI2x8efiv/0NfQg/8gLw1zg982fNedav4i1/xA0La7reray1uZWt&#10;/wC09Ru74W/n7TP9mW5dhHu2ruCAfdX0FYtet/Cz4U6p8RNSWWUT6f4YspV/tTVggDzkfM2m6SZA&#10;Ue4YfecgpCp3uCTHHL+gfh/w5onhbTU0jQNNt9MsI3MjQwbmeWZgEe4uZ5C0kspCqpkkZmwFBOAA&#10;NqiiivkT9qoDb4DIJLZ8UgjHG3/iXFT/ADH4Vl/st6SsuteK9c811ew0qw0lIdgMcyavdteSymQ9&#10;ChsUAAHRySRgZ82+Pahfiv4pAJORoLc+reGbJiPwzivH6KKuLY3rWMmprbTnT4ruGxlvRE32ZL24&#10;hkuILVpsbRI6RSOq5yQpPaqdFfpP8F9PudL+F/hG2vIxFNNY3WoqA6tm11fUp9UsJMr/AH4Jonx1&#10;GcHmvhHxr4di8PeP9d8PTRf2ZYW+vSJbRidLkWuiXs4u9Mk80PJki0lifDsXGcPhwwr9P6KKKKK8&#10;r+KHwv0z4i6YoLR2HiCwjf8AsjV9m4Yb520/UFTl7dz0PLxOd6Zy6SfAgfxR8PfEsiK95oHiLRbk&#10;RSBSodDxIFcfNHPBKhVsEPFLGwPzI3P2p8N9d+HfxWtZ73UvCPhMeMoAs+v2lzoel3E13KWCNq9p&#10;NdRvJLBK2A3mMzRMQkhYGOSX1qx8IeEtKvItQ0rwv4c02/gEixXunaHpljdRCWJoJfKuLWJHTejM&#10;rbSMglTkE10NFFFFFFFFFFFFFFFFFFV7q3W8trm1eSeFLm3lgeW0nltbqJZojE0ltdQlXikAO5HR&#10;tytyOQK+JPGn7OHiTS53ufB8yeI9NZgVsrme2tNbtuHZ95l8u3nQBUG9HSRmbAhwNx+eNQ07UNJu&#10;5dP1SwvNMvoPLM9lqFrNZ3kImiE8JktrhVddyMrrkDIIPQiqNFFFFFFb3hnxHqfhPXNP8Q6RJGl/&#10;psrSRCeMTQTRyxNb3NtPGSCUljd432kMAxKsrAMPoH9ny+0+T4o+KTpUcljo+o6PrM+madKXZoLf&#10;+27WextZMM4LQws67mfBAb5smvtmivG/j5fw2Xwv1+J5zBPqU2k2FoFyGuJm1WG6ngDL2aCGZiO4&#10;BB618Pap4skuPCeheC7CGK20nTbiXWdRl8iKO71jxDd+YrXly4LEJbQOLOABsuq+Y/3kjh4yiiii&#10;iiivV/B/wZ8deL/IuINKfSNKnWOVdW1oSWNtJbzQrcRT2cDKZ7hJI3BikijMbdDIvUfbvw2+HVn8&#10;OdIn0221TUNUlvZ0urya6Yw2a3KR+UW0/TVZkgDLt8wlndyo3SEKir6J7k4HUngYHfrRRRRRRRRR&#10;RRRRRRRRRWDrXhXwz4jXGu6Fo+rSfZ5LVJ7+wtri6ggmUrIlrdupliPzblaJ1KnDAhgDXI3Hw++F&#10;Xhizu9bvvC3hu1sdOsWkurnUbFNRgitoI1Bc2t4Jg8nygAqhkdjgbmbDfDvxA8eQeKLmXT/D2j2P&#10;hjwfBefarHRdOsLHTzd3UcRt11fV/sKhXuWQlVUErEmEUs2+R/XPgp8FP7X+x+MfGNmf7Iylzoeh&#10;3KY/tfGHi1LUonH/AB6fxQwt/r+HcfZ8C4+0qKKKKK/OX48f8lX8Vf8AcD/9Ruzr7x8EaF/wjfg7&#10;w5oTW8VrPp2jWUN7BEfMj/tN4Vm1WUOS2fMuWlckYGTwAMCvy0kjkgkkilRo5YpGjkjdSGSRG2ur&#10;A9CCMEVHVy2sbu7iv57eFpYtMtEvr51Ixb2sl9BpqTPu6qZriGPjuwPTNU6K+1P2W9L8nQPFOt+c&#10;G/tDWLLSvs+Duj/seyN35pb0f7dtA/2TXmH7SHh+TS/HUetqsptfEum21x5rmPyxf6ZEmmXVtAow&#10;2EgS1kYuOWkOD1A+uPhhFbxfDzwWlvcNdRnw5pUrSmRZGW4ntlmurbK9oZWeEL/CE2npXd0UUUVz&#10;3irwrovjPRbnQtdtvtFncYeKVCqXVldIp8m+sZsHy5o8nBwVKlkdXR3Rvzr8b+CPEXww8RxW880y&#10;bJhf+HvENiZbVbxLWZZIru1ljO6G5gbYZYg+6JtrBmRo5H+h/hV4/wBA+JF3F4f+IuheHtX8T21n&#10;5Wj63qmlaXcSanZwPubTn+1oWW4Qu8yrCNsi7ztRlJl+gT4A8BfKf+EJ8HqUPylfDOiqeuc5EA59&#10;CTXXZzyfmJOc59epyT1P86Siiiiiiiiiiiiiiiiiivlb4nfs/wCpeINT1TxR4b1uS91K/lnvrvSN&#10;dmBaR9ssi2+laog2oqgQW1rbToqIo+a4VVCj5P17wv4i8L3H2XxDo2oaTK8k8cLXlu6W9y1qQJzZ&#10;XYBinVdy5eF2X5gc4INYFFFFFFFSRyPE6SxO8ckbq8ciMUdHQ7ldGXkEHkEdK9m0bxnceJPil8Ov&#10;EKqYPEV1e+HdI8T3catbx6pfvqjaG95DGsrKom0trWKZY0ijMgkxEFOW/Q6is3WtTh0TRtV1q4SW&#10;a30fTb/VbiGAr5ssOn2r3cscRfA3FUIXPHrX5l6T4nXQ/DHiDSdOikTV/E8kFjqOp4jja08O2g86&#10;XTrC5jPm5vpWxeqxWMxRIpWQyEx8bRRRRRRRXb+EPh54t8cTiPw/pE89qsgS51W4/wBE0m0AljSX&#10;zb6bCu8aypI0EO+YplljYA4+zvhL8HX+H3mapqWuXl5rN1G8dxYaZe3Vt4cVB8ls81viN7uWMGQo&#10;9woRDIdsXmIsp9zo9wcjqDwcjt0ooooooooooooooooorO1TR9J1u3W11nS9O1e1SRZ0ttTsra/t&#10;1mVTGkyw3SuAwVmAYAEA4BwTXE/8Kh+Gvm+b/wAIfpG/zN+3y5/L3bt2PJ3bNuf4duMcYxXyx8Vv&#10;iJ4ahub7w18M9I0LR7N4ZtO1/wAS6Hpen2FxrVvIQLnR7C7so0Y2JKr58gbFwRhP3A3T8n8KfhTq&#10;fxD1MXFwJbHwvYyr/aep7drXLL8x0zTC3DTMPvv92JfmbLGOOT9C9K0rTtC0600jSLSHT9N0+FYL&#10;S0gU7ETJZiWY7mZmy0kjEuzku5LEk36KKKK+Qv2quvgT6eJ/56fXof7Oeitpfw8S/l8oy+INX1DU&#10;kKw7J0tLbbpMVvPIwy3zW8syYyAsmRyzZ+YPj0Sfiv4qJxnGhAY9B4as1H8q8gq7p9jdarf2WmWM&#10;Xn32o3dtY2UO+OPzrq8mW3t4vMlZUUs7AZZgBnJOKpV9H/8ACKt/wzYdW+3Hb/wmH/CV/Zvs5x/x&#10;8f8ACEfYt/mY5/4+fN29P3e3Hz184VZtbW4vrq2srOCS5u7yeK1tbaFfMmuLm4kEMEMUajJZ3YKo&#10;HUkAV+rmiaXFoejaVolvJJNb6RplhpkMsu3zZYtPtVtY5JdoA3EJlsAcnoOlfOP7Q/w2bVLE+O9I&#10;iLahpNukOu2kVuzyXmlxn93qYMIyXtQSJiynMHzF1WEBvobw5rlp4m0HR9fsjGbbVrC2vQsc0dyL&#10;eSaMGezkkhJXzIJN8Mq/wyKykAggbdFFFFFeSfFn4Xaf8QdHeaCNLfxTpttKdIv1CL9pCgzf2Pfl&#10;sboJGz5bMQYXYup2tKkvwb4c8ReIfAHiJNT01pdO1bTZp7O+sbyJ0SZFk8u90nVbJ9rFSV2ujYZH&#10;AZSkqKy/pP4P8WaV418P2Gv6TPFJHcxIl5bLKXl03UREr3mm3O9UbfCzYyUUOpWRMxujHpqKKKKK&#10;KKKKKKKKKKKK4Px3oevXtvYa74Pnjh8XeHJprjTIbmd4tP1mxuvL/tfw7qUfmJEYroQxMryYKSRR&#10;lZYDmReB8J/tC+C9ahit9febwnrPmw20tvfRzXGmyTzTvCGt9UgQiNECo07XiQqhfaDIqM49Bvfi&#10;d8PLC1mu5/Gnhp4YArOllq1pqV0wZxGPJstPaWeQ5YZEcbEDLHCqxrlZPiZ8FvGDRaZqOr+HdSRG&#10;aeGPxLpE9vZRSqpUypc+ILaOBH2lgDvDHJHOcHmD8Dfg74sC3fhrUJ4bW1Jtrn/hFvEdtqts8xPm&#10;/wClTah9vKS7SMKjqMclT1rkZf2VYy7GHxy6RljsSXw2kjon8IeRL9Qx9SEH0pI/2VkDoZfHLNGH&#10;XzEj8NiJ2jz8wSVr9gpOCAxUgdcHpXpmg/s+/DjQ7g3M1nqHiCVZ7ee2GvXiXEFs1s5fZ9j0+O1h&#10;mSQlfNS5jlRgoAABcN6ZB4Q8J2sLW9r4W8O21u8qTvBDoumRQtPHxHM0UcYBdR0YjPvWPffDL4ea&#10;jaS2dx4L8NRw3GxZJLHSbTTbtRHKJR5N/pqxTxnKjJjkUkZU5UkHx7xZ+zR4d1BZ7nwlqFzoF2U3&#10;Q6devLqWkForXy0hE0pN3F5kgDyTNJPty2yLG1V+TPFvgvxH4K1J9O8Q6dNakyzx2d8qSPpuqJBs&#10;d59MvCqrKoWSNmHDpuVZFR8qOz+A7Ffit4WwSAf7bBxnn/inbvGce9fo1RXzn+07n/hAdJ44/wCE&#10;wsORyAf7FvyBn8T9fwr4bt7ee7ngtLSCa6u7qaO2tra2jeee4nncRQwQQxAs7uxCoigkkgAEmvpz&#10;wV+zVqmoRxX3jXUW0SCRS40bTDDc6uwPmx4ur2QNbW7AiKVFRbgsjMr+S4xX0FoXwX+GuhCNofDN&#10;nqNwLRLaW51t5NZ+04Cl7h7O+ZrVJWK7i0UEeMsqBUJWuug8GeD7WN47fwr4at45M744NC0uJH4x&#10;86RwgHjjmuY1z4P/AA4163ENx4V0uweOG7SC50KBdDuIZLqMR/aD/ZnlRzNGVVoluUkRSD8uHcN5&#10;Lqv7LehTGE6J4q1bT1Cv9oGqWNlrLSuWBiMLWhsBGAMhgwfJ5yuMHHH7Kp7+OwP+5YJ/9yFbkf7O&#10;nw98P2MN/wCK/FWosltKhu7u4vdL8P6PMDIoSB1uUlkjDHKkrdgnI2lTzW7p+v8A7PHw/vfK0u58&#10;Ow38Mhuo9Rs7TVfFM8JurcQOLXX4o70oDHlXhiuAFywKAu2epHx1+FBZUXxYhLYwToviREU56O8t&#10;moHuap6r8f8A4ZaZFLJBrF1rFxEwQWWk6ZetNIGIBaK5v0gtiFBJY+fng7cnAOF4G1bxX8W9Yj8U&#10;axZ3Xh/4f6VJaXOhaLb3zoNb8Q6XeJPFf312kMcl5bWs8bSBf3cInSFAJXhuCfoSiiiiiiiiiiii&#10;iiiiiivhH46fFafxRqVz4V0C+hk8J6fNELi5sXdk1+/hCyO8szKu63tpSUhRMxuy+eHkBhMdj4Ef&#10;CiPxPd/8JX4l095vDtkxGk2tx8tvrepRShWklhYZmtLchhIvCPLhCZFSaI/c1FFFFFFfK/hrwdN8&#10;Q/i1rPxNubeGPwlpWveVo7G6e5HiO/8AD1smk2Wo6ZPa+UDbJLbx3ZlO6Mti3AnAmZPqivzW+Mmg&#10;3GgfEfxRDN57xanqMuv2lzNbPbLcQa2x1CT7PvLCRIZnmtTKp+Z4nyFYMq+YV9H/AAF8It4i0z4m&#10;SxMUu7nwnP4W083EedPafxBFNK007hWfdBJa25BQEqHJwW2184UV+jXwL0A6B8NtEEtube71tp9f&#10;ux5yT+auoOBp1wpjLKgexS1JjBypyHAfcBc+Lvw/Xx/4UktLZEXXdKaXUdDl2W3mS3CQssultczg&#10;FIrpSobEigSLDI5ZY8Vk/AbVRd+ALXRriO5t9X8K6hqWiataXsawXNvOt695Ahty3mKqRSrD+9RG&#10;3xyLg7Mn2iiiiiiud8V+E9E8Z6Nc6Fr9s09ncFZI5Yykd5Y3SKVhvrCd1by5k3EBtpVlLK4ZGZW/&#10;NTxJ4c8QeAfEcmmaksun6pps8V1Y3tpLJGs8aSl7LVtKvE2ttJTcjrh0cFHCSo6r93/B34kJ4/8A&#10;Dix30wbxNoyRQa6gtltYrnzHcWOpWojJRhMifvgoTZMHHlpG0e/16iiiiiiiiiiiiiiiiisLxJoi&#10;+INFvtMF3Pp11LC7adqtpJcQ3mk6iqEWWo2sttJDIHic5KrKodNyMSjsK8N0T46x6Dqlz4O+KFpN&#10;putaLNJY3fiSxt57jS9TeBZJE1GTTY4I7mFLiIQPC0MMiymTzNlvEQq+sQfEv4fXNtHeR+NvDCxS&#10;Q+esc+s2NrchApfEllcukySccRtGGJ4Aya5O4+NHwe1WF9OvvEFle2l3tiltNQ8P61LYzbmGBcJe&#10;WRi25wSX475GKxL74Y/A/wAc3NzFol3osOqv5VzMfBniCxM0UFuq2zeXpUD3FokTEoJHS1GWIO4M&#10;zbuR1L9lnTJbln0nxhf2NnsTbBqWkW2p3IlVf3rtd209mu1jyq+SMdMt1rO/4ZVPfx3/AOWxn/3I&#10;13Wlfs1+ALGa3mv59f1opGUuLW7v4LWwuZWjKmVU0yKG4UBjuRRddQAxcZFesWfgPwRYRrHaeEfD&#10;MA8lbZnXRNNaaSEADZNcNHvfOAWMjEseWyeaJfAfga4keWfwZ4UmlkOXlk8PaQ8jkjG5neHJPvn8&#10;a8n8R/s3eBtVhzoMmoeF7xY1WNoZ59W093MwZ5Lq01KRpWOzci+XdRqDgkHGD8t+PvhJ4r8ASyTX&#10;ls2p6GWkMGv6dDK9mkQuBBCNTXBNpK++PCyMULNsjkk2sR55pt/Ppeo2Gp2pC3OnXtrf2zHPyz2k&#10;63EJOPRlFfrVRXH/ABDeKLwD43M0scSf8Ij4hQPI6opml0iaK3jDOQMySFURe7EBck4r8t69z8B/&#10;AbxX4yt7XVb6SLw3oN5Atza313GLq/vYJVkEU1lpUbo2wlFO64khDRussXmqefp/QvgF8NdEMckm&#10;k3Wu3EF39rhudevpLrAAXZay2NmLezmiUoSVlt23FmDFl2qPQrXwZ4PsPN+w+FPDdp56eVKbXQtL&#10;gaaNXDqkvlRgsAwDANnkA9aztZ+G3gPX1nXVPCeiTSXLq891BZx6fqEjxsMM2pad5Vx0AyPNwQMM&#10;CCa8f1r9mPwjdrO+ia1rWjXEtx5saXIttW0+1gYktbRWzLBcMBlQjPduwAO4uTmuX/4ZVP8A0PY/&#10;8Jg//LCtrTf2X/DVtDcNr3inWL0rhopdNt7DRYYI1GZPtAvRfFvqGUDuDVu1sv2bfAy20k174c1m&#10;4ntmtTc3M83jWSXy3R3muLGxW6treRioxItvEcFghCllPen48/Cg/MfFuSc7h/YfiXcN3XObLHH1&#10;P9KluPjf8LbZIXfxZbuLiITRrb6frFy4QsVxOlvbMYnyMlJQG6HGDmvNYviBrHxs1lfCPhO31nwz&#10;4Pj23HirxGjW661Jp3kb4tMTymMVobmdXgASWaSRP3hXyo54W+mbS0tbC1trKzhitrSzt4rW1t4V&#10;CRW9tbxiKCGJBwFRQAB2AxU9FFFFFFFFFFFFFFFFFfMf7QHxQbRLOXwNokkD6lq1iRrt2kqSyaXp&#10;t0Cg09Ioz8k91Hnf5vKQMCFJlSRPnL4V/Dm5+I3iBrFppbPRtNiS71q/ijLyJC77IbG0YqUFxcYY&#10;RmQ7VVZJMP5flv8AozpOk6boOmWej6PaRWOm6fClvaWsOdsaLkklmJZ2c5aSRyXdiWYliSdCiiii&#10;ivl74q6JffFL4j6D4L0yHGmeEbRLzxTrCJPCdK/4SB4rh7Npp0MbzPa28L2ccYbc0j7sJFK0f0vp&#10;2n2mlafY6XYReRY6bZW1jZwb3kMNpZwLb20XmSsXYqiqNzsSf4iSST8X/tP6Ktr4l8Pa8gt0TWNI&#10;nsJUii8ueS70a5DvdXUijDlorqGJCSSFi2/dC18w1618ENEGufEvw6sttLcWuly3Gt3TREoLU6Zb&#10;tNp91K69EF59mUjoSQvQ1b/4Ql/+F4/8Ih/ZNv8AYv8AhNftH9lfaIPs/wDwi/2r+3Nnmebjb/Zn&#10;z+V5nmf8s8eb8tfWImt49bi+CZliXRG+E0kL6h5yJrU8zSDw75EJb90H+yCS5KiBiSd2PLXB/PfU&#10;dPu9Jv7/AEvUI/IvtMvLnT72ASRSiG7s5zbXEYlhLI+11I3IxBxkEjmvWPgL4fTX/iRpTypBLbaB&#10;b3PiC4jleZGZ7LbBp8lv5I5eK7mtpcMQpVGzn7rfolRVKx02x0xLlLCBLWK4upb6WCMutqlxOALm&#10;W3tydkIkZTJIsSorys8rgySO7/OHjv8AaR0rR7i50vwZYQa9eW8zQyazeyOugrJFJHv+xw2riW8R&#10;l86PzBLCoZUkjaaNuflfX/iJ438TfaF1rxPq13b3cUcVzYR3TWWlzJEwkRZNKsRFbHDKr58rJYAk&#10;kgGuZ0/UtQ0m7jv9Kv73TL6JZFhvNPup7K6iE0ZhmWO4tmV13IzI2CMgkHg19ffAr4v6xr+pp4M8&#10;VXS39zJZPJoWqTRyG/uJNOgEk+m3r26ESkwJJOLmdlbMbh3leRMfVlFFfLP7Q/w0OpWrePtGgke/&#10;0+3ih8Q2dtaqxutNgDEa2zxYkMlsu2OdmDjyArbo0gO7y39n/wAeTeG/FNv4avLiQ6F4ouY7VYne&#10;d4rPXZVEWnXVvBGr/NcuI7SXAQENG8j7IBX3xRRRRRRRRRRRRRRRRRXnHxP+IR+G+h2WsnRm1lbz&#10;VYdM8gX409IfMtJroTGcwzFj+5ICeWB1JYYAb588f+CfDnxO06X4hfC+eC61d40vPEvheJoY9Rlk&#10;mDeZctpiFmivtySeZGPkutrSws8hzc/KskbxO8UqPHJG7JJG6lHR0O1kdW5BB4IPSo6mhmlt5Yri&#10;3mkgngkSWGaF2imiljbfHLFKhBVlIBDA5B6V694V+OvxB8Mt5c2qDxHZENm08RGe/kQvKjvLDqSu&#10;t0HCoY0V5XiUMT5ZIBH0voH7Rnw/1S1L6zLf+GrxFt/MgvLK51G3lklVjOLK70qOZnSMgBmniiJ3&#10;KVU4bb6ZYfELwTqt9pWmaX4l0vUr/W/tR0+zsJzdzt9it2u7g3cVuGNtiNWcfafL3YO3J4GxqviL&#10;w/obQLrmu6Noz3KO9suq6nZaeZ1jYLI0Au3TeFPDFe5FP0rXtC10TPomt6TrC25j+0PpWpWeorB5&#10;ufL882jvsLYO3d6Gtaud8V+FdE8Z6Jc6HrtqbizuPnjkQql3Y3aKwhv7C4IPlzR7jg4IYFkdXjd0&#10;b4Ck0vUPg58VNKj1C7m8jRtW02+/tOzt5ov7S8PXbhLyS2hmxuMlu09tMisyiQSRh2C7j+j/AKH6&#10;EemD70V8c/tR66JL7wt4bjluwbW0vdbvYtwFjML2UWGmSABstLF5F2DujGxZPlY72C+k/Bb4R2ng&#10;/T7bxJrcCT+LNQtkmiSaJgPDtrdQ5NlAk6hlumRtl1KRkcwp8gd5vfaytU13Q9CSKTWta0rSI52Z&#10;IH1XULPT0mdRl0ie7dQxA6gevNY3/CwPAQUP/wAJx4PIzjjxNou76lPP3fpS6z478I6Dotn4j1HW&#10;7T+xL+7Wys9UsEuNXtLi5IlOyOXSUnyP3MoL4KhlKkhsCuA1L9oT4YWVq1xa6rf6xMsiKLLTtH1G&#10;K4ZXBJlD6ulrCFQ8NmUNz8oNeAeNP2jfFGuLPY+GLePwvp7iSI3YdbzXbiNhLC2LpgI7YPG8b/uY&#10;zLHIuUucHFeAahqWoatdy3+qX97qd9OEE15qF1Nd3UoijEUYkuLlmdtqKqrk8AADgCqNFereA/hq&#10;/iP7FrnibUrHwr4Je5lhm1vVNQsNOl1FrXAlstFS+Yb3Zj5YnZfKUh+XkjMR+mPCHxo0PUPFmk/D&#10;zwf4Yml8Pxj+zdK1cai9vssdPsGlkuv7MvIDI0aiM4MtwJWA3sPMbZX0VRRRRRRRRRRRRRRRRRXi&#10;Px48d3Hg7wilnplxLba74kllsLG5gZ4p7OxtlWTVr6CYRuodVeKBQJI3UzCWNt0Rx8g/Cz4e3PxC&#10;8SR2D/aINFsAt3ruoQRbhBbZPk2ccjkIs9ywMUeSSoDyhHEbKf0nt7e3tIIbW1t4bW1too7e2tbW&#10;KO3t7e3hXy4oLeCIKiIqhVVFXaAMDFS0Vxvj3xvpvgDw5c+INSjkuW3rZ6bYxHbJf6pPG8ltamVs&#10;iNMI7yykHaisVV32I354eLviF4t8a3E0mu6xcy2ks/nxaPbyy2+iWhR3a3W305W2kxLIyJNLvm28&#10;PIx5POaVres6HLLPour6no888XkzT6Xf3WnzSwB1l8qSW0dCy7lVtpOMgGvd/BX7RnirRJLez8Uo&#10;PE+lL5MTXBEVvrlrCgSLzIrpAEuSqB3IuF8yRz8069a+vdA8TeF/iL4fll0m9S9sr+waDUtPW6Nr&#10;qunR3yyWr2mow2kgmtpW2Sqjq43bd8LspVz1dtBBa28FpawxW9rawRW1tb28SRQW9tbxiK3ggiTC&#10;oiIoVFUAADGOKlr5G/aj8P5Twv4phgQbWu/D+o3Rn+c5/wCJjo9uLZm6DF8xdE4yA7coB8gV9s+A&#10;Ls/DTwV8LrUsXvviJ4zt7i/sDPbO82m69p7WNncWRMbMiQg6VPMo+YsWjLqsmF+c/i94Wbwn4+12&#10;xSFIrG/uH1vShFBDa266fqcjTi3t7eBmVUt5fNtVHy5Ee4KoIA4rw/pX9va9omh+f9mOsatp2lC5&#10;8rzvs/8AaF4loJ/J3Jv2b923eucYyOtfq3BBBaQw21rBDb21tFHb21vbRRw21vBCmyGCCGIBERAA&#10;qIoCgDAFS1QTSdNh1GfV4LOGDUrqHyLy7gT7PJfxoI1g/tERYFw0KxhbeSZWaFTIsZRZJA3kfxH+&#10;N/hzwStxpmnmPXvEvkz+XZ2k0M2nabdx3X2Voteuon3ROhWRvs0YaTKBZPJWRJK+RvEnxn+IniW4&#10;EsviC70a3U7obDw7NPo1tETGkbhpbd/tEwYpvxcTyBWLbNoOK8x8+fz/ALV50v2nzfP+0ea/n+fv&#10;3+d5ud2/d827Oc819AfC745a34e1RbDxjquoa34f1C4U3F9qE93qmp6PK6eULuCeZnle34UzQfNg&#10;DfCu/ekv3lRRXk3xf+HEPxB8OH7Osg8RaJFd3egukixpcTSojXOl3CzFYylwIkVJGKlHCNvCeYsn&#10;wt4B8XXfgPxZp2vRpK0VtK9rq1kDKhvNMuf3V9bPGskYZ1GJYRISomSN2VguK/Tq0ure+tba9sp4&#10;7izvLeK5tbiJg8VxbXMYmhmiccFXUhgRnIPFWKKKKKKKKKKKKKKKKK53xd4g/wCEV8Nax4i/s671&#10;X+ybJrr7DZDE0+GVcySEN5cUYbfPLtby41d9rbdp+cry48F/tD6Pthe18K/EbTEmi0y1vbmOV7yB&#10;EkvFtfOVY2vLNlV3do4fNtXDSeWY2IuPknV9I1PQNSu9I1mxn0/UbGXyrm1uFCujY3IysuVdHUho&#10;5EJR0IZCVIJzKK9F8MfFXx54TaFdM8QXk9lCbYHStUc6lprW1q+4WccF0WaCNhlXNq8T7ejqQCPp&#10;vwn+0t4Zv47e28WWF3oF8V2T6hZo+paKzRWYka4McWbuLzZgyRwLDNsym+Yjcy+nx/GD4aTaZPqy&#10;+MNLFrbOsckUv2qHU3ZmWMG30SeNb2VfnGWjt2XGTkBWx3eo6rpmkWzXurajY6XZiRImutRu7ewt&#10;hLLny4zPcuq7m2nCk5OOOlZum+K/C2s3S2Oj+JfD+rXrpI6Wenazpt9dMka7pHS3tpXcqBySF4Fd&#10;BUNzb291b3FpdQw3VrdQy29zbXESTQXEE8ZimgmikBV0dSVZCpBBwRX59/Gf4WjwBqsN/pMd2/hb&#10;WXY2jyo8q6TfbmkfRZbsliw8seZbNKVd0Dqd7QvK32/4G17/AISjwh4c143EdzPqOkWkl9LDEYYv&#10;7Ujj+z6rEkJVQuy5SWMADGR8uVINdXXhX7ROsx6d8N7uxaMyTa/qemaZEVlEZgW3uP7YluChUl1x&#10;a+SVUrgupJwMHyn4CfCa11WFfG/ieysb/SpRPb+H9MulS7juZoLo291qd3AGKBI3jkgihmVix3Pt&#10;AWJn+y6q3t9ZaZbTX+pXlpp9lbqHnvL64htLWBWcRq0s85VUBJCgsRkkAckVzY+IHgJgSPG/g8bR&#10;/F4n0Rcn0AM+T+ANXo/Fvhm40zU9Zs9d0rUdM0a1mutUutKu4NWSzgggNxK8y6aZmyI1ZggUsQDh&#10;TXns/wAe/hVFFNLH4jlunjilkS2g0TXRNcPFGXjghNzbxxh3PyIZJFXJ+ZlXLV4r4v8A2mr+6Etp&#10;4L0ldNiZNq6trSw3OoDfAuXt9NhZ7eJ0k3YMss6sMEopJWvnPX/FPiPxRcC58Q61qOrSJNc3EKXl&#10;zI9taSXjK9yLCzBENurlUBjgjRQFUBQFAHP0V2fgzwVqPjK/aKKa30rR7LZLrniLUWSDStGtGYDz&#10;LieZkVpX6QwBwXbqVQPIn1DL8U/BfwuGl+BPh3oQ8ZnCNdXWmatHtvdXvljSArfWdvci+u5sqJRE&#10;qqn7uCPlTFD9SkA5zyMe+O3IJHqT6GkoooooooooooooooorlvGniq18F+GdV8SXkZnTToFMFrG4&#10;ja7vJ5BbWdsJcNtDyOoZwrbV3Ptbbg/mvYWet+PPFcVqjC713xRq8kk1w8JSEXV/cG4vb+4jsI28&#10;uGIGSaXyoiI41YquBiv0o8GeE9M8E+HdP0DTI4lFtEjXt1HF5Mmp6i0YW81K5BZ2LykDhnYIgSNS&#10;ERQOpoqpf39rpdhe6lfzeRY6dZ3N9fTmOab7Pa2cJubmYxQKzttRGO1ELcYAJwK/Onxv8YfGPjO8&#10;uP8AiZXeiaK63MEGiaXdzW0BsrkCN4dTmgKNdsyAB/N+TltkaKxU+ZWd7eaddQ32n3dxY3ltIJba&#10;7s55ba6t5V+7LBcQFXRh2ZSDXrnhH46+PfDEyrd6jJ4n01pA09jr8013PtaWNpntNWYm4jfYjRxh&#10;3khTeW8lmwR9kfDv4p+HfiNbzrp3nWGsWMEM2oaNemH7RGjoqS3VnLESLi2WVvK84KrA7TJFGZIw&#10;3dadpOmaQl6mmWcNquoalfaxfGMHdd6nqU5ub28uJGyzOzcDcTtULGoCIqjQrxn4+aD/AG38NtVl&#10;jiup7nQbiy121jtQCP8ARpPsl/NcIVYtFFaXFzK+0rt2Bi21SrfnbX0t8JLEeGPh18SfiNcSGwuX&#10;0i68P+HNQT7ct1b3MkQQywxovlsk19LYxxzAMVkhkBMah9/0F/Y/h7+2v+F68/Yf+Fefb/sH9mQ/&#10;2ru+yf2h/bHn/aNn2r7B/oPk5xt483bXydJ8R4k+ND/EBTDLpyeIGiWWO2ulEvh5bb/hHxdR20rp&#10;KJ2sB5oDY/e9UC5SvQP2kvAv2LUrTx1psP8AoermOw1wRgbYNUgjC2N6xeUsRcwqYyI4lRDCGZi8&#10;4zpfsr2MTS+NNRe2QzxR6FZW160Z3pFM11PfW0Up4wxjt2kHsntX1/RXxT+0F8TZ9Q1OTwPod3cQ&#10;6bpTuniCa1uYvI1bUHjRhp7/AGfLGK0+ZJkZwGmLK8eYEc+TfDP4c3/xH1qfTre5OmafY2pu9S1V&#10;rOW8jtgzeXa2sSKURp5myUR5U+RJXG7yyp+z9Q8H+Hfhl4G1/VPCOg2/9t6P4e1Ka01iS0stQ1tb&#10;gWZSTUri8vkYFEx9omhVRFtVlWIDC1+c9dH4Qvf7N8WeGNQ8szCx8Q6JeeSJBEZvs2pRzGMS4YLu&#10;243FTjPQ9K/VWiiorm3t7yCe0uoYrm1uYpLe5t5445oLiCZPKlgmhcbWR1LKykHKkggg1+ZnxN8H&#10;HwJ4y1PQojM2ngxX2kTzIEebTb1fMhXdubf5L+ZbNJxvaNm2rnA/Qb4e+Im8WeCfDevyGY3N9pyR&#10;3sk0MNuZtTsZH07U5o44Cy+W9zDKY8EfIV+VCSq9lRRRRRRRRRRRRRRRRVXUNP0/VbSWw1Oys9Ss&#10;ZynnWV/bQXtpOYpVliEttcqyNtdVcZHDAHOcEfN3xE8bfCPwO09lovg3wbrfiuDzhBDaeHtDfTdI&#10;voJhGP7WuoY1Kujb2+zw5k3RlHMG5JK8OvviX4Y8b3Ur/EfwZapcTBPL8TeBWfSvEFr5UY/4+LbU&#10;5ZoL8uIobdTcuPIiMhjBcqBz9v4L8K6zJYRaB8SNDhuLuOaS4tfGem6l4TNiYvnWKTUYhfWLMyjI&#10;/wBKXJwq5Y4rstK/Z68S65bveaN4u+Huq2sczW8lzpmuanqEEdwkYlaB5bSwdQ4VkJUnIDAkYIJZ&#10;qXwB1vQntv8AhIfGvw70SG6d/Kk1DXryzadIiBO1nHe2kXmlAw3KGHUAkZrD1Twf8LdElnWb4qXO&#10;uNZTpHcWHh7wfcST3gWYRTrp+rXV4LFgAWZZhMyFRlQxwpyx4uXT5hpPwx0zVdBk1Ax6c+sfbHvv&#10;G+vFtUaexhS8sUjWyWTMCG006NWcoBLNcDAHpvhP9nuDX47pL7xnDbatpUv2TX9I03STqEWk6lLA&#10;bhdObWjcJBNNCrILlYFdY5N0W/I3nW1f9lvVIYTJoHiyyvZ/tO0WuradPpkUdoVY7ze2j3ZeRW2L&#10;t+zoCCzblKhWydC+LfxH+GWsQeHviFaahqdgssb3MerD7RrkNi88wlvdG1hpAt2DISVM8ssb+UIY&#10;5IQGYfX3hXxXovjPRrfXdBuvtNncZR0dRHdWNygBmsL6AEmOWPI3DJBG10Lxurt4/wDtE+DRr/g8&#10;eIrZJX1Lwoz3BSGFpmuNKvJI4tSV1TkCEKlyZGGERJMjDbh2Hwa8VyeLfAGj3l1cfadU03zdE1aQ&#10;rcmQ3WnYW3kuJbssZZZrZreaaUMQXdvukFR6lyenPHbJ6c8j3A618VeDLGP4sfG3W/FkqRzeH9Dv&#10;11OKSKC6igu4tNK6b4WjdLhvMSSZIEu5UcAOY5U8tQ20fapP06e4xg889OlfJfxI/aFuIr6fw98O&#10;xFNLFPDA/iby4r9JrlZT5ttoljIjxyoTtT7RIHV8uIoyvlzNymg/ADx14zI17xnr8mky6haxzFtU&#10;+2674kd0EcVpFqNvcyReUPIHG+5aSPasbRKchPTp/wBl/wAFyQTR2mt+KIrpoSlrLPc6RcQR3JXE&#10;ck1ulpEZEDcsglQkcBwea+cNa0vWfht9g1Lw34kt/EHg7xZbNJZ6gloh0jXv7PBgvLDXfC+pGZN9&#10;tJM4RLqNtu7chSZZEigsrv4SauznWdI8WeEbmWGzgjPh3UrTW9BjuvKEV5qEtprUf26OHzAZfIW6&#10;uHwSof5Ru3rP4b/DvVo7ldK+M2ifa4ESRYtd8PXfhq0kVpVjfbe6rcrkgNuCxxuT3AG5hpaf+zp4&#10;s1a1jvtK8S+BNTspC4jvNP1nUr20kaJtkiJcW9iykqeGAPHeuRg8D+DLWa4tvEPxW8P2U8RYRjw/&#10;oniPxRA5WTy2D3cUNtEvRsbWfIwejA0yDXfhx4eSOXRPDGo+LdXWK2YX3jiS3ttEtbuGYGd4vDGi&#10;yN9ojlTcNl1fMFO04YAh/RPDnx/MuvQaj498M6Jq8VvJcy6dqmmaPaDXtBLEzWltpcl9JgwI2ECm&#10;VZQDvaWRl2N9deFLnwdq1vdeIfCEeiSx6zP5upahpNrbW1ze3n/HyV1cxok32hfOLslwBIPMLEAt&#10;XVUUUUUUUUUUUVhaj4o8MaPKYdW8RaFpcquFeLUNX0+ylUlN4Ux3Uitkhgw4zirOm67oetq8mjaz&#10;pWrJGMyNpmo2l8sa79mZGtHfHzHaCa1KKKK/N741eJm8T/EPXJkkd7LSJB4e09ZI7dDHFpTtHdlG&#10;tyd6PdtczRyOxYq652gBF+0fhF4Fj8C+ELG2mto4td1NI9Q1+XaBcfapVMkNhI4L/Laxv5QVW2bw&#10;8igGQ59Qoor5K/aqklSDwLEJZBBNL4jleAMwieW2SwWGV06MyrK6qSOAWA+8a+PK+l/2b3s9U1Xx&#10;N4U1bStN1bSr7S7bXHi1KzgvoorzSLxbOHbBcI0Z3rePksMjaNuMtnqvi38A7WO1vPE3gO1uBcpO&#10;91qHhmBRLDJbyhdz+HreFN6Mj75GtSWVlbEAj8tYZPmTwn4r1nwZrdrruhXJgu7clJYny1rf2bsG&#10;n0+/hBG+GTaMjIKkK6FZFV1/TXwx4i07xboOmeItIaY6fqcDSxLcRGKeKSKZra5t54843RSo8bFW&#10;KEqSjMpDHdrxb9oGwtbz4X6zcXEPmTaTd6PfWD+ZIvkXUuqRaW02xCA37i4mj2tkfNnG4Aj4/wDh&#10;P4EuPHni2ws5bSabQNPmhvPEVyqOLeOxTdLHp8s8UkLK940Zt08qTzAC8qqwifHd/tIeKG1Xxvba&#10;JbzSfZ/C1jGjhkgULq+qbb+8ntriFmkZfJ+yIwcrtkjcKg5Z+/8Aijoi/FD4Y+G/iRpMVtNrWl6T&#10;9q1hLWJ7ZJLFUYeILWIXSGZ/sF5HIYVebb5fnshkZ0LeQ/s/6Zcah8T9GuIollg0mz1fUr0vsIhg&#10;OnSabDMqyfeIuLmADHzAnd/Dmv0Nor56+PPxOm8I6ZH4a0K7uLXxNrMC3El1DEytpuhyPLBLcQXh&#10;ICXE0kZihMasUQSPmJxCx+MPC3hfWfGmuWeg6LEk19eOzPLPI0dpZ26DdcX99OA2yKNeWIBZjhEV&#10;5GRG++PBnwV8D+EbVRLp1v4i1Rvsz3Gqa5aWt4yXEMa5Om2cqFLZPMDugG6QZCvNJsXHwH4p1y48&#10;S+I9a167gjtbjVNRubyS2jiiiW38yU7YCIkjDMigK8jrvkYGSQmRmJ5+v1Q8Dzz3XgnwddXc8lzc&#10;3XhXw7c3NzM7TTT3E+jwyyzSyyHc0jMxLsxJLcnmuooor4X/AGjPA/8AYfiSHxZYWxj0vxNkX3kw&#10;hLe11+3QGfd5ESxobyIC4XfI8ksq3MhOBXs37OXilta8FTaFczrJeeFr37JGu26M39j34N3p0lxP&#10;MzIxEguoUWIgJHFGCo4Z/oKiiiiiiiiiiiiiiiigj6dPc5yeeOnSvDvHV18GPh9D/wATrwp4Vl1O&#10;7hW7s9EsvDGlT6heRCRLMTKrRCKCLIc75ZED7JTHvkDKfm/WvjTa+KY/7K8S/D7w3eeHLSKe30Gx&#10;06a50nVtBtyY1tIrHWYxIiCOOKNJEitI45NigxrGojrl7rQfhlqUd1c+HvHWo6G/2iGGy0bxt4fu&#10;jO8YiTz7qfXfCwu4QrOXMam2Vhja2ABK3SaX8CdX1y4ks9G8efDDVbuKJ7iW20zxNd6jcLbqyI1w&#10;0dlZyHYGdVLYwCQDgkZu6l+zr4q0a2+2at4p8AabZK6wm81DW9SsbVZZCfKja4urFFDNglQTzg4r&#10;Du/h74C0e2h/tr4vaI2pPby3D2XhnQ7zxVa4R3SOGLVLOeKMSPt+5OsRGQT8uHrCl8R+FfDdxb3X&#10;gLTNTl1SD7FPF4i8Yrpd9c6fe2x3yS6NoFuj2ce5sESXZuXQY8oRSJ5rdt4P+EurfESf7d4o8XS6&#10;VresaaNc0221K2udd13VdCtZI9NbW7wz3ETQQF3giszK5aZQ7RqIogzegah+yxiOd9L8ZfvRC5tr&#10;bUNGxHLcKhMaT31tcZRGbALLbuVHO1sYPCJqXxf+BVzHaXQluPDolSOGK4WbVPCd20ouJEisLshX&#10;tJXYzTmGJ4JHKB5Y3QDP1j8P/id4c+IdmH06Y2us29rHcapoVwzNd2RdzC7QzMqpcQ7gMTRdA0fm&#10;LEzhBp/EDwfbeOfCeq+H5fJW5uIfP0q6mCBbLV7b95YXBlaKZo0LZiuGiTeYXlVcFq8P/Zr8RyCx&#10;17wHqS3cGp6Lez6naW17JceZBZyyJZ6np62UyD7MLW6USSIWy0lyx2Aq7N9RV8a/GI3PxH+LXhz4&#10;eaXIyR6WiWtxO8VsRbXGoRLq2t30JaZPOSCxjhbymZHaSN41BYqW+wLGxtdLsLLS7CEQWOm2drp9&#10;lBvll8m1srdbe1h82cs7bY0AyzEnHJJ5rxb4sfGiy8AEaPo0dpq/ipwkk1vOZWsNHt2AkSTUjbuj&#10;NLKpBit0kVgpEjsqmNZfBtK+HnxV+MUlvrvinV7ix0rdDJZXWuJPEr217aoz3fhzw/bpHEI3jjgd&#10;pFEMc2VYSSMGK+rWX7L/AIOjtYU1HX/Et3eqrC5uLJtLsLWV95KGGznt7l4xswCDO+SCwIB2jw3x&#10;Z4DbwFNf+JfAvjCfUz4Y19tJ1Vbe1vNM13wvcXKslkb5lAWW3mQm2N4qxwzO3lorbnVeetvEHw91&#10;14n8aeGNS0m6iiCzap8PJNN05NTMVtbWkP27w3qaNZwyHypppJrFoEZ5Dm3Od43bHwN8J9ZuraKx&#10;+Lx0n7ciMlnrvhK8hlsC0W9re/1eS4t7LepBDOsgTPCs3BOjZfADWdakuz4a8a/D/X7W0dVaax1q&#10;7uJkSQkRG6hsba4WJnwTtMp9iawNQ+F+l+GdZOj+NfiJ4X0SSNFa5TSrLxH4j1C3MsK3ECyWUFnA&#10;i7lZWG+dTgggEVRib4UeH53aRPEnxFmgvWjWJxF4I8PXdi9q8ZnEkb3mos6SlHjBW3z/ABjClJOl&#10;h+Od+8dhpmq+B/AN/wCF7F1ki8MxaGLawgl86WWS7sBcSXCQzt50imTymXDE7NzuW+vvBfiXwN8Q&#10;1h8VaHY2b6toy/2Xvv8ATbGLxFodu6yrBatJGZHigmjeUw+RM0TAyIDuWVV9FoooooooooooqhqG&#10;qaVpEazarqWn6ZG6TyJLqF5BZxslsAZ3R7llBCBgXIPGRnGapaZ4n8NazKYNG8QaFq9wgBeHTdWs&#10;L+QBuOY7WR2we3HNbf5foc0tFFfGX7Tfiw3OpaN4MtpImt9OhXWtU8uaCVjqN0r21hbTxBPMheCA&#10;ySgeZ86XCEoNqM3Vfs0+CxY6TqHje8ixdaz5ul6QS5Pl6Ta3AF/OBHIQfPuoxHiSNXTyAyttlOfq&#10;OiivFv2gbtbX4X63CyO7ahd6NZoysqiJk1SLUDJID94FYGUbe7Cvzwr174Hareab8RdItra3a8td&#10;fhvdA1eyWOGVbrS7y3M03nedG+I4nijuZduCyRMhIRmB+ofH/wABfC/im2e68O21p4W1u3tpFtvs&#10;FtFb6NfSgeZDDqNjbqFTLAp9ogG5Q5LpNtRB8H/8THRNR/5fNK1fSrz/AKbWd/p9/Zzf8BeOWN19&#10;mVhX6MfCX4hwfELw0lxMDFrmki2sdegZ4T5tz9nBj1WBIAu2G62uyqUXa4eIblQSP6jWVrulx65o&#10;msaLNK9vFq+lahpcs8apJJBHqFo9q8saOVBZQ5YKW5Ir8tNA0O/8S61pmg6XH5l/ql3DZwZWZ44v&#10;MP7y5uTAjssMKBpZnCHbGrMRgGvqr46Xtj4I8AeF/hlokkSx3SRPfqrWf2iXTdKdZ/PvbYLvRr2+&#10;YXAmQJveGVQSNwrjf+FnD/hQP/CN/bX/ALe/tP8A4RTH9uH+1P7B3f2v9u+yY837H9n/AOJR5O7y&#10;9nG7Z+5r5vr7x+C2vWXxG+Hl14Q8R6Y17DoFraaFePcpGLLUtNkDtpItntliMc9rHEkeRmRSkU/m&#10;mST5fQPhn4CX4d6ZrWjRXSX1rd+IrrVNOu3VVvDpk+nWtvBa35VQDLC8Uq7o/kYEOAhdo19Hrm/G&#10;GvDwv4V1/wAQb7ZJdL0m9urQXpcWk1+sBTTbWYRsjETTmOLarAkthSCc1+X9jaah4g1izsIXa61P&#10;WtSt7SJ7mY7p7/UboQo9xPJk5eR8u7HPJJPWv088GeEtN8FeHbDQNLiiVbeJGvbpI/KfUtSeNVu9&#10;RuA7O2+Vl4Bdgi7UQ7EUDd1Cws9Vsb7TNQhFxY6jaXFje25kljE9rdxG3uYjLAwddysy7kYN3BBG&#10;a/Pbxn8D/HHhW8YWWmXPibS5ZXWzv9Ctp76fYZHEMd9p9urSxSbFDOQrQgsFWVjxW98JfhD4r1Dx&#10;XpGr67ot/oeiaJqEOpXMmrWzWE93cae6XVnY21hep5kiySBPNcoI/LEg3iTap+9qKKK+U/2otCEm&#10;leGPEyJaI1pf3WhXT+WBf3A1C3/tCwQzKuWhh+zXJCs/yNKdqnc5qz+y5qwm8P8AijQ/IKtp2sWe&#10;qm4MuVmXWbL7IIBAFBXyzYFi287t4G0bct9R1ma1rekeHdOuNW1vULXTNPtgzS3N1JsBIRnEMEYy&#10;0kjYISKNWdz8qqW4r5e8ZftNxwTtZ+BtJhvI4ZsPrOupOtvdJE8sbCy0q3eOXY4EMsc08yPgsj26&#10;nmvn7VPix8SNXnjubvxnrkUkMSwoul3Z0OAhZWlV3ttE+zxu4LH94yFsYXO1VAm8E6d4x+IPiSLQ&#10;7LXtYD3sz6jq+oTX9/OtrbiYteapdKZQZH3SkLuYF5HALLvLD9AvBXhC08F6NbaTBqOr6pJFCiT3&#10;Wq6lfXaySiWSZmstPnle3tELSMNlvGu5VTzWkdd562iiiiiiiiiisjxBZ3+oaBrlhpVz9i1S+0fU&#10;rPTrzzprb7HqF1ZPb2d19otg0kflyMr74wWGMqCRXwxqn7OXxJ09IWtIdE11pWKvHperLC1uAAQ8&#10;za4lmmD0GxmIxyAME+XX/gjxlpkNzc6j4T8R2VrZ7jc3dxomoxWcKq4j8x7xo/K2biAH3YORgnIr&#10;ofAnw/fxJHeeINduzoHgXQv32veIZBhiEZQumaSjBjLdTMyxrtRghYfK7tHDLY8Z/E29160j8NeH&#10;oG8MeA9PjitdN8N2cmDLFEzSPdatdLh7iWaRmlkR3Zd2GbzJg07+W0V7X8NXt/Bvh/xF8VLqBpb7&#10;TJ08L+C0aRvs0viTVbGU38tzFBlsW1kxfEpWORWdFbzdpX139mXxTPet4v8AD+o373N5PdR+KoFn&#10;Wae7u7i7P2LX9QuL5wQ53rY5Ej7iXLAN+8I+sK5bxf4L0HxvpMuk67ZpMrI4tb2JIRqOmysysbjT&#10;rqRWMbEom7Aw4yrqy5B+LfDWqax8B/iRe6TrEcs+i3jR2V/I63EEV9okl3mw8TWEEDOryRKrkIfM&#10;25nt9ySEun3iPsOq2AJ+yalpmpWmRkQXljqFjdw5IIO5JoZYm75VlOTkGvkn4QPJ8Pvi54r+G88M&#10;zW2ryTx6fK5t7q62aTBNrOi3N1cW7rGqTadLLJKFiLCUxqVjAcD1/wCOfikeGvh5qsaAm88Rf8U5&#10;aAojoqahC/8AaMsyl1IUWqTKjLuIlMeVK5Ig+A/hOLw34A069ltvK1XxMBrV9K7Wksj205P9ixxT&#10;W658n7J5c6xSOxSSWX7pYovBftEfEk6baHwFo0zrf6lbxT+ILu3uYwbXTJgwTR3SHLrLdAK8wYr+&#10;4KgiRbgleq+DXwdt/BNtB4i11I7rxbeWxKIV3w+Hbe5hxJZW+R81yyMUupxwMmGLKeY83vdcv438&#10;RL4U8I+IPEJmigm03TLiSxkmilnhbVJV+zaTFJFAN2JLpooz0AByzKoLL8MfDG+tPEOka/8ACrV7&#10;izt7fxH/AMTPwpeXiwRpp3jW2REtF+1+RLIqXiIsEhUltgaKEB52z49c289pPPaXcMttdW00lvcw&#10;TxvFPBPC5SaGaGQBldWBVlYAgjBqvWlpOraloWoW2qaRe3GnajaSCS3u7VzHLGSpVlyPvKykq6MC&#10;rqSrAqSD7XFFpHxn010t7bTtF+LWnQ3Fyy26QadpnxDtV3XF3I0ahIotUXLSM3Af5ixMP/Hl5ovw&#10;78fsVA8EeLRvI2lvDesIhDHaG3PCABnvXfaT+z18TNSkZLnTdO0OL7P5yXOraraPFKxZAtssWkfa&#10;5lkKsW/eRKoCsCwbCn6n+E/wrl+GcervJr/9sSa1Dphnto9N+xQWc9iszN5c7zStKD55VW2RcL8y&#10;EkBfYaKKKKKKKKKKK+fviz8EdM8WWlzrXhe0tdN8VReddSQwLHbWfiJpMzyw3Qyscd07lnjujgOS&#10;VnJBEsPwhc21xZ3FxaXdvNa3drNLbXVrcxSQXFtcQSGOaCeGQBkdGBV0YAggggEV1/h74jeOPCiR&#10;xaF4l1O0tYoXt4LCaVL/AE2CKWf7VJ9n0zUVlt42aTcxdIwwLN83zNu+pvAP7Rul61Pb6X4ztbfQ&#10;b2eRIYtYtmk/sOWSaZlUXkdwzPZqoMamR5JI/vyO8Sjj6Wt7m3u4ILu1mhubW6iint7m2lSe3ngm&#10;QSQzQTRkqyOpBVlJUgggkGsnxNqc+ieHPEOtW8KT3Gj6Hq2qQwTCQxTS6dp73iJMIyrbCyANgg4O&#10;Qc1+cvwp0SHxD8Q/CmmXLRC3bU/t86TQLcxXEWkW8msSWksMnBSdYDC27IAbJBHB/TWiiivDfjp8&#10;ONU8e6JpVxoEX2nW9Cu5zBZSXdtZw3VhqSxx36o90FTzUeKCRC8yKEEo+ZygHxfbfDf4gXVxDaxe&#10;C/FKSzyxwxtc6HqNnAryNtUz3V3GkUaAkFnkcKoySQATX258FvhpdfD3Q72XVJw+ueIDZ3GpWkDq&#10;9rp0dikn2KyWRSRJKvnSmaRfk3HYhZU8yT2avgz4/fDi08I6zaa/odmbbQdfMyzwRCQ2um65Gxmm&#10;ghVY1jghuIiJLaDzWOUn2KkSIo7f9lzX8/8ACT+FZpzj/R/EGn2wh4HTTtXnacDv/oKhGJ/iKj7x&#10;P15XIePdBvfFPg/XfD+nPaR3uqWqW0El5JLFbITcI7vLJCkrABVOAqEngcA5HEw6PofwJ+HGsahp&#10;9u+pXlpbQT3988SLc6xq9xKthYNcDePLtUlmAWFHPlxF2HmSs7Sfnxf311qt9e6nfSm4vtRvLm/v&#10;Z9kcZnuruZri5lMcQVV3OxOFUAZwBivqT9mTxdOl9q3gmeKWSzuYZtesZ44biYWl3CYrW8huWhic&#10;RxTIUKyzSRoroIwWknRT7f4c+FmneEfiFqPi3QGhs9I1jQr6xutFRSiWOpXGo2t4r6aqAKLWQRSZ&#10;gJAicAR5jYJD6zRX5efEPxCPFfjbxLrsUqTW15qc0enzRxSQCbTLICw0uQwzfOGa3ijZwwB3E8DO&#10;K+2fgn8N4fBXhyHUtRs0XxTrtvHc380sU8V3pljOqTW+hst0FaNo+Huk2KTNlWMghjYe1V8SfGH4&#10;K+JYfEGq+KfDFld+INM1m7uNVvbW1X7Tq+n6hf3Ye7jFlHmS4ieWQvG8CMyLuWRQsfmSeV6B8JPi&#10;Fr+oR2EXhfVtNXKPPf65ZXOj2FrAZkikmee/VDIU3hzDAHlKhiqNtOP0f0jS7fRdI0vRbN5ntNI0&#10;2y0u1e5aN7iS30+2Wzhe4eNVVnKJliqgE8hQK0KKK8e+PGkx6r8Mtfb7L9pudKfT9WszudWtpLa9&#10;SG8ulwQDttJLgENkYJIG4Aj5t/Zs1pdP8ez6XLcXMcWv6LeW0FtHue3m1GwddSglukyAPLt47oI+&#10;CQXKjAc1951FcXMFnbzXV3PFbWttFJPcXNxIkMFvBDGXmmnllwqIq5LMzBRgkkAV87+Ov2i/DuhG&#10;fT/CUKeJtViZ4Wv2LReH7eRGkhYi4QiS72uiMPI2wuj7kuCRg/NXiH41fEfxC7iTxFcaRbGdJ47T&#10;w/nSEhZYjF5aXlsftbxnczFJrh1JwcfKu3mLTU/G3izWLOwg1jxDrWtalNDZ2qz6xez3Ezn5Y0e5&#10;u5QFRRks7uFRQWYhQSPvX4dfDafwdZwT6r4l8Qa3rEkMMl5DLrepr4ft7oQNDIlnpSuqTKqMkYlu&#10;1kJ8pHjSA5RfVKKKKKKKKKKKK+L/ABp8AfiJrmu+JfES6toerteX2oX1pFcajqCapc2gkI02xAuL&#10;cW8brCIoY4jciKMAKHEagjxS/wDhd8RdNu5LK48FeI5Z0EZLafpdzq1q3nRCZRFfaUJoHO1gGCSH&#10;acq2GBAoeFvBPiDxhqVxpuk2iobBRLq15fSpY2Oj2onEE11qM9wRsCfMzRqGkIV9iNtIHYX/AMQL&#10;fwvpdx4R+Gktxp1k9xbyav42XzbHxN4oubMnEsDxkPYWW8n7PbKxkEYBdw0twsnkNFelfC3w9pes&#10;+Im1LxJJHB4T8LWkmv8AiGeYN5ElvasFstPI8qVZGubgxobfAeWISrGfM216Z8LviLPrHxsuNc1Y&#10;RRL4vi1HRLdbq7iSPSbd2S90XT4JFSJJWBtYbNBsQyPJvIMjYb7irP1bSdM13TbrSNXs4L/Tb+Ly&#10;bq0uF3JJHncrZU7lZGAaORWDK4DqQwBHwl4s8J+J/gV4v0/xN4fla60VrqUaRqVxD58DxzRsLjw/&#10;rsaYUStFvUMpXzVBmgMciOsH254T8Tad4v8AD2l+ItLfNvqFuJGiO/zLW6jPlXllLuVSXhlDxltu&#10;GxvTKFSflnxzF/wqv42aN4xhf7PoHiec3epN5U4giW7cWHieNo7Z3lnZN6aiP3YHmyIqoxTn6s8S&#10;a7beGvD+r6/deUYNJ025vvKluI7VbqaGJjb2Uc8uVDzybIYsAlnZVUFiAfm/9m7SLrU7rxd8RdTu&#10;BPf6pfXGk7lbyXlnuZotc1u5uLaKNYsSyPbeV5Z+UrINqjbn1L4xfENfAPhdpLKZR4i1kzWWho0U&#10;cywsgQ3upSpIQpWBHyuVYGVolZGQuV8J+DHwhk8UTJ4+8bb76wubiW+06wvZDdTa9eG4YzarrLSl&#10;meDzVYiKX5rhsvJ+5wLj7Po6D2Az1x25P+Nfnlo/xFtbH4qa/rd1Mbvwd4s1nV9P123uImW2u/DO&#10;p3MlvbXF1ZLDK5NtE6TeWkXmuqvFuHmvng/Hfhr/AIQ/xdr3h1XaW3069P2KR5Vnlk066jW902S4&#10;lRI1Mpt5Y/N2oo35wMYrkKUEqQQSCDkEcEEdCDXtWl+KdK+I40zwz8SLs2Wp28Caf4e8fxRo9/A+&#10;GS207xZ5hAurRmdWFwWSSNwWkk2yzyjltX+FfxC0jUbzTpPCWv35s5jEL7SNH1LUtMukwGjuLO+t&#10;oiroykEA4Zc7XVHDIN3SPgV8TtWWylHh0aba3p4utWv7CyNqm4r5l7p5la8jGR902xYjBCkGvoT4&#10;W/AnVvBGv2HifU/E1o11aLqEFxo+lW11LZ3treWD20Sy6nPLbv8ALIyzGNrRl3Rrg55X6Voooooo&#10;ooooorzjx98LvDHxAtZf7QtY7TW1tGt9P8QWysL2zcSLJH58Ssi3MQI2mKbdhWfymidt4/PHxT4W&#10;1jwbrd3oGtwLDe2rKwaNxLa3dvIN1ve2c3G+KReRkBlOUdVkVkVugeK/EvheYT+H9b1PSWM8FzLF&#10;Z3UqWlzLasWg+3WRJhuFXLfJMjoQSCCCQfo/wP8AtLXsDwWHjuzS9tz5cf8AbumQrDeREsd8+oac&#10;hEco5BJtxGVUHEcjHA+s9E13R/Emnw6roeo2mqWEwXZcWkiyBHaNZvJuIyN8Uiqyl4pAsi9GVSMV&#10;q1+YfxP1K41b4heMru6ljmdfEGo2MUkSxKhs9KnOl6eF8kbW2wQxjeCS33iSSTX6V6RpkOi6NpOj&#10;WzyyW2kabY6XbSXDK0z2+n2yWkDSsiqpYqgyQq5PIUDitGiiuP8AH3hVPGng/W/DhcRT3trvsZt6&#10;pHDqVpILvT3mlMUrLD5yIs+1C3ll1XDEEfnnf/DD4h6bdy2Vz4M8RvNCUBew0u61W0bfGJAYb/TF&#10;lgk4YZ8uQ4OVOGBA+lfgh8Gta8M61J4r8XWsNleWUFxa6LpouUuZ4p7qMQ3GqTTWEzQhfJaWFImM&#10;mfMZyIzHGx+p6+Xf2jPh9b3+lDx5pdvbxajpflw+IPLilE+p6fM0dpZXTFCVL2jfKWMe5omJd9kE&#10;a14j8BPEg8P/ABF0yCZ4Y7PxBDPoFw8yzuVluttxpv2cQkASyXcUECtIrKqyNnbncv6IUV4p8JPg&#10;9b/Do3upX15FqfiK+WWxFxbmaOws9K+0rNHbwJMELyTGOKWeSRRtIEaDaGeb4p+IfjCfxx4t1bxB&#10;IZltJpvs2k20+5Ws9ItcxWEJhMsyxuy/vp1ikKGZ5GXAauIr0k/Cjxp/wmn/AAgw0xjqpJmF4fMG&#10;knShJsGu/bdh/wBF9W279/7nZ9o/dV+hHg7wnpngnw/p+gaTFGqWsQe8uli8qXUtQaIC81K6yztv&#10;lYd3IRAkaEIiAdPRXkXx3GfhP4tIIGBoRPGc/wDFTWS7Qe3Y/hXyV8AYoZPiloDSvteG31qW3TA/&#10;fS/2NPEU59EZ3/4DX6JUVBcXNvaQSXV3PDbW0JTzrieWOG3h8xxHGJJpCqrliFXJ5JA6muZbx/4E&#10;RmR/GvhEMpKlW8R6MrBgcEFTNkH2NbWma3outIz6Nq+masioZGfTL+0v0VFcozlrV2AAYEE+oPet&#10;Oiivmz9p+9t08FaHYNIBd3Pim2vIYipy9vZaTdw3L56fK1xCMe9cR+yzdsmqeMNPEalbnT9JvGl+&#10;bzI2srieFUUdMMLgk5/uj3r6Q+I/je08AeFrzXZx5l25aw0a38p5orrWbiCSWziuAjLtiGxpZmMi&#10;/u1YKWkKK352+LfGfiHxtqUupa/qEtzmeea0sEklXTNKS4CI9vpVlIzLCm2ONWOS77Q0rSPljydF&#10;fot8DPCMHhbwFpl0VhbU/E0MGv39ygjZjDeReZpNos/lRyeXFblG8p2cJNJMUba+a9iopwBbgKze&#10;y8kZ56DpwM8/0pvTPqCQR6HHQ/8A16KKKKKKKKK+NbL47/ErRfFNx4d8S+F7DUtQfUvsC6HbxzaV&#10;fR3t1IEsLewvFNwjxOXQxM0UnmIUZZCrbj7de2Hxd8VQywTal4d+HemXlmrEaV9q8S+LLZ5bf7Pc&#10;adcX0v2a0TdveVbmz/eRMsYjkOGc/LPxv8XC/wBUsfA+m6hql9pHgpX067utUuru5vdV8RwE22pX&#10;2oS3JzM8RBhVjGoVjN5X7l1z4TRVi3t7i8ngtLWCW5urqaK3treCNpZp7ieQRQwQxpks7MVVVAJJ&#10;IAGTXpvxSvEsrvRfAVnJBLpnw+0z+yTJby+fDd+Ir/bqHiu/SSVBLHvuyYTbvIyxmJtgTcUGD8PP&#10;F83gbxbpPiBPNe1hm+z6rbRb2N3pF1+6v4VhWSJZJFU+dbrI4QTJGzZC1+nkFxb3UEF1azw3Ntcx&#10;Rz21zbyJPBcW8y+bDcQTRkq6OCrKykgggipa8n+MHw6HxB8MtFZxhvEWj+beaExkihWaR1UXWmSy&#10;z4ULcKgClnULIsbM6oHB8y/Z2+I7ajZnwHrd08l/p8TTeHri5uVd7nS4UCvo8W8Bi1oAXiUOx8ks&#10;qqkcAzn/AB/sX8NeMvAfxGt7N7lLW8s4r6GMC3gkudCvl1axiuL5EbEt1E00allJCQ8A7SK5Hxv4&#10;w0/45eM/AfhzQtP1W10+G7niupbwWcF8Yr+aKXVbiOCGWaILb2tsZUJcsx3DZwN31p408W6Z4B8M&#10;XmvXsayR2axW1hpyTw2kmoXsp8u1sLZnDY4y7lEcpEjybGCEH5g+A3hC58Z+JdT+JviWY3radq0h&#10;tBNBYyxal4guITPdXU0TEmIWSywSwBIFHmPG0TqYGQ/Z1FfIv7THjYBdN8B6fcLkmPWfEBhlGQBl&#10;dJ0yfyJj333U0M8P/PrKjcmvkm3uLizngu7WeW2urWaK4triCRopoLiCQSwzwyJgq6sFZWBBBAIO&#10;RXpfxPthqE+g+PreO2jsvH2lJqMyWdstlbW/iTTFTTPFdpFbs7SEC6X7R5zgeYZj8zlWc+WUVe07&#10;UbzSdQsdV0+b7Pf6beW19Zz+XFKIbq0mWe3kMU6sj4ZQSjqVOMEEcV97aXb33jmG2+JXw88ZS6Nq&#10;upWFrba74d1Dfrvhx9Q0+GOV9EuracRy2bI4Ecl1boHaJzLCq+cWk5b4lfFL4m+AdK06x1TSfCcO&#10;s60L823iHRry+vtOjitV8uaK30XU40kjuYvOt5FknllhbkeW+WWP0/4RXnjnUPChvfH/AJ41a51O&#10;7ezS8sLfTLyLSkijhhW6sreKEIxlWd03oGZGVslSuPTqKKKKKKKrXV1a2NvNe31zb2drbRma4urq&#10;WO3t4Ik5aWaaUqqqMEksQK5seP8AwGSP+K48HYBIyfE+iLnPPG6fgfpV7TvFXhbWbk2ekeJdA1S7&#10;CNIbbTtZ06+uPKjbY8ohtZGYqCQC4GOa36K+Dv2jfCMGg+L7bXrONIrTxZBPdTQp5SBdXsGjj1OV&#10;IokQBZVkgmdmZmeZ5XJGRXzxRXsXwk+KOp+BNatLO6u2l8J6hcwwatZ3LXEsGmxzTBZdZsEiWR0l&#10;hDF5EijPnINjAv5bx/YXxtu57L4W+LJ7aVo3e1sbNnUkEwahrFvYXcZZSOHildT2IODxXxz8BgT8&#10;V/CoAz/yHDx1wvhu8JP5c1+jVFFMlkjhjaWV0iij2+ZLIwSNN7bE3u3AyeOT14rlW8feBEZkfxt4&#10;RVlJVkbxJpCMCOCCpnyD9a1tL8QaDrbFdF1zSNXZQzMNL1Ky1BgE27yRaSPwu4BuOMjPWtccgEcg&#10;jII9KK8V/aBtLO6+F2szXUaPNp19o17pzPK8bRXr6nFp8kkahgJGNvPcJtYMMMWxlQy/N37OF81p&#10;8RhAIvMGp6Dqli74b/R1R4tT847PU24jy3Hz+uK++6KiuIILuCa0u7eC6trmKW3uLa5ijuLe4gmQ&#10;pNBPby7keNwSrqy7SCRivzv+JHwg17wXrsFrpdrfa3oms3Rh0G6traS4umnkzIuj3sNupP2pVB2F&#10;VCzIC6AFZY4vrP4PfDG38AaGtzqFtCfFuqw51e5EqXJs4PN82DSLOZQFVFARp9hYPMCd8kaQ7fYq&#10;Ko6ne/2bpuoah5QnFjY3V55JYqs32WBp/KZhkjdtxkDivy38I2mn6h4r8M2OrbDpV74h0W01MSzf&#10;Zo/7PuNRjhvfMuFZTGvllsuGG0c5GM1+q1FIxVA7MdojjaR3YqFSNBukdmPAUcEse2a5i48ceCrS&#10;Tybrxh4Wt5QoYxz+INJhk2t91iskoOD2OKuaZ4n8NazKYNG8QaFq9wgBeHTdWsL+QBuOY7WR2we3&#10;HNbhGMkfnj07Hrz7UUV5X8bJ0t/hd4tkkTzFa0soAvpJdatb20T/APAWcN+FfHfwFXd8WPCozj5d&#10;ebP+54ZvXx+OMV+h1/fWml2F7qeoS/Z7DT7O61C9n8qWX7PZ2cDXNzMYoFZ2CRoWwiljjCgnAr84&#10;viD8WfE/xAmaG8m/s3Qo5ZTa6FYySLbGMzCSGTUpDg3UyhY/mcBFYFoo4tzA+XUV9e/szeCkYan4&#10;5voFZ0eTR9BaSM7oyIw2rahD5seOQyW0c0UmcfaI2GDX13RSgZIGCcnAAGST6Drz9KCCDhlZT12s&#10;CCB9DSUUUUUUUUV8zfE74u+Ovh540S1fQNJn8KXMdnNpk08N2k+q20aRPq4g1KGd0iuY5WkhAeAi&#10;NTFI0LB0Z+zsNe+K/jPTdNv9G0Twx4H0vUra2uP7S1jVJPFGqSabqcCTW2qaNYafFFAskMbFxBfE&#10;B2ZEYIA9eN/F3xDd+BfC8Xw5s/GmteJNd1m6m1HxZqd/qDy3lpp09jHANDjQo5gtr0/vvs4ui6Rh&#10;g4eK5GflGiivXdZX/hDvhto2gqwTWviGbbxZrybXDweGbKVo/CViZAZIZEuJPOvt8bJKhAilTABb&#10;yu1urixura9s55La7s54rq1uYW8ua3ubeQTQTRSKchkdQykdCARX6i+B/E0XjHwpoviSKPyjqVpu&#10;uYcMqw31tI1pfxRbiSUWeOQIe6BSeTXVVzvizwxpXjLQL/w/q8W+0vI/lkjyJ7O6i+a2vbWTIw8T&#10;gMo+6wyrqyMyt8ifB/xJqfw08f3/AMO/EQWOz1XVV02RmN/5VprSq0Wl3+nwlPmh1ANDHvaFNyNB&#10;KzpHGQfZv2iPDa6z8P5dUijVr3w1e22pxstoLi5eynb7BqNtHKMNFEBIlzMw3AiAbgNoZfBPGfxw&#10;Pir4cad4PGn3baxcW+nW/iXVL+aOaO4OkzRTx3Vi8RDvLdSxJNMZUUR/NGolyJV+vfA+i2/gvwJo&#10;WmXhg00aRoyXGryXN1H9mtLySNtQ1uea9kbyxEszzOX37FXoQoGPkO0TUPj78VxdXUM8fhfTtqyf&#10;6PFC1h4XsriSeysbmSGQH7TeSOyuyzSMjSO8e6GEKv3ZbW8Fpbw2tpBFa2ttDFbW1vBEkMEFvAgj&#10;hghhjAVEVQFVQAAoAAAFS14l8e/GKeF/BFzpsLL/AGp4qW40a2QjO2weMDWLraeCBC4gyDlWlRhn&#10;aa/PSvXtZY+MvhrpHiHCtrfw8e08I63tABm8K3bM3hS/cJ5cUYt5fNsQqRySyE+bLJ0FeQ0UV9j/&#10;AA6vbv4q6Dp6/wDCe+INA+Ing4tElxDqMt7Dq+l/a457TVdW0G48qG72hns5mWQu5CvePIJI0Pde&#10;JvFnxQ+G/hzU9V16z8LeL7O2kh0/TtX0+XUtI1CBp/MhtdY8R6SIZLdo3lMCyw2tzFtdwiuQwdM7&#10;4GeLPiT4wm1vU/FTrP4ba2hbSrifShp7zXpu5oWTRp7WGOKe2QRzR3ZkeR0kEIU5Mufoiiiiiiii&#10;jgegHPXHb1P9a5M+PfAm50bxt4RRlLBlfxNosbKRwynzJxyPSpLfxx4Ju54LS08YeFrq6uJI4re3&#10;tvEOjz3FxNM+yGKGGKYszscAIBkngDpXUDscg+hByPY8UV80ftL+FI9Q8Naf4rtrZTe6Bdx2l/cI&#10;LSJjoupyCJDcPIBLN5V2YVgjRzs86Z9uGZl+HqK6zwl408ReCdSj1Lw/qM9qRNDLd2LSSnTNVjtw&#10;6Jb6pZKwWZNskqqT80e4tGyPhh+mPhvXrTxNoGk+ILAx/Z9WsIL1YknjuPs0siD7RZSzx/L5kEge&#10;GUDkOrAgEEV+UZJYkkkknJJ5JJ6kmv139+3rRRQASQMZJOAB1Y+gx3/CuZuvGng6xlWK98WeGbOV&#10;o0mWK617SreRo5BmOVUmlBKsOjYwe1SWXi/wnqUnlad4o8O6hMXjj2WWtabdSGSZisMeyCRjucjC&#10;jGT2rojkFgQRg4IIwR3wff6iisPxRbWV94Z8Q2Wp3h0/TrvQtWtr++CGT7FZT2Ekd1eCJeWMSFn2&#10;jk7cV+avw7GfiB4FU5GfGPhlSR1AOtQDjPpX6jUUV8Z/HT4PXFpcan498NxzXVjdTT6j4l00F5ri&#10;wuJmM93rNqTkvbu5aS5QktCSXGYCwg4j/hn/AMbf8IZ/wk3kt/a+77R/wiP2aT+2P7L2bvP+9n7X&#10;/F9g8vfs43ef+4r9A6KKK87+LWg6v4m+H3iDQ9Etvtmp339lC3tfPt7bzvs2uW13MDNdvHGoWONn&#10;+ZxkjAySAfBfC/hPwN8Er6LxJ458W2t74usYL02OgaIXuhCbqxmiQC1KCZ3nhJWGa6W3gVnwxOFl&#10;GN4q/aa129a4tvCWk2ui2xa4ji1LUdmo6o8Yl/0W5itsC2gkKD54nFyoJwrnbuPius/Efx34ge7O&#10;qeLNcmivYlhurOG+lsNNmiWMRCNtKsDFbAMFUviL5jlmyxJPEUUVu6V4o8S6FFJb6L4g1zSLeWUT&#10;ywaXqt/p8MsoUIJZYrSRFZtoC7mBOOK9i0L9o74g6ZMTqz6X4jtpJ4ZJUvLGDT7mOFGPnw2NxpAg&#10;jQyA43TQShSBhcZDe/8AhH9oXwR4g8m31czeFNRkO0pqLi40lpHkZUSHWIgoACBWke6ihUFsAtgm&#10;vPP2obtLqz+H81rcx3Gn3q+IbuCa2mSa1ulEWntb3MMkRKupSUlHBwVbgkHNN/ZWhhMvji4Mam5j&#10;j8OwxT85jhna+eeIY7OYoyeP4RVn9qi4nWDwRaLPMttLL4inltxIwhlntksoreaSIHaWjWWVUYjI&#10;DuBgE5+PaK2fD2lf27r2iaIJvs39satpulfafKE32f8AtC8S1M/lbl37N5bZuGcYzX6uSSxxRvPP&#10;KkcUSPLNNM6okcca7pJZZZCMAAEsWIwMkkCvmzx5+0bouiTTab4OtYPEN9GZYpNUneWPQ7eeOTZt&#10;gEe17xeG+eJ0jIKsksgY180eIPi98RfEcpe68T6hYw77ox2eiynRbWOK7ILWr/2f5ck8aKAkf2mS&#10;RlGfmJZi3mlaOm6tqujXH2vSNT1DSrryzEbnTby5sbjynO5o/PtWRtpIBK5weM1794I/aN8SaJ9n&#10;sfFkH/CT6Ynlx/bdy2+vW8S+VCG+0D91dbI0lfbMqyySPmS5A4H2X4a8T6F4v0uLWfD99Hf6fJLJ&#10;AZAssUsFzDgzW11DMqvHIgZW2uBlGV1yjqzb1FFFFFFQPaWstxbXclvbyXVos62tzJCjz2i3UYju&#10;VgnYboxIqhX2n5gBnOK+TPiv8fx/xNPC3gWRWGBaXPi63uWPJ3fbodAEYwecRrf+YR/rDAv+quK+&#10;QaKK+iPDnhO2+E1tofxG8fRJLqE1zCfD3gpGhTVhJK5E+r6lFdqfLazgzPHEqEpM1usskEh2Dgfi&#10;/pUekfEvxhaRzNOs2qnVS7DaVfXLePW5YcYHEbXBjB9FzXmtfor8B/EkniH4caUk7SyXXh+Wbw5P&#10;I8MEKNHYIkunLAsHDJHZy28RdgrMysWyTvbpfib44i8AeE7zXRFDPqDyxWGjWlz9o8m61O6y8YnM&#10;Cn5Io0luHDPGHWMxiRXZa8Y+FPx71HxN4iTw54tt9Ltn1Z5V0bUbJXsY0vXkeePS7pLuV1ZXVlt7&#10;RlIkLKiP50ku8ebfGHTr34b/ABWtPF2hLLAmqzx+JrVnS9W0bU/PKa/pst0Zd86zt++uo0dQI7ry&#10;gqptJ92+Ncdj4r+D0uv2yXMkcUfh7xRpPy+W+y9kjgMlzEM8LaXcrMvGDzkha8H/AGatNgvPHt1f&#10;T2/mf2R4fvrmznLSD7Lf3VzBp6yBY2AYtby3CAMGGCTjcFI2P2jPEt9r3i3SfAmlie5j0pbVpLC0&#10;jvGnvvEWsqDaQGBW2Tslu8K2xSMurTzJuO7avs/ifxNpfwJ+Huh6Lp8S6jqgtnsNGhlEkEF7fr/p&#10;Oq61extLIyQCaUzPDHKTukSFWVCZEwvg78a77xvrN54e8TQ6XZ6jJb/a9EfToJbeK8EDSS6hazm7&#10;uZWaVIzG8CxpzHHKXbIBb6O9Se2ST/Wvyy8b+JH8XeLdf8RyGRk1PUZpLQTQwW80emwgW2l280Vs&#10;Sm+O2SKNyCxJUszOxLHlK+q3n8KR+Cfh58KfGF2+nwa34ZXxhY+KYDm20PWte1K4utA+2xvJGpgW&#10;Ka7guzIpUF0IeNczxeC+MfA3iTwJqCWHiGy8jzzM1hfQOJ9P1GCCXy2ms7lf+AsY5FWVVZDJGu5c&#10;8dRXffD/AOIWt/DzWE1LTHa4sZnjXVtFklaOz1S2U5ZScMIp0GTDcKpKE4KvG0kb/oN4B8baZ8QP&#10;Dtvr+nQzW2ZpLPULGf530/U7eOOS4tVnAVJV2yJIkqgZRlyqPujXtKKKKKKKK+YviT+0PpulLcaN&#10;4GaDV9SaGeGXX8k6bpdws3kj7FDIhW9cKHZZA3kZMbAzqXjHyDrvibxB4oumvfEGsX+rXG+eSI3l&#10;wzw2xuH8yZLK24igjJAxHCiIMAAAACsKivTPCnxd8e+EGjj0/XJr7T4kt4hpOstJqmnLBaQvDbW1&#10;ss7ebbRqG+7aSxBtqBtwVRX2L8Ovjb4b8dvHptyp0DxF5Yb+z7y4gaz1CR7gxCPRr1ipmkA8t2ge&#10;JJPmIjEqxvJWZ+0bo/8AaPw7fUE+zq/h/WNP1FmeIPNJbXTto8lvbyAErukuYpXBYKwj6ZC18A0U&#10;V+iPjOC/8T/Aq7lvt39pXPgrSNev958h/tWnWtvr96GE2SDuhfKfePIzk5r40+EmqHSPiT4Nu1Qu&#10;ZdZg0wgFAdmto2is2XBHyi4JPGeDgg4I++vFnxH8HeCopjrmt28d7Gu5dHtXW81iaRoGuII1sITu&#10;QSBCqTTGOIMQGkUMDXzX4i/ag1SaUxeFPD1lZ26tMv2vXXlvbqeMhfs8iWdk8KW7r8+4GadTkdMH&#10;Pi2q/Ff4j6zIk154x1uJo4jCF0u6/sOAoWZ8y2+ii3jdvmI3upbGFzgADz0ksSSSSTkk8kk9STSU&#10;VraVrut6G80uiaxqujyzoIp5NK1C60+SaJW8wRyvaOhZQwDAE4zXq2hftAfEnRQiT6lZ69bx2iWs&#10;UGuWEcpTyyoW5a8sDb3Ms21Sheed9wZmYMxDD1+7+Knwv+LejQeGfGyap4SuHvba6trgXImsrXUF&#10;ne1t3t9WjjMeDDI4ma9tEhRXfDBkSUWfhN8ItV8G+O21ye6sdb8Nv4eu5dD8Q6XdQm2u5b25hjtF&#10;ltWZmzJamSUGMyxAFcTMeB9SUUUUUUVFNBFcwzW9xGk0E8UkE0Lk7JopUMckTkYIDAkHFfD+g/Br&#10;RPDNvDr3xi12y0C1y0tt4at76N9QvzaXKedHcTWPmvIjJjfDp4eQJIredC6la7DxR+0/EhEHgzQv&#10;O27S2o+I96RFlldZIodMsJQ7IUEbpK90jAkhohjJ8E1b4u/ErWTAbvxfq9v9m8wxDSJY9BGZSpPn&#10;f2KsHm42gr5u7bztxubPnLM0jM7szMxLMzMSzMTkliepNNorT0zWNX0Sd7rR9U1HSbiSIwSXOmX1&#10;1YTvCziQwtNasjFdyqxUnGQD2r1DQfjx8SdD+zxNrMWt2ttHLGtrr1rHe+b5jM4kuNRi8q9kZSx2&#10;l7ojGFIKqAPffCn7S/hzUBBbeLNOufD90U2zahZrJqejs0drvkmeKFftcXmSqUihSKfbld8pG516&#10;f4y61pGs/B7xLfaTqlhqVnO+ixRXFldRXMUkyeIbSSSFZICwDqMlkOCADkZr5W+A2f8Aha/hTBwf&#10;+J7k+3/CN3mR+I4r6++O4z8J/Fh/urobfn4lskx+tfnHRRX6e/C7Q28OfD7wppUi3Mc6aTFeXcN5&#10;H5Vzb3mqu2rXlpLCVVlMU0zxbSu4BQDluTyfxA+N/hfwOW0+3I8R66N2/TdOvIFtrJ4rn7PNBq2o&#10;qJRBKu2QiBY3kBADqiur18neJPjn8RvEY8saz/YFqRGfsvhxZNM/eRszeZ9u3yXeW3YZBcBDgfL6&#10;+VX1/fandTX2pXl1qF7cPvuLy+uJbu6ncAKGmuZ2Z3OABlmPFRQzS28sVxbzSQTwSJLDNC7RTRSx&#10;tvjlilQgqykAhgcg9K9i8IfHbx54YljS81B/E+mBwZ7HXJJLi5KNMjytbaw2bhJNitHH5jSxJuJ8&#10;liBj7N8A/E3wz8QbNW0u6+z6tFbCfUdCuSVv7H96YXdThVnh3bSJYSQA8fmCORtg9DooooooqG6t&#10;La+he1vba3u7aUxmW2uoY7iCUxSrPCZIpQwYq6q65XhgCMEV4T8V/jda+BJ5fD2h2cepeKFisppW&#10;ugG0fTYLjdI0d2tvMs73HlqjLCAi7JUkMh2+W3wlqep3+s391qmqXU19qF9M091dTtulllbGSTjA&#10;AHyqq4CgAAAACqFFeueB/Adg+nS+PPHzz6Z4F011MECho9Q8YagCTHoujpujcxvtZZZ0YdGVGXbN&#10;Nb7fxv1CPxQfAPjmyjittM8QeFGsIbMSFpbLUdC1SYataEFEzHE9ysUUoVRJtLBVGBXhFfXv7Lni&#10;DjxR4WmuF62viDT7QQncdwGnazcG4VcYGLFQjNnPKg/OR9XanqFtpOnahqt67pZaZY3eo3ciI8jp&#10;aWNu11dOsSZLERqTgDJxgCvkHw7+0xqsviXb4j03TLfwxf3qxg20d015oNrJII0uHnTebpYky86i&#10;ANIcmMJxGdD9pbwnFPbaH4901IpY3VNJ1We3LSrPBMhudG1AeShQx/62J5nlyd0CKGGMevfD3Wov&#10;ih8LPs99dS/bLvSdR8J6/MhZrlL37GbKS5MsyKrSzW8kV2SMqGfYSSpFfDvw20VvEHjzwppYt7e7&#10;jk1qzuby1uRG1tPp2msdT1OKVJvkcG2hlGwj5/u4Oa+s/wBpTxRJpPhLT/Dtu80dz4nvZDO6Inlf&#10;2TpQjmu4Hl3BkeSaW22hUIaMSqxHAZPhJa6Z8MvhPc+M9fjkiOqquu3phtY5r06fJItj4fsISjYk&#10;M3mLLDvZFVrk7ygDMOL8I/tH6pqHjFbbxFZ6dZ+GNYvY7O1ETrFL4eE8wis7m71G5ZEmiXI+2O4j&#10;7yxhAvkv9g18C/tHa7PqfxBfSWWeO28N6ZYWccbztJBLc6hbrrFxexW5VREXSeGFvvFhErbsFVXw&#10;Gvoz4b6voPhD4Xa/reu6LNr2m+KvGln4L1qyjuPsrQ6XBoT6mt5bsQd8qedMUjDREttImQqCOH8d&#10;/DO78NxjxDoEsniLwFfxx3el+I7YCZba3uJRDHaa0sQHkzRyMsJdkRHYgAJKWgj8rord8PeI9Z8K&#10;6pBrWg38un6hArKssYR1lik/1kFxDICkiNgZRwRwGGCFI++PhT8XbD4jQy2FxaHTfEmnWMVzf2qk&#10;PZXkXmC3nvNMcs0gQOY/MilGU8xVV5fmavY6KKKKKKK8Y+J3xm0PwB5+k2sf9r+KjaCWCwQg2Ony&#10;TBTbPrc4cMm5GMyQxAu6hQ3kpKkp+JvGHxE8W+ObhpNf1WWW0EplttItc2uj2m2SR4RDYxnazxrK&#10;8azzmSYphXkYAVw9FdX4c8ceLvCTKfDviDUdNiSaa4+xxzedpklxcQC1luJ9Jug9tJIYwq75IWI2&#10;qRgqpH1r4B/aO0rWZItM8aW1v4fv5PLji1e2aVtDupZbllVLiKXe9kFQxDzJJZI2w7vJCoUV7j42&#10;0AeJvCXiTQDDBPPqOlXkFnHdNIkCamsJk0ueRo+R5VysUmcHG3oQMV+V1FFfod+z9PNP8L9Fjlg8&#10;qO1vNZt7d9rr9qgbU5btpwW4OJJHiyvGUx1Br8+LiCa1nntbmN4bi2mkgnhkG14poXMcsbr2KsCC&#10;K/UW+8d+EtM0bT9f1TWrLStO1XTl1XTVvp40vLuzkt0uQLWziLyTuqSpuSFXbJAGcivnvxT+0/aQ&#10;me28H6C94wQLDq2uSG2thMl0RIy6TaEySwvCP3bPcwuGb5oxsKv4br3xq+JWv+akviW60y2e6+1x&#10;WugrHo4tyFdEt0vrILdvEquw2TXDhsKzbmVSPNb2/vdTupr7Ur271C9uGD3F5e3Et1dzuF2h5bid&#10;mdjgAZZiap0Vcsr+90y6hvtNvbvT723Yvb3llcS2t3A5XaXiuIGV1OCRlWBr03w/8bPiT4eaNI/E&#10;M+r2yTvcPZ6+o1cXDPEIvLkv5/8ATFRcKyxx3KKGyQBufd7poX7RPhnxLYXegfEDR5dJt9SsJbC9&#10;v9Ne7vNLuYbqzlj1Hz4IMXlsr/LHEIDO2XO50C7zzOkfBeS38VeEvFnw/wBe0/xf4TtPFOgXVzKl&#10;5ZpqelwWuoR310bzaUil8mJUaQJsm3MFFvwWr7RooooooorO1fV9N0DTb3WdYvIrDTNPh+0Xd3MW&#10;2RRbhGgCoCzM7lY40jBd3IRFZiAfizx5+0Zrus+fp/g2OTw7pciNG2ozJC/iC5jkgeGZQ6mSK1B3&#10;gq0BaZWRXSdMla8X0Dwt4s8d6jdDRdO1DXb55WudRvHcFFnui85m1LVL1liR5isjKZpQ0jA43HNf&#10;SfhX9mbTZ4BdeJfFRvWzd209p4WMC21rfWd89rNEdWvVlMpTy2jmiNpEyShk3fJlvd9L+E3w10dJ&#10;ks/BuiSLNIsjf2pbvrjqVBVVil1xrl0XnlY2AJ5IJAI7+OKKCOKCGOOKG3jEUMMcaxxwxqMKkUaY&#10;VQOwA4p9Ht29KyNW0DQNdMR1zRNI1loAUgOq6bZ6gYVOSRD9rR9oPfaR1Neba98Cfhrrv2mRdEbR&#10;Ly5kRzd6FdzWPklMApbac/mWMasBhgtt6kEMc18xfET4C+IfB8M2r6LJL4j8PwQz3d3NHCkOpaTD&#10;FLybuzWRjNGkRDPcQjACyNJHCihjh/GSKHStd0HwjAgibwX4O0DQ77yYY7azudWlgOr3+o2sMZ5+&#10;0faUkkkZQ7ybi2T85+jf2adE+weCb/WZbRIbjXtZnaG6Eu97vS9MjWztQ0auQojujehQyK5yScoU&#10;rL/ah0Y3Hh7w1ryyP/xKtXu9Ne3WDcrRa1aif7VLcBhs8t7JEA2EN5o+ZdoDfE9FfSH7Onhfz9fv&#10;vHepSix0XwlaXYS9nc21pLqN5ZPFcmW4mjMRhtbRpZLnEyNGz27EFGasr4xfGK58cTyaDoMs1r4R&#10;tpRuJEkM/iGeGTfHd3cbYZLZGAa3t2AOQJZR5gRIfBKKKKK63wh408QeCNTj1TQL+S3PmQte2Ls7&#10;adqkUJYC21G1UhZF2vIFbh03Fo2R8MP0c8C+MtN8eeHLPxFp8b24nkktryykkjll07UbbaLm0kkj&#10;4YAMkkbEKWjeNmRCxUdfRRRRRXk/xq8XzeDvAWo3Vm00ep6vKmgabcQ71NpPfwu9zdedFJG8Tx28&#10;U7QyoWKzeWSpXOPzfor6N8E/s5+I/EVqNR8R3b+FreR4Ta2MtkLzVrqFgHd5bbzYxbZB2IshaTcD&#10;uiUBS/V6DZ6B4O+HXiT4neBvD8/9oWWoTWPhrXfFV2uq6jPpM1/Dot5qlvYWMNvBbEGSeNVxvIWT&#10;zGaM+W/zBrmv6z4lv5NU13UrrVb6XK+fdSl/LjaVpxb2sX3IogzuUiiVUXcdqgcV6D8Q/O8QaF4H&#10;8ehYpf7S0RPDPiC6W6m1G/fxR4Zka0e81+7KALPfWf2e4hSVzKyKxIZVEj+S19jfsr3Vy9p42snn&#10;maytp/D91DbF2MENzeR3kN1NHGOA8qQQq7DkiNQfuio/2qZpFh8DQrNKIpZfEk0sAZlheSBbBLeV&#10;oxwWUSSKpOSoJxjcc/ItvcXFncQXlnPNaXdpNFc21zbSyQXFtcQSCWC4t54iGR0YBkdSCCAQc19/&#10;/E3wLZ/Gbw1oOseFtaszPaG4utGupmmXSb6x1IxpfW90UjeeGVGgUrlNyMjxSRhmLRbmj+BNXtPh&#10;HL4B1O607UdYbQdf0qO6M93caWtxeTXL6MyzXESyhLcSW4B8nMZT5FKqueN+AXw88S+CIfE1z4ns&#10;INPn1WTSYbO3F1ZXtyIrBbh7iZ5bFpI1RzOiqolLEoSyjCE07D4Gapc/Eq/8deINfgNpF4sbxDpF&#10;lYCe7vLqGLUJLzT7XULm9RFt1hC2yGOJZgyBo1aPajV4Z+0JqdpqXxFuhaaoupLp2mWOmTRpHEsW&#10;l3dtJLJc6XHND/rSjuZJGY7kkd4TjysDhvhndXVn8QvBUtpK8Mr+JtHtWaM4Zra+vksr2Inn5ZIZ&#10;JEf/AGSa/RvxnfXemeD/ABVqVjK1ve6f4b1y+s50wXgurTTJZ7aZFcEfKyqwyO1flXW14e0K/wDE&#10;2t6ZoGlRmS+1W8itIcpO8cIkOZbq5+zJI4hhQNNM4Q7I1ZyMKa6f4n63aa34z1VtMIGh6QLfw74f&#10;givPttlb6PoUA062/s2XO0QTMklyirkZlJyzEsfVvgjrfiXxZeX3gLVZbPxH4RTQbq6u9I8Rm4uP&#10;Igs1hsNMtdJvgsklv5c7WuxeUhRXeFVlCk6mj/Bnwr4707xA+lnVPBPizQ9Um0jUvDd3qNnrul6d&#10;d2wBjeI4W9e1uRnyriSYjesuwSpGN3z14r8Ja74L1efRdetDbXMRLwzIWez1C2LbYr2wuCB5kT44&#10;OAykFXVHVlHM19Cfs4+JLvS/HR8Ponm2XimyuIriMeUhhu9Gs59Vs73c0bO22NbiExq6KfN3tuMa&#10;ivvSiiiiiivi342fGo6sbzwb4QusaQN9trmtW0gzqx+5Npmnyp0tOqzSqf35yinyMmf5ZoooopQS&#10;pBBIIOQRwQR0INfZ/wAIfiS/xB0fU/hr4vuZm1G80HUrCy1lbiGO+1bTJ7RrO7tpWuM776GJ2kSU&#10;I/mxq7yjfG8kvyR4h0K/8Na3qegapH5d9pV3LaT4WVI5QhzFc2/nqjNFMhWWF2QbkZWxyKxq09G0&#10;u41vVtL0a0aJbvVtRsdMtnuC6wRz39ylrE87RqzBAzgsQpIGTg9K/U3WNGt9W0DVPD+RZWup6Pfa&#10;NutoIgLS3vbJrHdb242p+7V8qg2jjHFflhYXt7oeqWWo22bfUtH1C3vbfzoVcwXun3Inh82CcEHb&#10;Ig3I4wehFfQ/xT+H+q+MPiVpt34Qt5dRsvHOh6Zr9vqb281tpFvBHCljdXUt26fLGkQtribK+Zun&#10;RQheSNG9M8Lfs0+FdPWKbxTf3viK7HmGSzt3fStICvCEWNhbN9qdo33Msq3EYb5d0QAYN6/p/wAO&#10;PAOlxW0Np4O8OKLQAQTXGk2V7fKVferyahepJO7gnh3kLds4ArtScksfmY/xHlm44JY0UEdiARx6&#10;HP061zuoeEfCWr3Ut9qvhfw7qd7MAJrzUNE0y8upNq7F8y5uInc7VAC5bOOQa8h1/wDZw8AanGx0&#10;Y6p4buVgdITaXkupWRnJylxdWuqmSV9uQCkVxECB1zzXzX44+B/jTwZHc36QJr2hwedK2p6UsjS2&#10;9pGWZZ9R05/3kOI18yVkMkcYyGl71z3gn4n+LvAUuNGvluNOLO82iakJbrSZXdGTzRAjo8ThmDlr&#10;eRCxVQ+9QVP3D8N/i14e+Ils8UQTRdehkkE+gXV5HcXEluCXiu9PuSkX2iPYP3m2NXjYMGQKY3k9&#10;UoooooZlRGeRlRI1LO7sAiKBlmZmOAAOSfYknFfKPxF/aMFhdXmi+BIbO8eESW0vie5JuLMTGF4p&#10;W0ezXCymJ/LeK5mZoXKMBDLGVdvlZ5PEnjTW0DPqviTX9QcpGHa41C+nCKZNqA7iI40BOBhEQE/K&#10;o4+gfCP7Nl9e3H/FY69a6Y0cFleT6Ho0kN9rKW16Z4kN7cy/ubb95CyxSIlwkpSVQVKZPvuhfBD4&#10;a6F9ndPDsWq3UETxPda7LLqpuPNyDJcafMfsZcZwGS2TGAVwea9K0/S9M0e1FlpOnWGl2IlaYWen&#10;2dvY2glkAEkq29qqpvIAyQMnFX6Ko6jpmm6xafYNX06w1Sy8xJfseoWlvfWvmxg7JPs9yroWUEgM&#10;RkZNcFq3we+GmsNG914R0y2eOJoo20nz9EVQ7FhJJDo8kEcjgn5XlRsDg5A2186+Ov2bb/Sba71T&#10;wZqFxrlvboJTol7FH/bJhjjXzvsd1bBYrqTdvcRCGJtuEQSSbQ/BeIbWbw78GvBmk3VvcLc+L/FG&#10;r+MgbiJrR7G10ywTQ7S3EMgLTJdRSx3cU+UG1sBXBWSu1/Zg0iS48U+INaKW722l6GliWkCtPFe6&#10;verLbS24YHH7q1uFdwQQGC9GNfSfxi0u41f4ZeL7OCSOKSLTU1NjMZArQ6HeR61cxfugx3PHbssQ&#10;I27yu4qvzD80aK9B+GHhNvGnjXRNHkgNxpwuUv8AWg32hYv7HsXE15FNNalXj84bbZJFYEPImGBI&#10;r6T+NfxrbSDdeDvBt4DqxWS213W7dgTpOQY5tM0+Yf8AL2BkSzqT5GdqEXAJg+K6KKKK0dJ1bUtC&#10;1C11bSL2407UbKQy215ayGOaJmQxSLkcFXQskiNlXUlWBUkH9DfhR8UrD4i6W0dx9nsvE+nxBtV0&#10;uPKpLCX8tNT01JWZ3tySqyDcTE7BH+Vonk9aooooorL1zVYtC0XV9auI3lg0nS77U54otollisLV&#10;7t4ovMwpZgpC5YDJ6ivyo1G/u9Vv77U7+X7Rfajd3N/eT7I4/NuruY3FxLsiCoNzsTtUADOAAMVS&#10;r2P4c/BjxH8QIV1TzodE8O+dNCNWu4Xnlu5IUYSf2Zp6tGZlWQLG8jyRxg7wrO8bxj13wf8ADXwd&#10;B4n8V6Ho2jt4y1XwhoMIl1vxJqNhJ4YHjS4gcWulL4c09RI1uxEouDPNMYZIWiKhwkj/ADh4x8ee&#10;JvHd9HfeIr/7QLfz1sbKGNLbT9PinmMzxWttH1PKoZpC8rqiK8j7Fx08ckfiP4RzW7SF9S+HPiEX&#10;kCytFCkfhbxa6W1xDZpF888g1JEkmaVBsV1CyEHYPJ69u/Z71G5sfidpNtA0axaxY6vpt6HRHLW0&#10;envq6LEzfcbzrWE7hzgEdCa+pvj604+FfiHyUikjabRVumdzG8MH9uW7K8K8b3MgiQr/AHSx7V+d&#10;dfc/w/0yP4l/AeHwmdcmguUlfSb2/ltp9Qk086Z4gTWbKzEM0kPmItoLdIwsu1FKqPubR03wY+Hf&#10;ij4d2mvWGu6npd7ZajcWV3p9tpVxezx2tykckGozyrd28G1pVFsAULZEYBxgZ8++H/wY1/wt8Wbj&#10;WpoBbeFtIfWrnQ7xLmzvDqEV/A9hYadMgkjnikjguWaWRrfYXhZBlXV66X4o/BvWPiP4y07V49V0&#10;3SdFtdEg0q5kf7Vean50Fzd3vmW9gqRxFWM0cZ3XQIG5ucBDw/7SU9ro2g+BPBum3ccdlYpNMdIB&#10;t57hLXSrKLS9Fu7mZybiMKj3McfGyY+YSS0Qx8jV+r3hqfU7rw5oFxrUcsWsXGiaVPqsU0AtZotT&#10;msI5L+OW1Cr5bCYsDGFG05GBjFfmn8RCx8feON5JZfF3iNOSWwI9YmRVBPYAYH0rja9T+ITLpGke&#10;BPBG0C78O6FJq+tbrOWwvLfXPF8iazNpt9FIPnktLb7LF5mSTkqdpXYk/wAI/Enimw8T6T4a0WZr&#10;vSvEepRWOr6JdWUmr6VNZXii31O/n0sMv+ptlaaWRJEykWJGMIYH2rUvhN4N8RePtf8ACcuiX/gr&#10;U10S48RaHe6Fq9rqWgarZT6g9ml/d6TeQLLaPHO6IbGCRI9qOqMiiOWXwr4i/CrxF8OJ4HvzDqOj&#10;30ssVjrVikwt2kWR/KtL6OVQbe5aJPN8rc6EEiOSTy5NvmFdb4E8SHwh4u8P+Iv3hi07UI3vVhij&#10;nnk024BtNTit4pXRTI1u8qx7nUBiDkdR+pmMkYIwccjkEH0pKKKKKK8E+Mfxig8E2smgaBNFceLr&#10;mJS7bY5oPD1tMm5Lu7Rsq106kNb27AjaRLKAnlxzfA800txLLPPLJPPPI8000ztJNLNIxeWWWVyS&#10;zMSSzE5J5NRUUUUV9HfBH4u3PhvULTwp4jv4z4XvpTHaXuoTyAeH7pkxAEnbcq2krgJIj7Y4mbzt&#10;yKJd/K/HDwdL4T8dahPFHJ/ZPiOSXXNOmcMyiW6l36pY+YsUUYaG4ZisSFikLw73LMSfG6K/Tb4T&#10;6JceH/hz4U0y6Z/tI003ssckTwS276vcyaybWWFzuDRfaPKcd2UnAzivg34s6XNpHxI8ZWs8iTPN&#10;rl1qivGZCvla4RrUEbGQAl0juFSTAxuBwSME+meJ9JuvHvwt+E+r6Ra2174gsLmfwHLp2lW8c97M&#10;ltBJ/Z/2+4VzJF5NvY/aWjmGxRctKPLjPzdp4O/Zlthb2l/421W5Ny8cU02h6R5MMdtJ5m82t1qp&#10;80zAxgJKII4yGLBJWADn3LS/hR8N9Hhkt7XwbocqSOJGbVbQa5NvC7MR3GtG4dF7FEYLnnGa7yC2&#10;t7SCG1tYIba2t4xHb21vEkMEMancI4YYwAi+yipqKydV0DQteWJdb0XSdYWDHkrqunWd+IOo/dfa&#10;0bZjJxj1PrXl2vfAL4ba2ZXj0q50G5nuvtUlzoV7JbDDBt9tFY3gntIoizA7IbdNu0BSq7lPzz4z&#10;/Zx8U6FG974auU8VWKRNNLbpEthrEKr5sj+VZu7JcqqJGqmGXzZJG2pb4GT45o3iHxX4G1SeTSL/&#10;AFLQNSt5ntr62w0X7+2ZontdT026UxuY2LDy54jtbnAIr7J+Gfx80zxdcWuheJoINE8RXc8sVrPb&#10;Bk0HUHZwbS2he4kklhuHBKLFIzI7INsnmSLFX0PRRRRRVPUtQs9I0+81XUp0tLDTrWe8vLhtzLDB&#10;BH5sr7YwzNgZwqqWJ4ALHB/O34qfFXU/iLqIjjE2n+GbCYtpWkGTJlkUMg1XU1QlGuWViqqMpChM&#10;aEkyyS9H8IPgzc+OJI9e19Z7LwnA7iMITDd69PESpgs3YfJbo4InuO5Bij+ffJD6J8eNX1XwJo2i&#10;eBfClha+HvCOrabOst3p8gW6vmtZRHfaUz7jKqlHglup3+e58wq0hHnK9P8AZm8aRwy6n4GvZtrX&#10;btrGhbyoV50iCarZB3cncY0jnijSPok7M2SAfsOiiiiisPxP4i03wloGpeIdXMy6fpkCyzLBGZp5&#10;XmlW2treBMj55ZXSJSxCAsCzKoZh+X1zLqfizxFPOIVuNY8SazJKtvbgRpNqWsXxYQQCVsKrSybU&#10;3PgcZNfTnxq1n/hA/CXgf4baDfPbXthb2Gq6jd6aJ9KlK6W22zvdsHy7ru+Wa9O2UuksIdsllc9/&#10;4E8X6P8AG7wTqXhPxTJGuuC1SHVre1kNpcXUEE0ctj4gsFA2gpNsMiAMiyqA6CKVEPxd4r8K6z4M&#10;1u70HXLfyLq3O6KVMta31o7MINQsZSBvikAOCQCpDI4SRGVeg+G/w41b4katcWFhcQWFnp0MNzqe&#10;pXMNxLFbxT3AhjghSAYe4ceZJFFJJGrLHId6459g+M2r6X4C0HT/AIR+DVS2tnt49R8VXAa2nvrx&#10;pGVrWDULmM71uJ/LW4uQY4z5It0jxbsY6+WqKKK3NI8NeIdf806HoWsawIHjSd9M027vo7dpgTEt&#10;xJbIwj3bW27yM4Poa9S079nr4nX12Le60qw0aIrIWvtR1nTprRCi5VCujvdzEseAViI9SBzXXab+&#10;y74qluVXV/EXh6xs9pLz6cNR1S5U4+VVtLmKzU+588Y9DXsXw4+C+pfDvXTqlp45lvdPuIZINT0f&#10;+w/skOpRiNvsbSu15MEeF28xJFjLAb4wdsj596ooooori/HfgXSfiFpFtomtXOpWtra6nBqiPpct&#10;tDO09vazWiI7XUUyFNs7E/KDnHIAIPk//DMPgHJxq/i/GOM3+i/e9f8Ajw7d663wp8DvAPhK9ttS&#10;trO91bU7K5W7s77WbsXT2cyjEbQ2tqkFsWjb543eFnRsOrBlUjH+PXj7UfB3h2DTNP09Zn8W2mta&#10;ZJqcs0yLpSJbxQyeTHABumkjnkMLGVdhTdtk5Wtr4b6hofjz4T2WkQSXi2yeHF8Fa2iKtvd2t1Do&#10;qaff/ZpHWSMlo5Fmhk2uMMm9QwZF/O6+s7nTry8069iaC9sbqezu4WKlobq1lMFxExQkEq6sCQcV&#10;9LeB/B11D8LLxfE+m3kuk+OvFGgWOmC4MUI8KJdq2nad4/tYZ2LN51zPBbvEogeW3CnzGgkGfF/H&#10;fgDX/h9qq6brUSPDcI0um6na73sNShTAlMMjhSJIyQssTgMuQeY3jd/oz9leG4W28cXLQSraTz+H&#10;YIbgxuIZbi0jvpLiCKYjaWjSaMyKDkB0JHzDPuXxO8Bw/EDwrc6KJILfU4ZYr7Rr65E3kWuoQjGJ&#10;xbncY5o2khc7XChvMEbuiivza1bSdS0LULrSdXsrjTtRspBFc2d1GY5omZBLG2DwVdCrxuuVdSGU&#10;lSCem8MfEXxr4Mt7iz8N69Pp9pdSLNLbNb2N/biUKV82KDUYpljZh99o1Uthd2dq47Cb4/8AxSli&#10;t40162t3hR0knh0XRmluyzbhJcCeB0BA+UeUiDHUE802H4+fFSOaKWTxJFcJHJG7282iaCsM6q24&#10;xSm3to5ArDg7HVsdGBwar6t8cvidqqXUDeJGsLa7UKYNLsNPsHhQYOLW/iiN3Gcj7wuN3UZxxXkV&#10;fX/7PHwxu7a4j+IGu2zWytayL4WtpjLHO6XkLQ3GtyxKVAjeFmjthJuEiu0u0AQSP9LeMbC71bwl&#10;4p0uxh8691Lw5ren2cQZIxLdXemS29vF5kpCrudlBZiAM81+WlpZ3eoXMNlYWlze3ly4it7Szgku&#10;bmeVukcUEILMxx91Qa+xPhx8Nk8Eat4f07UEFz458T6frV5qV1Zz27y+AvDEOlSWZn0yZZCBfzXs&#10;9pD9rEUibRNFF8ivJN8reLPCet+CtbudB162Fvd24EkUsZMlpf2khIgv7CcgeZFJggEgMrBkdUkR&#10;0X6//Zl8Pmw8J6t4hlSeObxBqiwQb3ia2n0zRUaCG4gjQb1Y3M13HIXbnYmFUDL8T4e+Kc138cdQ&#10;l8KWMmpaB40v9G0i9hNtNFdzw6XZiyTxHGQsskS2q+dcMpRVa23eckcn7yL6r8R+FPDvi+y/s/xH&#10;pVrqlsGDx+cJIp7dtyuWtLyApNCTtCsY5FyPlbKkqfI779nD4cXV4t1bjXdMgAi/4l1jqiyWbeWA&#10;HLPqMVxc/vOr4uB1+ULXT6F8G/A3hnXdE8RaDZ3+nahosV6gK6jc3EOpm9sG06WbUYr4y/MEd2UW&#10;xhTLcqVwo9UooooorO1fTm1bTLzTE1HUtIN7C1udR0iW3h1K3jcjzWs57mOZY3Zcx7xHuTdujZXC&#10;sPA2/Zi8BbZNur+LwxQiMm90ZlRyPlZ0WwG4A4yNy59R1rj5/wBlZgkrW/jgM+yRoI5vDjKhk2Fo&#10;Y5riO9YgE4DOsZI5IQ9Dwmqfs3fEWwtjPaHQNbk85YxZabqUsN0I2Ukzk6xDaw7VwAwExbLDCnkj&#10;x/X/AAt4j8L3H2bxBomo6TI01xbxPd2siW11JaOEuDYXgBhuEUsv7yCRlIZSCQQTz9FFWLa5uLO5&#10;t7yzuJra6tZo7m2uLeRop7e4gcSQzQyRkFWVgGVh0IBHSvuXUfDWhfH7wDo/iSB7TTfF9vYta/bo&#10;girbaraAi+0XU4IZZ5BZyTEz2okZp445I5gP3kkcnxBqOn3mk6hf6XfxeRfaZe3Wn30AkilEN3Zz&#10;m2uYRLAzI+11I3IxBxkEjmvrD4L+AtL8H6Mfiz42uX0w21tczaRBdLNbJp+nzxNZHVLiPiSaa7Dt&#10;FaQKhBR1ZBLJLF5XE3fx01HUvifoXicNJp3hjSrqXS005/tTbvD+oz+Xqd5qFtaykSXLR7JwilkW&#10;SGEBZPL3Pz3x28Iz+FvH2p3QWRtO8TSz69ZTuJmxc3c5bVrOSV40TzI7ku/loz7YZISzbmIH0V+z&#10;t42j13wsfC95c79Y8M5jgSaZpJ7nQpZN1nLGZmLFbZmNttQbYoxCvG5RX0PRRRRRXn/xQ8aR+BfB&#10;uo6zn/iYzY03RV2FhJq95E5t3cbSCsKpJOwk2hgjKDuYA/Dvwt+IfjDwjrNlpXh8jU7PWtWsoZ/D&#10;ly8MdtqN3cuLKMW13P8A8eszh1Xz1YKSsZmWRIwtfUvxU+B2l+MUuNa8NJZ6N4pe4lubpn8yHTtd&#10;M7bp/tyRBhFPuzItxHHmR2dZg5cSRfDk8Gs+FtZaGZbzR9d0e8UkBmt7uyu7dg8ckciHOc4ZHUkE&#10;EMpKkGv0E+EfxPsPiBosdtPMY/FWl2kK61aSiGM3ewCE61ZiAKrQzNgyIiL5MjeWV2GJ5fXKKKK+&#10;Ivjt8XLXxIf+EO8L3Ly6LZ3HmaxqsExFtrN3CcRWdosRAktIW+cysSssoVoxsiSSXzD4efC3xH8R&#10;Lhm0+NbLRLW6jttS126Gba2Zk854LSEENcziPDeVGcLuTzXiWRGP1P430z/hTHw3up/htYpY3cuo&#10;6PDret3Kw3+ofZRG1v8A2lcteZRmafyoljWIxRm4kaKKMsSPnP4N/EC58LeO47nVr+Z9M8UTDT/E&#10;Fze3blBcXk++01y8mupo498M7Ey3M5YpDJcEAs1fojRRRRRQzIitI7LGiKzu7EBUQAszMx4AA6k4&#10;7knFfmh8V/Gg8deNNR1aB92lWgGk6HhAudKspHMdwS0UMh+0SvLc7Zl3p5vlkkIK9w0dZ/hb8Ar3&#10;WQ0dl4j8cTQnT51hYXMUWsw+Xp0cd/p77lePT47jULZpJFEUshUr5mVfT+BHxftpraw8B+Jbl4dQ&#10;hc23hzVrid3j1CORyYNGu5ZyTHPGT5doc7JE2wgJIkYn8T+LvwwvvAOtz3drbl/Ceq3kz6LdQieS&#10;GxMpaZNDvHnZ3EsKhhE8jkzRr5gJYSpH594Z8Oan4u13TvDujrC2oalK8cP2mZYLeKOGFrq5uZ5W&#10;yQkUKPIwRWchcIruQp+uNdtNL/Z7+H9/baFqEt54v8VTx2sOpzxRxtI9orb7+LTvNIiis4ZZPKw0&#10;pE8sfmb4zhfiiiiitHTdJ1XWbj7JpGmahqt15ZlNtptnc31x5SHa0nkWqu20EgFsYHGa9Hsfgh8U&#10;L+C3uovClxDDOocfbtQ0jT5413FT9osr24SeM8Z2vEGxyFIIru4f2YPGzTRrca34Vjt/MVZpoLrV&#10;55Uj3fO8MEllEHIGSFaRMnjI616Dof7OGoeG9a07XdH+ITQ32mXMVzBIfDDoGIOJbeZItTG6KVCY&#10;pU3DcjMpGDX1J9fftiiiiiiszW9Ktde0fVNEvjItpq+n3mnXDQmITpDewNBJJA86OgkQMWjJRsMA&#10;cHFeC/8ADMXgEfe1fxf6H/iYaKPrz9gOP1/pWnpX7OPw506d5rtNb1xGiMa2uq6msUET+Yri4Q6N&#10;FaSFwFKYeRkKscru2keg+OvEB+H/AIF1bW9K020kGiWdjbafpwH2SwhW4vIdKtUEVuBiGDzVYQx7&#10;MqmwMmdw8q/Z48YWWvWfiqxuRFb+IrnxFqHizUY0ZFjv01t0WW5soZHaRVhdBFKu0qgaIly0mB8w&#10;fF7QW8O/EXxPafO0F3fvrNrI1uLZGg1oDUjFCgZgyQSSSW4cH5jGThT8o7j4GeHtWmTxx4jj0251&#10;LSLXwbrujyaXFFIf+EovL23WceH4XjhkkO5YwZPsjrMrNCOVkKtyvjz4W6n4ZtU8T6ItxrHgPUoN&#10;P1HS9aKqLq0stXQTWEGtWqhWikG5IzOIxEzMg/dySeSuj+z9YXd58UNFuLaIyQ6VZ6zqF++6NfIt&#10;H0qXTUl2uQWzPcQx7Uyfm3YwCR986/olh4k0bUtB1SIS2Wq2c1pONkLSR+apEVzB56uqzQvtlhkK&#10;HY6q45WvzS8d+CNV8Ba/daJqCyTwJIzabqotZ7a01a0KJKlxbebkF1V1SdEdxHJuTc2AxzvDXi/x&#10;L4Pu2vvDWsXelTyALOsJjmtLoCJ4o/tlhcq8E2wSuY/NjbYxLJtbBHoI+P3xTEBh/wCEhgMhfcLo&#10;6Lov2gL/AM8wot/Kx9Y8+9V/+F8fFf8A6Gr/AMofhv8A+Q6uXn7QXxQuTGYNas9OEcQR1s9G0thO&#10;4/5bym/inIf/AHCo9AK8j1DUdQ1W7mv9VvrzUr+fy/tF7f3U15dzeVEsEXmXFwWdtiKqLknCgAcA&#10;V6/8FfhlJ4511dR1S2uB4V0eRZb2UBUh1O+jxJb6MksgwwbIe62AlYvlLRtLG1foXX5d/EZJE+IH&#10;jcSqyO/izxDNggjKT6rLNEwB5wysrD2NemeEvhdrOh6VF438Qabax6mNX0fTfBfg/XnNg+ua/qGr&#10;RWNtLqlvK8Mghi3POltlWlEbSSbbZP31H46eBtd8PeLdU8RXC3V5oPiPUZLmx1WWUXAjuriIXEul&#10;XLDmExEOtqjj5oUGwsY5Qm9+zRoA1DxnqGuy24kg8PaS4gnMxja21TV2NpbEQoymTdbJeqcqyjgk&#10;Btldh8c/iXJoPjnwovhudv7d8GLqcuprc25fT5B4itbSRdNlViplDW8eZSmNu9PLkEqHy/p20WDx&#10;N4esH17Q4kj1XTdOvdQ0DVrZL2K1uJoo7trC7gvYwHaCTCnzIlwyZKqeB5Pqn7O3w01BYRa2eq6E&#10;Y2kaR9L1aeVrgOFCrMNbF4oCYO3y1Q8ncT8uIR+zj8NxZR2nl62Z47sXLamdV/02WEDBsJEEYtvJ&#10;PUlLcS+kg6H3miiiiilxzj39P6Gvn7Uv2c/B2r6je6rqGu+Lri+1K8uL++nF3oMXn3V3Obi4cRw6&#10;csabmZiAihV6BQMVx99+yxp8k7tpvjO8tbUs3lQX2ixahcIm8lA91b3NsjELtU/uVyQWGAQo4bVf&#10;2ZfG1p9rk0zVPD2rQwhmtYjPeafqN6o5VBbzQtBG7dg91t9XFeUeIvhx458JxNca74a1G0tY4I55&#10;b+JItR063jluPssf2nUtNeaCJzIQoSSRXyyfLh1zw9FFFfaHws1TSPi94Cu/h94vAnv/AA9DaLZX&#10;Mf2OC/8A7MiX7Pp2o6e2CwntMfZp5PKwyNF5rSGZwfmLx34L1HwF4jvPD+oSJciNEubC+jjaOPUN&#10;Onz9mu0jfJUnaySIGYLIrqruFDN6f8E/hLdeLdQtPFGtQiHwrpl5HPDHcW8Uw8R3dpNuNikFyrI9&#10;mrrsu5GQq3zQp8xkeHV+N3xgn1rVY/D3hDV5I9D0e5hnudR06Tyv7U1qxuRPBLa3sDZktrV0RoHT&#10;arygyjzFWCQM+OQt/FugeBPilpoYW+sad/Yepw+cHhsL+2eW7jso1ljilkZJvt8Mk23y28pGUKGB&#10;fS/Zo8ZrY6rqHgi8kxb615mqaQcH5dVs7bF/b4iiLHz7VBJvkmVUFuVQF5q+0qKKKKKqX9/aaVYX&#10;up6hMLew060ub+8uCksggtLWEzzymKAM7bVUnaik9gCTivzck+KfimLx5qXj3TLtrK91G+82SwZl&#10;lsZtMijFtZ6PqEMCwrcRxW6pD5hRXJUShlmw4+zNe+HWm/FbwtoWpeKbD+wfFsmhW0q3+npMlxp1&#10;zd2wuDYXtpeqjSRRytl7WY74m8xI5lLNI3wh4r8Ja34L1i40TXrRre4iYtDcIHaz1C2ziK90+4YA&#10;SRP64DKQUdUkVkH1f8DvjI2s/ZvBXiu5kl1dVdNE1m5maRtVjA3/ANnahJJk/aVAPlSk4mX5GxMA&#10;ZvqKiiiivin9oj4ktqeoN4E0e4lTT9JnDeIJoLqJrfU9RASWDTysGSUsnz5qO/NxkNGrW6s3N/Br&#10;4Oz+NriLxB4ghmt/CNrKfLQl4ZfEM8Mmx7a1cYZbVHBS4nUgkgxRneJHh+9YIILaCK1tYoba2toY&#10;7e3t7eNYoIIIlCRQwxIAqqqgKqqAFAAA6CuR+IHgrT/H3hq80C9cwSFhd6deqAX0/U4UK2l1sIO9&#10;SGaOVOrRswUqxVx+at/Za14S1ySzvI7nSNd0S9ic7W8u4tLuBhcW1zBPGSD/AASxSoxDKVZSQQT+&#10;g3wr+KmmfEfTmSRIdP8AEunwBtX0mN2EbxbhH/ael+aWdrdnZVZWYvC5CSFg0ckvq9FFFZ2r6vpu&#10;habe6xrF5FYabp8JuLu8nJ8uJN/loNqBmZ3ciONEDM7sERS7BT+fXxb+Klx8RtRtobFL7T/DWmgm&#10;z025mhLXV7ucNq13FANqyeUyxJGZJFiAYow82TPqf7Ofw3kknX4h6rHAbaNLy18N2zmYzPdB/sl5&#10;rLbCIwiATW0SuHLMXfahjid/oD4hfDXQPiFpxttQjW01SGIjTNcggRr2zZdzRxuW2ma33OS9uzgH&#10;nayOQ4+ANU0zxZ8LvFiQytLpGvaPOt3YX9qxe3uoGLRxX1jLKoWe2nUOjK6YI3wzIGEkY+wLD/hG&#10;v2hvACf2ktrp/iXS2aKaWzIlu9A1Z1AS7gglYSNZXioHMLsVcK0YkM0AlTU+EPhq6+GfgzxHH4pa&#10;3tDZa3q+rX13BHcTwDSrHTYVW8hkjj8yWMxxPOgRC2G2MqzK8a/B/iHXb/xPrep6/qkhkvtVu5bu&#10;bDzPHCHOIbW3Nw7sIYYwsUKFjtRVUHAFYtFaujaNqniHUrXSNGsp9Q1K8kEdvbW6ZdifvPI5wqRo&#10;PmklchUUFnIUEj7d8A/s9+GvDqw3/ihrfxRq5RG+zSwH+wrJ2hAkjS0mz9qKuXCy3ChWG0iCNl3V&#10;9BwxxQRxQwxRwwwxrFFFEixxRJGAFjSJeFUAAADAA4Ap9eH+L/j94G8MSS2enzyeKdRjjZguiyQS&#10;aWkvlJNBHcayW8ohw+C1qsxQqyuFZdp80/4aqGD/AMUEd3Y/8JT8o+q/2dkn6EfSu+8FftC+E/E9&#10;zFp2tQP4Sv5RMYpb+9t5tGkEYBWJtXYQeXIwBIEsKplQokZ2VT77RRRRRRRWVrWhaP4j0+bStd0y&#10;z1SwmD77e7iWQIzxPB59tJw0Uqo5Ec8TLIhOUcHkU/DHhTw94O059L8Oaeum2Mt3JfSQC4vLtpLq&#10;SJIZJnlvpJJMlI0GN2ABwBk55ix+Evgmx8V6n4z/ALNa81e/v11JFv5RdWWm6izma4vdOtWHEskz&#10;eeXmaQo4Hk+UOKZ8YNM1rWfh34h0/Qbdb2/mhtXaw+xxX1xe2kF7FPdRWSSsqidUHmxsqSSEqFiX&#10;zWR0zvBX2/4j+BTafE7wn5N9Bczadcwavplxp8uo+XYx+V4htLa4iie1ldJ3j822YASJI0RiVhGl&#10;H4e/DfUvhl4h1WDTLs6z4P8AEEEL7pyker6Jqli0htvtSl44ZbeSF2jkmt4zK0piBhjhSSQ+1VwP&#10;jf4Z+EfH8UZ12ylS+gRYLbWdOlW01W2gE4naATOkkciE7lCTxSKu92jVGbdXzRq37LviKCSJdF8T&#10;aLfxPEWlfVba+0eVH3kBYY7MXwkXAyWLLg5AXvWR/wAMxePv+gt4QP8A2/6z/Wwo/wCGYvH3/QV8&#10;I/8Agw1j/wCQKlT9mHxzvj87WvCSRFgJHS81eV1QnDFUayQEgfwlx9RXs/gz9njwn4auhf63cP4t&#10;vIWlEMN/YwWujxqdqq8uklpvNlUBx+9maP5siMOoYfQFcv4yt/EF9oN5pfhhobfVNWR9OXU7ieaC&#10;HRba4hf7Vqu61ZZzKiApa+SGYTvGzgRrIRgfD74X+G/h5aN/ZkT3es3NpHb6lrl1n7VdqrCaSK3h&#10;yyW8DSAN5UfJCx+a8rRq9eVfDCz+Kuu/EW88b+MrKfRrK30rUdBaK60y0sxLbfbFvbTRbG3k23Ih&#10;ikm89L0rIJBGY2lckkfQWv8AhvQfFFi+na/pVpqlo2/al1GC8DvGYmntJ0xJDLtYgSQsrDPBHNS6&#10;HommeHNJsdE0i3Wz03T4TBbQLuJVS5lkd2blpHdmkkc8sxZj3zQ0Twd4U8Nz3V1oPh/StJub0y/a&#10;bizs4Y52juGjaW1SYDckBaGNxbIyxKRuVAcmukooooooorifHHj/AMO/D/TI9Q16eVpLmUQ2OnWa&#10;xTanfOpHnNbW8rxrsiDBpZHZVUEDl3RG+Wr79qLxa95LJpnhzw3aWDeX9nttR/tXUrqIiJRMZL21&#10;uLNH3OGZAIF2qQvJG5mWX7UPi5LyKXUvD3hq5sQJPOtdPXVdOupCY2EZhvbm4u1Qh9pO6BsgEAAt&#10;uH0Z4A+L3hTx+qWtpO+la4EjEmh6nJCl1M4thcXD6VKjbbqJMSDcoWQKhd4Y1Zc+pVXu7S0v7aaz&#10;vre3vLS5jaG4tbqGK4t7iJ1w8U0EoZXUjggggjIr5J+J37PMNta3evfD+Oci3jhkn8KEz3krRRQl&#10;bufR7y4d5pJOFf7K+5nJfy3B8uA/ItFFfTf7M3il7HxHqfhS4uEWy1yye/sYZTdOx1jTcM6WaITE&#10;hltDM87OgLCCIBxtCt7Dd/CTS9Q+JHif4g+LzZDw7bnT7rTtPnaCOznNholst5q+tOxEa28Ukcu6&#10;KT/WMGeX92MS/Nvxl+KD+PtaFnpVxcL4T0lyunwuGhXUrxdyTa1NbsocFlYpbrL8yR5O2N5ZVr1X&#10;4T/AJQmm+KfHUW4n/S7PwnPb8IODaTa/5vUnmQ2WzGNgmb/WwD2f4vfD8ePvCktrbIv9uaUz6loc&#10;pjtRLPcJAyTaU1xcAFIroYDYkRRIsLuWWPafgPw74h8Q+APESalpxm03V9Nnnsr6wvYZUEqxyiO+&#10;0nVrKTYxUsu2RGw6MoZSkqIy/ol4A+IWh/ELR11HTJFt76FVTVdGmlje+024AGQyrgyQNn9xcKoV&#10;xkEJIskcfeUUUVnatq+m6Dpl5rGsXcVhpthAZ7u6nJEccYYIqhUBZ2dsJHGilmYqiKWZVP50/FX4&#10;j3HxG8QLepDLY6LpsUlpotjLIzyeS8m+e/u03GMXE52+YIhtVEjjy/l+Y/vv7Onw2lsYW8fa1bSQ&#10;XV7byW3hy2uYIQUsLhVabXE8wNIjTrmG3cFMxGRsOkyNX1VXjfxi+F9v4+0ZrzTreBPFmlxE6Zc7&#10;lha+t1YyS6PdzN8pR9zGAyEBJf40R5S3wr4c8Q694B8SQ6rp4ex1bSrie2vLK8hcLIquYL7S9TtJ&#10;drbWwUdTtdGAZCkiqy/pr4f17TvE+i6br+kyNLp+qWy3EHmCISxZJSS2uVhZ1WWF1aOVA5AdWUHj&#10;J2aK8A+PfxHbwloK+H9JuGi8QeI4Jl8+3lgEulaQrCK5umRsyJJc5aC3cKOkrrIjxLn5E+HfgDVv&#10;iFrsWmWMbQ6fbNDNreqsCINNsWc5O4jDTyhWW3h6uwJOI0kdP0q0jSNM0HTLPR9Hs4rDS7CLyLOz&#10;g3lIkL+Y3zSbnZmdmd3di7uWd2LEkzX9lbapY3ul3sfn2OpWd1YXsO+WLzrS9ha2uofMhZXXcjFc&#10;qykZ4wcEfmn8SPAGp/D7xDcadcwTtpNzNczeH9SciWPUdOSQeWrzoka/aIVZEuowilWIYAxyRM/0&#10;d8DfjHb38GneBfFE0Ntf20Vvp/hvU2WOCC/ghjEFno93jaq3KqqxwScefwjHz8G4+qKKKKZJLFCk&#10;k00scUMKPLLLI6xxxxIN8kkkj8KqjJYkjoeQBXxj8a/jWmsLdeDvB12f7JJe31zXLZ8DVwBsm07T&#10;JV5+yZyJphjz8bEPkZM/nPwe+Gdx4+15Li+tm/4RXSJkk1qfzTb/AGt9hkg0m1kj+dnkIHnFCvlx&#10;EsXR2iD/AHt4p8K6L4x0W50LXrUXFnOA0UibVurG5VCkN9YTMrCOaPJ2nBBBZWDxuyt8AfFH4Var&#10;8OdQSUNLqPhu/l2aZrXlhSk5QytpupJHkR3CgMUbhZkUvGAVlji+hPhN490j4leGp/h545mW/wBY&#10;NrLbRi+x5mvaXDH5kNxFdEkvf2pXe7YEuES4VncTMm78Mfg9cfD3xt4l1UXxu9Gk0qKx0CSRY2up&#10;YNRvjd3UOoBNmLi1FpCrMkflzLKHUo26JPmj45eKn8T/ABB1aJVdLLw47+HLSN1Mbl9OuJF1KeRB&#10;I6lnumm2Ou3MSxbkDA147RUsMMtxLFBBFJPPPIkMMMKNJNLNIwSKKKJASzMSAqgZJ4FfW3w1/Z1W&#10;SG11r4gq+JUuGj8KRySQsqOgS1n1XUbOVXVxlpPssOCCIzJJnzIB9Yafpmm6RapY6Vp9lpdkjOyW&#10;mnWdvZWqNI++Rkt7UKoLMSSQBnJPNXa828a/FbwZ4ELW2r6g13qg2/8AEl0kQ3epoGSORWuomdEg&#10;HlypIv2iVDInMe/GK8Qb9qmISOE8CO8SsViZ/EyxOyhvleSNdPcAkclQxA6BjjJ3NA/ad8OX9y1v&#10;4h0G/wDD8DyRLDeW12uu26KxbzpL5Y4baVFT5NvkxTM2T8q4G76Xgngu4ILu1miubW6hiuba5t5F&#10;lt7i2uIhLBcQTRkq6OrKyMpIIORxUtFFFFFFRXFvBdwT2l3BDc2tzC9vc21wkc0FxBNH5csM0UmV&#10;dHUlWVgQQSCCDXJeGPh74M8G3N7eeGtCt9Ou75EhuLj7ReXcxhRzL5EMl/JKYY2YgyRxFVYqm4HY&#10;mKXib4ZeEvF3iHRvEuu2M13eaNCbYWxn/wCJdqVskrT2cGp2jhg6QSu8iqhUSbis3mxgIOtura5t&#10;dGuLPw/HYWV3b6ZLaaHFNCYtLs7iK1MWlxSQWy/Lbo3lgpGvCAgDtXzz8Dv+E1soNV+HXjTwleQ+&#10;H7Gz1J7O81PSpU09jLfrFqGhtctG1rexXBuJJomWRvl34MsTL5eyPhO3gTxdaeNvh5HcSWimGw1n&#10;wWLpEa60u7jMGoT6ZquqTgM8brBdraXMgVnRts6DZFXv5/L2rC8R+GdC8W6U2jeItOi1KweWG4ET&#10;vNE0VzBnyri3uLdkkjdQWQtG6kozIfldlPy/4i/ZddTLP4V8TIUZ4VtrHxFbMmxBCBdNNrOmqQ7b&#10;8lFFiBtbazErubkT+zF49Gf+Jt4Q4Pa/1rP4f8S+k/4Zi8ff9BXwj/4MNY/+QKX/AIZi8enn+1/C&#10;Hqf9P1rI+v8AxL69M8LfsyaFYyRXXivWLjXSFhb+zbCJ9L08SbHW5juLpHe4mTdt8t4mgb5TuBDF&#10;V+l7Ozs9OtobLT7O2sbO3XbBZ2dvFaW0CBixjht4AqICSTtUYpuoS3VvY3txY2f9o3sFrcTWdh58&#10;Np9uu4YC9vZ/apfki8xgqeY+VXOTwK8h8HfBvSdJ1m88Y+J2tNe8W6jqkmvCSKC4g0bQ9Quy11cx&#10;aVaTyuZvLnlcxXFyNwCRMkcMisW5nxTYfEzxR8X9GtrGC7svBXg/VdB1SK+dX0/TrlXs0u9VuPPf&#10;JvJ2DT2KJEGRFIVxGJJZG+hru0tb+1ms762t7y0uYnhuLW6ijuLeeFxtaOaGUFGUjgqQc5rnfCvg&#10;jwz4Khv7fw3pqadDqN3Hc3I82a5mZo7dbeOH7ZdtJO0a7XkSOSUhHeQpgPip5vB3hW51k+Irnw9o&#10;9zrjLaD+07mwt7i7SWwffZXMTzA7Jo8KFmUCTaqLuKooXo6KKKKKKKztX1jTNA0281jWL2Gw0yxi&#10;Mt1d3G7ZGMhVCogZ3d2ISONAzOxCqCxAPyNr/wC1FqjXYHhXw5p0NnG84MviBrm8uLuNtv2dha6Z&#10;LAtuyjfvXz5s5GGGDuwD+0948O3GjeD0AGDiw1v5vcltQP6V7Z4E/aC8NeK75NK1i0PhXUZ3l+xy&#10;Xd/BcaTcCONXSJtSkSDyp5DvCxvEFO0KsjSOsde+0EfTp7nOTzx06V89/ET4AaB4mRr/AMKJY+GN&#10;bym6COJ4NAvY0iEIWaztVItmG1W823iIJ3b43d96/D2r6RqWgale6Rq9lNYalYTGC6tZxiSOQYdS&#10;GQlWRlIeORCVdSroxUgnMor0f4TeJv8AhFPH3h3UpJhDZT3i6VqhkvPsNr/Z+qf6HLPezN8hit2Z&#10;Loo/ykxDLLww+1fH3wl0rx/4n8MaxqUixWOl219b61FFLcpd6rAk8Vxo2nIynZFCHe8M0qESYYIp&#10;yyyReM/Hj4opbIfhx4QuLW1sLW2jsteuNKZIooY408geFrZLdRHFFFGqrcpCeP8Aj2O0LNG3C/B3&#10;4OT+OLhNe1+Oe18I2srBVDNBceIbiJyjWtnIPmW2Rhi5uE5JBiiIk3yQfaWpeCvD2peErjwV9hSx&#10;8Pz2a2iWunhbf7LsnF1FcW5AIEqThZw0isGfLOHy2fzZ8RaBrvgTxJPpOoFrHWNIuYLi3u7G4bac&#10;YubDUdPu4yrAMNsiMNrofldUkVlX7a+DvxitvHNtBoOuTQ23jC2hbaoUQxa9BbR+ZJe2igBFnVAX&#10;nt1wMBpY18sOkXu1FFFKq54GeoAAGevYe/XvXw78ePi1beJ3HhDwzdPLodjcl9W1GCYG01u7gYGC&#10;3tvLA8y2t3BYSFik0m10XbFHLJzvwO+Gp8aa8us6pC//AAjfh+4gnnEltHPbavqcciTW+jN9oBja&#10;PGJLsbX/AHe2MhfOV1/QOuI8eeAtD+IOjNperJ5NzAXm0vVIUQ3mmXLKAXiz96N8ATwk4kABGHWN&#10;0/OnxH4d8RfD/wARNpmpLPpuradNDeWN9ZyyxrMkcu+y1bSb1NjFCyZjkXDI6lWCSIyr9/fCT4gR&#10;fEDwrBdTME1zShDpuuwvLatLNeR2yldVSC2CeXDd/M6ZhVVdZYk3CIufT6KK4D4m+Mk8C+DtV1pW&#10;T+0JEGn6MjYPmatdoyWzbWBVliVXuHQ4DLGV64r4C8C+F774ieM7HSZprqYahdy6hrupu80txFYR&#10;yfaNUvZrt45sSyZ8uKSZSrTyRhzh81+mWn2FppVhZaVYQi3sNOtLaws7ffI/k2tpCILePzJSzthV&#10;A3MxYnkknraoryj4p/CrS/iLpvmoY7DxNYQMuk6qVPlSLuMv9mapsUs9s7FirLl4XYyICDJFL8Aa&#10;hpfiXwXrK29/bap4e1uxczW8gM1ncr5crwLe6feQkb4yyOI7iB2RsEqxFfQvg79pjVLIRWnjXTf7&#10;XgGc6vpK29pqYAV3Bn05tltOxby0Bje3CqCxDt19qsf2gfhdd2sNxPrl3pc0u8vY32jatJdW+yUx&#10;qJm0yG4gJYDevlzOMEZIfID7n4/fCyC3mmh8QT3skUTOlpbaJraXFwR/ywha8t4og3oXkRf9oV5b&#10;4k/ahtvLaLwj4aneRoY2W+8RyRxRwzic+dEdK0yRzKhiAKP9sQh2OUKr8/zH4l8YeJfGN0l54k1e&#10;61SWEMLdJTHFa2oZEjk+yWNsqQRbwiF/LjXeQC2TXs3wp+BWo+J30/xD4rhk0/wtJGt5bWZk8rUd&#10;ei3HyV2oQ9vayY3tMxWR48GEbZFmT7nt7eC0ggtLSCG2tbaFLe2trdI4YLeCGPy4oYYo8KiIoCqq&#10;gAAAAACpa4X4gfD/AET4haK2l6mogvLffLpGsQxo91pd1IoBdVYr5kT4AngZgHABBSRY5I/glT4z&#10;+DPjUZBsNW088rl5dL13SZZOQD8nn2dxswD8ro6/8sp4vk++bLUvDfxU8G3R0++vH0XXbK5028+y&#10;3DWGq6fJLCBdWFyELiOdNw3o3mROpB/fW8gL/nT4z8J6l4J8Rah4f1OOTdazM1ldvCIY9T05pGWz&#10;1O3VWcbJVUkqHbYwaNjvRgOUq9p2nXmrahY6Vp8P2i/1K8trGzg8yKITXV3MsFvGZZ2VEyzAF3YK&#10;M5JA5r9Ifhb8PLT4d+HU0/db3WtXzJda5qMMe0XFztIjtIJGHmG3gBKxBsFmLybUMjIOE+Jnx60n&#10;wjPeaF4bhi1vxLaSxQ3Ms43aFprgt9pt55YJFkmuI9qo0MZVULndKrxPCfCLD9oz4hQa2mpX0unX&#10;+lGcPP4ejsbaztPszMPMhs79Ue6jcAHy5JZZcEgusgG2jx98f/EHjLTJtE03TofDOlXsAh1MQXj3&#10;+o30e9jNa/bzHCIreRfLWSJIt7YZWkaORoz4FRRX2l+zr8SG1G2bwHrNxLLfWEEtz4fu7q6gxNpk&#10;KpG+hwpJtkZ7cbpYQGk/c71xHHbru+pqKKKKKKKKKK4fxt8RPC3gCzW5168ZrmRoRb6PYm3uNau0&#10;lcp58FlLJHiJdjlpZHVPl27vMZVbd8N6hqOq6Fpeq6pZRabe6laR38mnQyTy/YYbzNxaWlw1zHC5&#10;niiZEuB5QAk3hRtAzyvjz4o+F/h2LGPXHu7m81AmSHTNJitbnUFs1LI2oTxXM0KpDvXy4y0gaRtw&#10;QOI5WjpfD34saH4/sdbvIbW60RfD0dtNq0uqzWaWMNvdi4kjnW9V/uJHbO8zyJGE45Iy1fn9q08/&#10;i7xdqd1ptpIbrxP4kvJ7CxLo0pn1vU2ktrQyMQpfdKqbuBnnIr9I9fB8J+ANaGhE2p8N+D9QXR3f&#10;F09r/Y+iuLB3NwrCQp5SbvMBDEZI5IPjP7N/i7X/ABDp3inT9c1G51b+yrzS7u1vtRury+1DGqxT&#10;xz20lzdSvmFDaq8a7RhnkyWBUL4v+0Zozab8Rp7/AMySVPEGk6bqWWgMUVvLaxHRpLWObcRIQtqk&#10;pPykeYFxgBm92+Evj/RdK+DY1XU7mQp4OF5Y6pFDCjXW6a/aTSILaFcBvPWeGGORyqlw29gFZhN4&#10;Y/aN8F63dR2Oq2994Zmnn8qG6vTBc6VhpEjt/tF/CQ8LMWJdpIhFGF3NMB0+gq8q8N/FbRr/AF28&#10;8G+IR/wj/i/TbttPlt71TbabrFybpre2m0C5uW3stwhgnhhmVHKyqsRnCmQ+q0UUUUUUUUUVj+IN&#10;bsfDei6nr2pv5djpVnLdzkPEkkojX91awGZ0RpZn2xQIWG6RlTOWr8xfF3ivVvGmvXuv6zcNNcXL&#10;lbeDcTBp9krs1tp9mmAFiiDHHALMWkfc7ux5mip7e4ns7iC7tJ5ra6tpori2ubaWSC4t54ZBLDPB&#10;NEQyOrAMrKQQQCCCK9ov/wBoL4k32ijRzf2FnKyGK41uxsPs2tXETxPHIhmDGGJiHB822t4pFZFK&#10;Op3FsXw38aPiL4buBIniC61q3Zi81h4jln1i3lPlNEg8+4cXMQUsH2wXEYLAbtwyD9s/Dn4o+H/i&#10;PZzmwWbT9XsY4n1DR7xommiEiLvubOVOJ7cSExCTCtkDzI496BvFvj78J7dre68e+GrGZbtZDN4n&#10;06zgRoJLYo0tz4jEasGV0YL9s8tGDBjcN5ZjmeT46or7P/Z/+FSWMFh8Q9aMov7qGdvDun7Z4BZ2&#10;dzG9o+qXQcKZHuImb7OuDGInEuXd08nifjx8WrbxLJ/wh3hq6kk0SxuGfWNRhlH2XW72FgYba2CD&#10;MltbsC3mFiksm1kXZFHJJ2nwO+DUNpDp3jnxRFFcXlxFBqPhzS2KSw2MMqie01i9xlWnZSr28XIh&#10;BEjfvsCH6ror51+L3wQHjK4uvFPhy4S28RiyH2vTbgAWuuyWkaRWojuWYC3nMSmJSwMbkRhvK/eS&#10;n4njl1vw1qheGXVNA1rT3liZonu9L1SxkeMwzREr5csbMjFGHGQSDwSK+j/CX7TOr2SR2njDSI9Z&#10;iDRIdU0xotP1FIhuM8k9iR9nnc5TYIzbBdpyWLce1ab+0D8MNQtoprjWbzSJ5XZDY6lpGotcxEPt&#10;WSSXTI7i3CtwRiY4H3gOa2p/jP8AC+2hE0ni6wZWJwILbUrqXiQxZMFrA8g5U9U6Yb7pBPB+JP2l&#10;fBumEJ4fstR8TzfunMgV9E0/a5Pmxm6v4muPNTAOBabTnh+Dj5R8b/EnxX4/uBJrl6I7KNrd7bQ9&#10;PNxBo1rNBA0Iuo7SWSQtMd8hM0ru/wA7KrCPCL7N8F/gkdXNp4w8Y2pTSAyz6NoNzGQ+rYw8Wo6l&#10;C4AFmesMR/1/3nAgwJ/tRmzyc9SSSc9e59+nakor5I/aS8A71h+IOmwqGjW207xGq+WoZSy22lam&#10;V2gs2SLWUlyceQFUBXasT9mjxmbPVr7wNduTb6z5uq6N8u4R6pZ2u7UbfbHESfOtYxLuklCIbfaq&#10;lpjX2lVbUL610uwvdTvpTBYadaXV/fTiOSUQWdlC1zdTmKFWdtkas2EQscYAJwK/MHxBrGq/ETxp&#10;d6iluW1LxLq8Ftp1j5luDEJnTT9H077SVgjJjjEMJmdU3Eb3wSTX6I/D3wXZ+BPC2n6Db4e4VRd6&#10;tdBjIt5q9xGovp42KIfLBVYoFZQfKRA+5gWPbUVx/jzwTpvj7w7ceH9SkkgDSpeWF5Ad0lhqcEbx&#10;2935JIWRQsjo8ZxuRmClG2uPz0+IHw91z4e6w2namv2ixm3PpWswxSJZanbjn5Q2fLmTgT27HKNy&#10;C8bJI/f+C/2hPGHhuMWmtj/hLrBfMKHU7yaPWI2clwF1llleRd7ZIuI5GwAqsigAfRWl/tEfDPUE&#10;na7vdV0MxOqRxappFxLLcIwyZYv7F+2IAuAGDsrZxgHkjU/4Xx8KP+hrxyBn+wvEnHqc/Y+n4fhX&#10;Ba1+1B4atcpoOgatq8q3DxtLfy2uj2jwLuAuLd4xcytu4ISSCM4OTgjbXzX40+K3jTx1vg1fUhaa&#10;W4Qf2HpQkstKbAicm4hLvLcfvYVnX7VLLsckxbAcVe+HHwk8Q/EOd5Yt2j6DChabXru0mkhmfzDD&#10;9l0yHKC5lDBt4WRUjAO9w5jR/wBAPC/hfRfB2i22g6DbC2s7YFndiHur26cATX19MADJNIQMnGAN&#10;qqqxqqjoazdY0fTNe0y80jV7OG/02/haC6tZ1JWRSdysrLhkkRgHjkQqyMqujKygj8+fiV8NdZ+F&#10;mu2t/p9xdTaJLerc+HtdjJW5tLqCQ3FvY38sKoI7uLZvV1AWVR5kYUiSOL7A+FPxRsPiJpOyby7P&#10;xLpsEQ1jT8gJKM7F1PThn5oJW+8p+aJzsbIMckvyH8YvhrqngjXrvUVSa88N61f3M+m6oWuLj7PP&#10;dO102kajcXLSSfaEG7ZJJIxnRTIDvEqx+N0V92fAf4VHwxYDxX4isBH4l1CMjToLlT9o0HTJYyjb&#10;omwIrm5Vj5uQZEjIi+QtcRnvfiP8VPD/AMObaFL1JNS1m9jklsdFs5IknaJEYLeX0z7hBbs48sSF&#10;Wdmz5cbiOTZ8n3f7RnxJub60vIJ9H0+3tjEZdLtNLjksb8RTmV1vJb95roeYpET/AGe4iwgBXa+X&#10;PQ65+0z4j1HQxp+k6JaaDrEi26XWuRXv29QEi/0s6fp1zABC0rgbDLNMUTcvzOVlX5tuLi4vLie8&#10;vJ5ru7u5pbm5ubmWSe4ubieQyz3FxPKSzu7Es7sSSSSTmq9Fe+/An4mHwdrQ8ParNFH4a1+6TzLi&#10;eR0TSNTaPyob4HlBFNiOG537QoCSF1WNg/33RRRRRRRRRRWPrniDRPDVhJqmvapaaXYxbx511ME8&#10;6VYmm+zWsQy8srIjlYYlaR8EKpxXO+APGbePNPvfEFvp11peiNfPYaNHqFsY76/S0RTeaqZ45Gha&#10;J5XNssUQYRtBKTNIXMcN/wAX+NvD3gXTBqniK9aCORpY7O1gia4vL+5jgacWtrAg+8Qu3zJWSJWZ&#10;d8igg1514M+O/hvxr4mt/DVlpOtWU99HO1hc3YsvLle0tpr25S5jglYxYiiBQqXySVIXALfM37QW&#10;v22ufEa9htRG0egafaaA88U4mS4ubaSW+vCVUAI0U1w9s6ZOGjJJBJUfW/wW0ybSvhj4UguI40mu&#10;LO41M7GDCSHV7+XUrGSRhxuNvLFkY4Py9ia8p8C+PPFFz8c/F/hu91ia+0W41XxLYxWF4wMFlF4f&#10;upY9MbSoFAELrFHslCBRKC0ku+VVdU/ak0uebRvCetCSEW2n6nqOlzREyee8+sWkd1byRALtKKtj&#10;IHLODlkwp+bFX9l3xEptvEvhGV4laOaLxHZRrDO08yToml6u8k4zEEjMdiERtrEuxG9c7OqX9pbw&#10;N/bFzYyWOtjS0uoba11yO3hkguIzIUuNQnsXdLiKEcSRhUeZkJzEjjYfedI1fTNe0y01jR7uG/0y&#10;+gFxaXUBJSVMlWDK4DI6sCskbgOjhlcBgQPPNa+Kek+FPGqeEvFHl6fb6pbade6HrkUhewjt7wy2&#10;c0XiAzhPszrcwOElj8yIxurStCEc16jHLHMkc8MkU0EsayxSxOrxyxSKHjkR0yGDA5VhnORgkGnU&#10;UUUUUUUUUV+eHxo+JN1438RXOn2V4X8K6JdvDpUMQRIb25iTyLrWJnidxMZGDi1ckBYSNqI8ku/x&#10;aiivZfD3x18e+G/D6eHrO40+8gt4pINPv9TtZrzU9MgaMJBDaymVY3SA8wLcRShRiPmJVRcG1+Ln&#10;xJtNRuNUi8Y6w9zcvO8kVzMl5pymeXzXEGkXqvaRAN9wRQqEHyoFXivr34TfGmz8fGTSNajstI8V&#10;J5skFtbGaPT9XtF3Sl9NFy8jLLAgPnQSSMxUebGSvmLBpfGH4YW3j7Q5LvT7WNfF2lwZ0i58yO3a&#10;9hSQyy6RdyyYVkcFzB5hHlynO9I3l3/nUQVJBBBBwQeCCOoIpK99+CPwpbxtqCeI9XES+FtGv1jl&#10;tyYpZdZ1G2RLoacYW3bbdVeM3DuvzhvKjyS7w+4fHb4rDwxp7eFvDeoiLxRfBBqM1sC02h6XNCXy&#10;LkEeVd3G5PJwGdIt0n7stBI3h3we+Dlz43ni17X4p7TwhbynYAXhn8QzwSFJLSykUhlt1cFLi4Qg&#10;5BiiPmB3g+9be3t7S3gtLSCG1tbWGK2tra2iSG3t7eFBHDDDDGFVERVwqjAAAAGKnryr4p/CzTPi&#10;LpisjR2HiTT4nXSdWKHY6ZMjaZqix/M9uzZKsMvC5LoCDJHL+f3ibwtrng7VpdG8QWMljfxJHOgL&#10;pLBc20wzDdWdxESkkbYI3K2VYMjBXRlX1/wl+0T4z8PxQWWsxW/iuwh3ZkvpZbbWjH9nEUEI1eMO&#10;rBHAdnuLeWRsspk5Ur9AaP8AtFfDjUY5Wv7nVPD8sQiAj1LTJ7kXDShvM+zvo32viMqAxlEZO4FV&#10;Pzben/4XT8L/ACftP/CX2Pl7d237Jqfn7en/AB6/Z/Mz7bM+1ctrv7Rfw80y33aVPqHiO6kjuPLg&#10;stPubCKKWJFaBL251dYNiSk7d8MczLtYsn3Q3zN8QfjZ4p8ch7GEt4e0B1VW0iwuneW7BhMcw1TU&#10;QsbToxZ/3QRIsbd0bsoeq/wu+Eus/EG/iuJ47nS/C0Dbr7WWi2G6VHKNY6MZhtlmZlKtJho4RlpN&#10;zbIpP0I0fR9M0HTLPSNIs4bDTbCFYLW1gUhY1B3MzM2WeR2JeSRyzOzM7szMSdKivHPjb8P08beE&#10;57q1hkl8ReHIbnUNGELTsbqNtkmp6b9mhSQyvPHEvkKEDecsah1RpN3xx8JvHUngPxdaX00rLouo&#10;lNO12PdKY1sZpABf+VEshZ7Vj5yhY2cqHjXHmE1+lVFFfDX7Sni2XU/FVp4ThV47PwzbxzXOfMT7&#10;VqmrW0d3vKrIUdIrcwrExjV1Z5hllZa9T/Zt8IQaZ4WuPF0yQyah4knmt7WQbHa20fTblrUwgtEr&#10;xvNcpK8yrKyOqQHAZSK+kqKKK5zxL4R8NeL7QWXiTR7TVIUB8h5lKXlruljlkNlfwFJ4C5ij8zyp&#10;V3KNr5U4r5i8Sfsu3HmtJ4R8SwtC8sKLZeJI3heGEQkTytq2mRuJW80ZSMWUYCtgsWQF/KX+AnxV&#10;WRo18MpKAzKsqa54eWOQKcB1Mt0rAHqN6g+oFMPwF+K4O0+FRn213w0R/wB9C8x+tdton7Mni+8N&#10;vJrer6NolvNCZJY4DcatqVrKVO23ktkWG3Y54ZkvCo6jdX0T4I+C3gnwS0F4lmdb1uFkkGsawsdw&#10;9tOhhlWTTLIDybcxyxebBKFM6bmXz2U4HrVFFFeZfFT4c2vxG8PiyWWKz1rTpJLrRNQlTfGkzx4m&#10;srtlUyC3nwokKZZXVJNr7PLf4y+HPjjU/hJ4vv7XVLR3spLh9G8T6WsoaaCSyuWiN5aPC/lPPav5&#10;mzJZJEaRAyl1lT6x+Lfgyz+Jvge31TRd97qmn2X9t+Fp4pJ4kvrTUI4bm6tDbMjFzdW8amFSiMJl&#10;iBdEMgb88K+sf2YvCkdxea34zu7cONP26Jo0rtaSJFeXEX2jVpkiIM0cscLW8azDapSaVPm+bZ6R&#10;8d/iZJ4P0dfD2i3Mtv4k1233i7t2Ecmk6SZDDNeJLyyzTFXigMYyuJJFdHRN3wNRVqzs7vULmGys&#10;bW4vby6kEVta2kMtzczyt0jhghDMzHHAAJrX1Twtr+hWsVzrenS6R58pihstTlt7HV3BRmFyNDuX&#10;S9+zkqyi58jyi4KBy4K1z1FeyfCrwH8Q9V1jS/FHhW0jsItKu1u7fWNXlvLDSLswSPFcWIktB59x&#10;FMFltrlLcFdpeORk3V+ilFFFFFFFFFeGfFr4zWXgHbo+kRW2p+Kpo45pLaYyNY6RbOA8cupCFkZp&#10;ZFwYoFcNtPmOyqYxL8V6dLd+OfHOkDxFfXV5ceJfEmk2eqXoaJblo9Qv4rOT7ONpjjEcbbII1QRo&#10;oVVQIAo/UfoPYDHTHbgf4V+dvx+t7iH4p+IZZoZYoruHRbi0eRHVLmBNDtrV54HYAOvmxSxllyAy&#10;sucqceeaV4q1zQ9H17RNLvGsrPxMllDq5hAW5ubSxWZRZi4HKRSidxMFwZF+Rj5bOr+t/ADwHceI&#10;/Flv4ju7aX+wvDEq3guCjLBda7EFk06xjmWRDuhZlu3KhwAiJIoWZSfrz4p6lbaV8OfGVzdmQRS+&#10;H9Q01PKAZjc6xCdIsgw/u+dOm49lya+e/wBle4gWfxvatLGtzND4duIoCf3skFs97HcTKvdUaaIM&#10;c/xLXpvx78B3njHwvbX2j2r3mteG5p7uC1iLvPd6bdIF1O1toVO15v3cMyLgu3lskQLuFb4a0bxL&#10;rWg2+s2ml3rQWev6dNpWr2jpDPbXlpMjIN8FwrKJY9zGGdAJI9zbGG5gcGv1b8LQanaeGfDtprLS&#10;Nq9roWkW2qtPcJdzNqcOnxx37S3aM4lfzQ+6QSMHJJyc5r4i/aQ022sPiKLqDzPN1rQdM1O83uGQ&#10;XMUs2jqIVABVTFaxZUknduOcEAdl8IvjzdQXUPhvx9qDT2lwY4dN8S3jr51jLgIlrrdwfvwOeftc&#10;mXjckzM0TF4PsiiiiiiiiiivOvij4J1Dx94Wk0DT9Z/seYXcd8wkjmktdTNpby/ZtMvzC6lYWnMM&#10;zSbJNhRXEbsox+fvjHwJ4m8CX8dh4jsfs/2lbh9PvYJo7mw1GC2n8l5bS4jPb5XMUqpKiujSRoHX&#10;PHVJGod0RpEiVmVWkkDlI1JwXcRKzYHU7VJ9ATXoTfC/xLc2s9/4bk0nxpYWttZ3NzP4T1FNQurc&#10;XzmO3gn0K5WDU0lyDuRrIYAY9EfbwVza3NlcT2d5bT2d3azSW91a3MUlvcW08LmOWG4glAdHRgVZ&#10;GAIIwRmq1dL4U8V6z4L1q217QrnyLy3DRyRupktL21kI8+xvocjfFJgEjIZWCuhSRUdf0w8P63pH&#10;jjwxZazbwpd6Rr9jKstnfW4ZGjZnstR0+8gnXZIElWWCTgxthipZCCfzS8aaAfC3ivxD4f8ALuoo&#10;NL1W7gsvtxRrqXTvNMmmXMzRqisZrdopQyooIYEKAcV2/wAF/AA8deLY1v7dpfD+iKl/rR3+Ws27&#10;cNO03cUcE3Eq/Oh2EwpLtdXCmvoj48fFaXwxajwn4ZvoovEF/Czavd27k3eh6fLGPKihZeIrm5Vi&#10;yNu3xR/vFVWkhlXzH4D/AAlt/EkieMvEtu0uiWV0U0jTJoj5GsXtu2Jbu68wYe1gcbRGAVllDI52&#10;RyRyfb9FFFcX4v8Ah94T8c25j8QaTBcXSwtDbapbn7Nq1mNkiw+RfRYYpG0skqQS74C+GeNiK+Zv&#10;EP7L2rRSmTwv4j0+9t3kun+y63FPYXNtCpU2UCXdkk6XDkFlkdordQQpAwxCeXXHwN+KdtDNcSeE&#10;5njgXc62+q6HdTsBx+4tbW5eWQ+ixox9qowfBz4mXFytqnhDU1kZ3QNO1nbW25AS268uJUhA44Yy&#10;AHjB5Fdhon7OXxE1KZxqcOleHIYpYFZ7/UYL2WeKRmE8lnFo5uVYxheVmliDFlCkjcV+kPAPwL8K&#10;eCp4NTumfxHr1vJHNb6hfQpBaafPDM8kNxpumKziOQZjPmzSSsroHiMZJFe2UUUVT1GxttVsL7S7&#10;6MzWWpWNzp97CJZIjNZ3sDW1zEJYWV13RsykowI6g5r8utQs9Y8C+LJ7VmNtrXhjWUeC4MLeX9o0&#10;65E9jfwxXSDfFJtjmiLJtdCpwVav060DW7DxLoml67psm+x1WygvIAXikkh8xR5lrObdpEE0T7oZ&#10;kDHa6spJIJrwP9pfxMNO8Kad4at5ZFufEd+J7pVigeF9L0jbcSRSySHfG7XL2rxmNPmCSAsB8r+Z&#10;fs0+E5NR8S33iy4gb7D4ftZLWylbz41fWNRiMDeSwXy5PJtTL5qF8qZYW2nII+4KKKKqX+nafqtp&#10;Lp+qWdnqOn3AQXFnfW0N3az+VKs0Ylt7hWjO11VlyPlIBHIGPmjxb+zNo160lz4P1WXRJSsrDS9T&#10;83UNNaXy0FtFBe5+0wJkMZGk+0sdw2hQu0+Lal+z58T7G5MFtpNhrEQSNxeabq+nx2zM67miWPVX&#10;tZty/db9yB/dJHNUm+AvxYUDPhVeT217wy3P/Abw4ro9G/Zt+IGoJFLqUuh6ArXPky297fPeXyW4&#10;2lrqKPSo54GGCQqNcoxIIbaCGPufhL9nPwboM1ve65cXXiu+t23iG8iSy0YyR3Cz28jaVE0jSbQu&#10;x47i4kikUtuiwQB75b29vaW8FpawQ21rbwxW9vbW8aQW8MECCKGCCGMBURVACqAAoGAAKmoornfF&#10;fhXRvGeiXeg65bmeyufnjlQhLmxuowfs99YzYOyWMk4OCCCUdXjZ0b8/NRtfE/wR+IBWzu0a903Z&#10;NaXhtp007XNHvUzsmtp8bopBuhmVHby5kfypS8SyV9owyeG/jb8O2LQ26x6lbSoUkYXlz4a8QwRF&#10;UlPktE/mW7sJI8lPOhYBl8qYqfz18QaFqHhnW9U0DVIwl7pN5LaTlUmSGYRn91d2v2hI3aGZNssL&#10;si70ZWxzXf8AwV8IweMfHunWt8sUum6RDJr+o20wRlvILCaOOCzMMscsciSXEsKzxyABoTIAwYrn&#10;7o+Ivjay8A+FrzXrlWkuWJsNItxDJMl3rVxbyTWUE+1kCxfu3kmcuCI0bZufajfmhq+r6lr2p3ms&#10;axeS3+pX8xuLu6nI3yOQFVQqgKiIoCRxoAqIAiAKABm0V1kvgfxbbWFzqeoaDfaRYW0XnNea4iaF&#10;Bcbo2mS30+TWWgF1O6KzR29t5krAEqhwa5Oiuu8IeB/Enjm/aw8O6e1yYWgN9eyN5NhpsU8nlrNe&#10;3TcAcMwjQNI4VvLRyCK/TDw3b6xa+H9HtdfktrjWrPT7a01G6tbiW6hu7m2jED3qzzxQOTMAJXBi&#10;G1mK5YAMdqiiiiiiiiuF+IHxB0X4e6KdT1Q/aLuffFo+jwyKl3qt2iglFZg3lwxkq085UqikDDyO&#10;kb/nj4x8c+JfHWoLqHiG/a48lrgWNjEPI0/TIbiQO8FjajgZCojSOWkdUQSO5UGv0P8AhlpkOjfD&#10;/wAH2UEMkA/4R/T7yaKXf5kd7qcI1S/3CTkZnmkO3tnA4FfP37VFvclfBNzjdZxnX4Cy2zbYLqVb&#10;ORVmuwxU+aiHyoyqkCNyC2SF+XfDniHVPCur22u6NNHBqdnFex2s0kSTrC19YS6dJMsUmULIkzMm&#10;4EbgCysMg7XgHwbfePvFFjoFqzQxSs9zql+Y5HSx02A77q5cxq3ztxFAHwrSvGrMoO4fp7DBBaww&#10;21tBBa21tDFDb29vEkFvbW8KCOGCGCEBURFACqgCgAKBivgb4Sa5LrPxytta8tbQ+IdT8W6hPaox&#10;aOIahp17qX2dWONwR9oBI5wOK+0PHvhdfGXg/XfDfmGGbULMfZJS/lRx6jZzLfac1w4jlPk+fHGJ&#10;9qFihYJgkEfm3HJ4l+H/AIm3KLrQvEmg3ZUq4TzreXbhgQd0csUsbf7UcsbZG5GBPOO29mc4BZix&#10;CqFUFjk4VeAPQCv0F/Z4t9Ri+GWnvfXCzW1xqerTaREud1ppwuzBJbyDavJu0uZuC3Djn+FeN/aj&#10;0tZvD3hbWmndW07WbvS1thGCki6zYm7ecybvlZDYKoUKQwcksNoz4z8K/jPqvgExaNqEf9q+FZbp&#10;ZHt2L/bdHErH7VNpLlgu1i3mvbuCrOpKGJpJXf750rVdO13TrTV9Iu4dQ03UIVntLuBjsdMlWBVh&#10;uVlbKyRsA6uCjgMCBfoooooooorL1zTW1nRNZ0hLp7CTVdJ1HTo76JC72Ul9Zvax3SRqyFjGzh9o&#10;dScYDDOa/PH4g/CLxR8P5HuLiL+2NBPmSJrunW9wba3iN2LW3TWEI/0SZ98JCs7RlnEcU0jK4Xym&#10;ivQNF+HOr+JrWzl8Man4c16/umkSbQbfWYdN1zTzFCk0j3Nl4gFmJIwHAMto80eQw3/Ka5LVNG1b&#10;RLhbTWdL1HSbtohcJbanY3NhPJAztGs6RXSIxQsrAMBgkHB4NZlTwTz2k8F3aTzW11bTR3Ftc28j&#10;wzwTwuJIp4JYyGR0YBlZTkHBBBFfox8HviHH4/8ADCSXcmfEOj+TZa8nlxxLNI6t9k1OFIjt2XCK&#10;SwCoBKsiqgRULfKP7QXh230L4h3VzahUg8RWFtrrQxwLBHBdzSyWN8gKk73klgNy7YU7pSCpxuPm&#10;fhDw1eeMPEuj+G7FhHPqt2InnYREWtpEjXN/e7JXiD+TAkkvliQM5XYvzMAfu/xp4s0f4KeBtK0/&#10;SbSG4u47ddJ8O2E4hiW5mtogbzVtUW0EJcBmE120Sq0ssgUmMyGRfkv4b+AtW+LPinUL7Ubsrp0F&#10;4mpeKNUZoRdzy6jNJOLWzgGMzXLJJ+8C+XEoZmyfLjk/RCys7TTbK006xhW1srG3htLS3j/1cNtb&#10;xCGGFN3PyqoUc9sn3sUUVka5oGi+JdPk0rXtNtNUsJGZ/Iu4g/lStC9uLm2kGHhmVJHEcsLLIuTt&#10;YZzXzL4p/ZhtZTNc+DtfazYgNHpWuo09v5r3LGQRataDzI4lhIWON7aZyy/NIQ+U8hvv2f8A4oWl&#10;1NbwaJa6nFET5d9Y6xpMdrcgLvLQpqUtvPx0w8KnPQHjPM/8Km+JH/Qm63/4DD/Gup0/9nz4oXl1&#10;HBc6PY6RE6s7X2oaxpklrERGZEV00qS6nyxwoCwnkjdtGSPefBX7N/h/RZrXUfFV83iS8i+zT/2b&#10;HALbRIrlUEksc6OWku0SQHZ5nlpIoxJCQSo+jre2t7SCC0tYYba1tYooLe2tokgt4IIUEcMMEMYC&#10;qiKAFVQFAAAAAqWiiivzi+NXg+28HePL+2svJTTNYhj1/TraEKosYb6eWKex8qKOKONI7iKZYI4w&#10;wWDywWLhgPsT4I+KZPFfw90uW4VxeaI58OXkpVlW4fSreJrSZHeR2dmtpbczO2MyeYQoUrXrNcR8&#10;PvE6+JPAfh3xHdzOrz6Uo1O8vEt7RWvtNL2Gr3brE3kpE08MsiN8o2YJVDlV/OG7m1Dxp4ruZ7e3&#10;j/tTxVr80lvZRyqkQvtb1EmG1jnuGAVA8oRWkYADqQOa/UTR9MttD0fS9Fs2ma10nT7LTLZ52Vp3&#10;gsLdLWF52RVBfagLFVUEkkADitGiiiisKbxFplv4itvDNzJNbalfacdR0s3EXlWeqrDJJHf2mn3R&#10;OJLi2RY5Z4OGEciOu5Q5TdrnbTxf4XvtYu/D1nr+k3Ot2MrxXOlxXsDXazRKWnhjjJHmPFtYTLHk&#10;xkFZNrV0VFFFFFFfMf7Qvw3h1XSZPHOkW0Eeq6PFnXlhhuGuNW0oeXDHdMIQymSyUFnkdVJg3l5M&#10;QxJXGfs7fEldPuz4C1m4VbHUJnn8O3NzcOBbanKQZdHjEgKKlycyQqCo8/coDvcDHH/tBeDP+Ea8&#10;aPrVsoGl+L/tOqxndkxawjr/AG5CRLNJK2+SRLreVRAZzHGuIjXuXwJvNN8M/CLUNf1CTyrOPUtb&#10;1e/cTQTt/okEVoI4oVIKO6wIqQudzsQVOHQV8ceLvEt54w8S6x4kvlCT6rdGVIQYmFraRItvYWQk&#10;ijiD+RAkcXmFAz7dzZZiTzdfS3gD9n281G1fX/iBczeF9GtR9rfTpjBbX9xYQ2jXFzdajdXDhdPi&#10;j+Qt5sZk2iUOIMJI2T4k+LemaNb3Xhv4Q6PB4U0lnlt7vxHCp/tzXLdUZIJEnulNxCqNLO0Us0rz&#10;qpQobchkPg9zc3F5c3F5eXE93d3U0lxc3VzLJPc3FxM5kmmnnlJZ3ZiWZmJJJJJJqvXvPwV+FA8e&#10;Xkmt61tHhXSbs209ukpW41fUFhSf+z0MTB4oo0kjknlyGIKxx8s7xffVvbwWkENrawQ2ttbRR29t&#10;bQRJDb29vEgjhghhiAVERQFRVAAAAxgVLRRRRRRRRXnXxO+INp8PfDM+p5tLjWbo/Z9B0u6klAvb&#10;vcgnlkW3+cw26N5suCgPyxeYjyoa/Ni/vrvU7281K/na5vb+6nvLud9oee5uZDNNKyqAMsxJ4AAz&#10;xXV/DaSOP4g+CWliEynxPokaoTt2yzaikUEufWN2WQfSv1BrlPF3gnw145soLHxJpyXqWkk0tjcJ&#10;JLbXdjLNF5Mr211AysA2FLxMWjdkQurFEx4RdfDP4AeDH1IeJNbS9uLbyTNpup+JGbUrHzdksawa&#10;T4eFvdOWRgfmjk+U7uAQ1fQ/hmfQrrQtNuvDVtBZ6DdQvPpsFtpcmjW/kSyu/nQ6dNDAY0kYmRG8&#10;pQ4YSKSGBPzx+0r40trTRbTwRaXD/wBo6pPbalq8KRI0SaPbO8lrDNLIDteW6SORBEdwWH5tquof&#10;wD4MeLIfCPj7Sru9mW30zU1l0PVLiT7OiQ22oMpt7iae6eNIoorpLeWeUuCsSucN90/pDXzXrlj+&#10;z5461PVo77ULDQPEELSxahdStfeDL2K8S9Y3Zmt9bit7Wa7MpdZzLBJN13fdBXuvCvwT+HvhW5s9&#10;QtNOn1XU7K4Nza6lrN417LDKpBhkS1gWK13REbon+z7lPzBsgGvWq+IP2obhG8YaBbBMSReGknaT&#10;j547jVbmONM9flMTH8a+Zq+1/wBnn4mDVLKLwDq7AX+lWksuhXs11lr7TYm3PphjuG3NLaocxCLI&#10;NupGxBAWk+oaKKKKKKKKK5zxX4U0Xxno1zoWvW3n2dziSKWMql3YXaAiC+sJ2DeXMmWw20qwLI6t&#10;GzofzP8AF3hq88H+JdY8N3zCSfSrsxJOoiAubSVFubC9CQvKE86B45fLMhZN2xvmUgc1Wjpuqalo&#10;t7DqWk311p19bktDd2Uz28ybhtdBIhHysMqynhgSrAgkV9R+FvG3gn4w/YvCfxK0Wzg8VSWi2Ole&#10;K7V4rG41O+/fRW0Mc0KR/Z5/3okhtZDLazT7v3Ss0UDeVfEn4PeIvAE0t5GkuseGf3bxa7b25UWn&#10;nOsIt9WhQt5DCRljSQny5NybWDlo08gr6R/Zz8cHRfEc3hO/uAml+JMtY+awWK31+FAINrSSIqfa&#10;ogYW2ozySrboMDOeM+PGP+FreKv+4H+vhyzJr6Xt5Y/gL8H4Hkhhl8SXMqTSWk7XDwXPirV4w0lv&#10;K1nLPHss7aII7RyxxzrbZVkkmBr5e+Hng3U/ir40f+0JLySzlu59X8VazFFETEtw8lyyMzMiLLdy&#10;gxRhASoLyiJ0icV+j8Ftb2sENraQQWtrbxRW9vbW0UdvbW8ESbIoILeIKiIigKqKAAAMYqWiiiii&#10;s3WNZ0rw/p1zqus31vpun2qGSe5uJNqqP4UQD5nkb7qRoCzkhVUtgGt4e8S6F4t0yPV/D2ow6np8&#10;k0kHnwrLE8U8JAkguLe4VJYnAIYJIikqVYAqysW+J/E2keEtJm1jWZ2it0dILe3iXzr3Ub2UH7Pp&#10;2m22QZbiUghUGAACzFURmXe4PqcdPf8APv3+vWkoooor4e/aZ8Ox6d4q0nxFCsMaeI9NeG6RXnee&#10;XUtEMdvJdTJJlFRraW0ijEbcmNmKg/M3rH7NWvjUPBN5ocs6Pc+HdXmWO2WJkeHStVX7daySS4Cu&#10;ZLn7bjDllC4YKNpPzr8edfGvfEnV1hmhntdDhtdAt3iSRCrWKmfUIZvMALNFeTXMZYKBhRjIG4/X&#10;3wU8Op4c+G/h9AsIutZg/wCEivZbeW4kSeTWUE1kzLcgbHjsxbQyKihNyMV3kl39VoooorH1zX9L&#10;8OW1ve6vcmysZ763sWvnhlazs5rslLeTUbiIMlvCzgRmeYrGGZVZxuFbFc/qnirw3ompWek6vrul&#10;6bqWoQvc2drfXtvayzQpJ5AkzKQF3vuSHewMjK4j3FH29BRRRRRRXmPxX+H0HxC8LvZQmOLWtMaW&#10;/wBDujFbl2uUhZX02WeQBkguhtV9rqA6xyMH8sIfjP4VeOr34Z+L5INUhe20u+uItH8UWd7FeQz6&#10;aILvy2vzaxKZRcWTGTMTQuxQyRhQ7K6e3ftL+DFn0/TvHNmjmexeDR9XCIzo+n3DO9heSybgE8qZ&#10;jDkIS/nKNwCAHH/ZXsbSS78a6m8W69tLbQrC3m3EbLXUZLu4u4tvQ73tYDkrkbeMZOfLvjb46PjP&#10;xldR2lws+g+H3m0rRzE0bwXDIwXUtSikhlljkWeZcxSowDwLCSqturxyvZPhx8GPEXj9YtSd10Xw&#10;00s0R1e4jE011JAMSR6Xp+5Gmw+EaYssYIcBnkjaOu/8R+OfAXwvjTQvhTpek6pr628i33ja6Cat&#10;PY3EsAtWFlfSArNMwUTOsBW0RiAIpC0iJ87a74h1rxNfyapr+qXeq30m8eddzNJ5MUk73RtbSL/V&#10;wwrJI7JBCqxpuO1V5FYtd98NvA918QPFNnocJMVlGv2/WblZYopbXR7eeOK7ktzMG3SsZEiiUI2H&#10;YMy+WrsP0j0LQdH8M6bb6RodjBp2n2w+SCBT8zMAGlnkcl5JGx80khZmPJNa9FFFFFFFFZOva3Y+&#10;G9F1TXtTl8qx0qzmvLg+ZAkkvlJmK0tvtDxxtLM+2GGMsN7sqjkjP5m+OvGF/wCOvEl/4iv1aH7S&#10;wisbETyXEWmadB8trYwu4UHaMvIyogeRnk2KXIrj6/WnSb2y1HStM1DTY1i06+06yvbGJEjjSGyu&#10;bZZrWJY4/lUBGUBV444qLWtD0bxHp82l65ptpqdhOrBre7iEgjd4ngE9vL9+KZUciOeIq6E7kYNz&#10;XgWu/Bv4KeG7xdU16/fRrN45podGvPEYgs7tLNlmuUs0lzfzMFIRo4bhnIZQo3srV6X8NLv4eT6P&#10;c2vw3ijXSbK62XcsenazbLLezL5xWa/1mJJLmVUI3Zkdo08sHapjFV/i940tfBvgnV5/tRi1jV7O&#10;40nQoYbmW1vGvruP7PJfW0sSOV+xo5uSzBVyqx+YjyRmvzp0bVJ9D1jStatUhlutI1Kx1O3iuA7Q&#10;ST6fdJdRRzCNkYoWUBtrAkZwR1r9T9D1rTfEej6frml3C3Nhqdsl1bSKyMVVuJIZdhYLJEwaOWMn&#10;KOrKeQa8l+IF18FdZ1+Lw/48ms4vEFnFDDDPcw6zpbQwXcf2q2Da7bpFAYB5rOFlnaJHZ+A+4HP8&#10;N/Af4Ty/8Tmylu/FWn3JkNn5utw3mlRvFc/M1tNoqw+bsKNCVllkXlgylhke9W9vBaQQWlpBDbWt&#10;tClvbW1ukcMFvBDH5cUMMUeFREUBVVQAAAAABXzv+09j/hAtIGf+ZvsDjByR/Y1/zXwpX0L8BfiY&#10;/hXWU8LarNbx+G9fvGcXMysr6XrMkAgt5xJEjExXJSK3kWTCISku+NVl8z7zoooooooooqC4t7e7&#10;t57S7ghurW6hltrm2uYkmt7i3mQxzQzQyBldHVsMpyCCQRivzs+Mvw7XwB4m2afG6+HdZWS80TfM&#10;072/lbft+mvJJ87fZ3ddjPuPlvHud5N5ryGnI7IwZSVZSGVlJDKwOQykdCOxr6O8HfGew1Owbwn8&#10;XrNfE+hSi3jstXns4rq/0x1tzpxmvfLCzOVhd3W+hJu0becytIDG34mfA2TRbO48XeCLga14Wlj/&#10;ALRayhkFzc6Xps0IuVu7S7DMLyzAyRID5ixlGbzVEkw+ca9H+FPjQ+BfGenatK+zS7rOla6Nm4f2&#10;ReyIZp8rFLJ/o8iRXO2FQ7+X5edrsD7r+1UQT4DIwcr4myeCTn+zyDu/l2HUdav/AAB0bS/CHg7W&#10;viV4huLayt79JYoLuYKxtdG065aCfyyoMhkubseX5Cgs5ji2BmdQfnvWNU174v8Aj+Jo4yt9r19b&#10;adpdm0l1dWuj6erbYo3eKN3WC3j33F1LHCBnzZvLGSK/QjwZ4T0zwT4esNA0yKJUtoke9ukiMT6n&#10;qLIqXmpXAZnbdKy8BnbYu2NMIiiupoooooqK4uILSCa6up4bW2topLi5uZ5Uht7e3iQyTTzTSkKi&#10;IoLOzEAAE5wK53w7418L+LLnVrXw7q8OrS6JPHDqLWsdz9njeZ5I4Wt7uRBFOj+VJtkgkdDgEMQy&#10;k9DcXNvZ2893dzw21rawy3Fzc3EkcFvb28KGSaaeaUhURFBLMSBgEk4qhoOtW3iHS7XWbGK7jsr/&#10;AM6Sza+tpLOa6tEuHhttQjtpcMIblFE9uXAZ4nRiq7iBq0UUUV87/tKeG11TwVbeIY/KFz4Y1CNp&#10;GkklRjpusyx6fcxQxKCryG4+yN8+Nqq5DZOG8u/Zf1o2viXxFoR+ziLVdHh1ASSSbLhrrRrsRRW9&#10;spYBg8d3NJIu1mxGCMKGr65/4SXTv+Eq/wCEO23X9r/8I/8A8JLny0+xf2b/AGj/AGXt+0b93m+Z&#10;zs8vbt+bOeK+aPhxrjf8M8+Ok1Kcm10uPxVomnKqIDEmqaTFNBCemQ15fOSSc4b2Aryz9n3RBrPx&#10;J06eVbSWDQbHUNcmhu4lm80xxjTrR7dXVlEsVxcwzo7Y2eXuVg4XPXfHzx3rtj4+/szw74k8QaTF&#10;pOjabbaha6fql/YWjalM8upNKsVrKEcmCe3VnK5ONp+6K9h+BHxJ1vx3p2s2XiJre41PQpbF11KN&#10;be2mv7XUzOVSaxgREDQGIoZYwFZXQMgcM8vvdRXM8Frbz3d1NFb2trBLc3NxcSpFBb21vGZbieeV&#10;8KiIilnZiAAM54r5h8aftLaRY+ZZ+B7D+27gKmNZ1SO5s9KQkRSnyNPIjup+DLExkMGx1DL5qHn5&#10;11z4v/EfX5lkufFWp2SRtcNFb6LN/YkMSXBGYXOl+U8yqFCobh3YDODlmJ+lfjFdDWvhH4S8aS3k&#10;OkeILZ/C/iHS7iFBHftf6tYrLc6fpV7EUkhI3/bd0f8Az6r8oKqUX4PfHEeJJYfC/jCW3t9bfyYN&#10;J1bHk2+suFWMWl4CdqXjsNyFdqTE7AEkCrLxXjf4V6tYfGLw3d+HtYjhm8Z6/qXiOxuruBLifRdS&#10;0eVde1mSS3KiKeNN3nWyMRv/ANTIPl82T7Mrk18d+EW8RW3hOHXrG48QXT3sS6baGS8eKewR5by3&#10;vJrVXjgkjWKQmKeRGyuNuSBXWUUUUUyWKOeOSGaNJYZY3ililUNFLHIpR45I34YMCQynPGQeDX5n&#10;/ETwvdfDrxze6dYzXVtFa3Nvq3h++R5ILpbOWT7RYzQXEbb99vIrQmUEEyRlhjjH1n4oV/jD8EY9&#10;XtrHdrH2RNctbWNbpAmtaHNLZ6vDYWts8zSCZFu4bOOQuW8yMvtflflQeO3t/hSPAlu4E1/4ru7/&#10;AFIpFGhXRra1tLmyt5mMP71pr3fIJRMJEFuEIMbqB5lX2b8Hvg5beGrVfH3jyKO3vLO3fVNO0y+U&#10;CDQLa2jNy2saur8C5VFMkcTD/RgN7jz9ot/EPit8VtT+Iepm3tzLY+F7GVv7M0zdta5ZflGp6mF4&#10;aZh9xPuxL8q5YySSeQ0UV+pPgHw6fCXgzw54ekUpcadpyfbUMwnCalds1/qiRyLwyfaJZSmONuB2&#10;zXX0UUUUUUUUV+efx78VSeIvH+oWMd0J9L8MgaNYxx/akiW7jUPrUjw3B2ib7Vvt3kjUB0hjALBQ&#10;58Tq7p1/d6Vf2Wp2EvkX2nXdtfWc+2N/Iu7SZbi3l8uUMjbXVThgQcciv1P0rxJpGseHbPxTbXUU&#10;Oi3WmjVDc3c1tGtlbLD51yt/JHI8cb25VkuB5hCOrAn5Sa+FfiR8b/EPjOW403SJZ9A8NCW5jit7&#10;Waa31LVLSSH7NjW7iF9pR0MhNrHiMByshmKJJXmPhHw3deLvEujeG7NjHLqt6kMk2I2+zWiKZ768&#10;8uV0D+TAkk3l7gW27VyxAr9EvH3jXRPhp4Wa6KWsE62zaf4a0a2t0WOe9htttnbx2kDRiO0gwnns&#10;pVUjwqZdokf83NX1fUte1K91jWLyW/1PUJjPd3U5XfI5G1VUKAqIqgJHGgCIgCIAoAGZX2Z+z38U&#10;Rew2nw91trmW/gS4bw5fOXuEnsLW3+0vo8xClozbRRySQOzFDEPK/d+XGJPNf2i/CY0LxpFrdtbp&#10;DYeKrZrs+WLSKP8Atix22+rKlvAA4LK1vcySSLmSSZ23M2/b5t4N+IvizwLceZoOpyLZtI8lxo12&#10;ZLnRrp5PLEkktiWAWRhFGpnhZJgo2hwpIP6G+A/Gem+PvDdr4g06N7cs72t/YyuJJNO1GBVNxaNK&#10;mA4wyyRuApMboSqMSi/CHxp8UJ4q+IOtXFvM0+n6SY9B01njtkxBppZbtkkti3mxyXj3MsMrMWMb&#10;rnaMIvlFbPh/XL/w1rel6/pcnl32lXkN3AC86RTCNsTWlwbZ45GhnTfDOiuN8bMhOGNfqpp9/a6r&#10;YWOqWUhmstSs7a+s5tjJ51pdwrPbybJArAMhU4YBh6CrdFFFFFFFFFfIX7Ufh5t/hnxZFG7Lsn8O&#10;X0zTx7EKs+p6RFFbk78tuvWd1UgbVDYJXd8iUUV9l/Bn4v2/iC3TwF46liuru6iew0vUtTxcw67B&#10;cAxtousG53BrhwdkTSZE4xG373b5/l/xk+Ds3gadtf0JZLjwje3IjEbO0tzoN1OS0dlcM5LSW7YI&#10;t7g5IP7qU7/Lkn8Psr25029tNRsZTb3lhdW95aTqFLQXVrKs8EqB9wJV1DDIwcV9F+CCvxb+NzeL&#10;RZPpdhp407xJc2kl5JcSwz6JZW2nafBDexQIrs12kU211jBhWQAllAPPftAeMR4m8by6Vayl9M8J&#10;rLpEP39smqFw2tzhZY42UrKq2pGWU+QHRir19TfBXwQPBfgqyN1AItb15Y9Y1kvHsuLczxk6dpkn&#10;mQwzJ9nhK74ZS3l3D3BVirV67RRRRWD4l8UaD4R07+1/EWoxabp/2iK1E8kVxcvJczBmjhhgtEkk&#10;diqM2EU4CsxwASLul6zpGu27Xmi6pp2r2qStbvc6Ze299Ck6IJXgeW1ZlDhWUlCcgEHGDXzz+0lo&#10;Or63ZeBl02SNkm8RS6Glg90YPtmra6kaaO+2XEGI/IuEaSR1KCTj5S5HfaZZ+FPgV4DIvb2V7eGZ&#10;7q8uGwb3X9duYVQx2Fiz7VZ0iVIolYLHGgeV/llmPzn4R8a6j8T/AI3eFr/XIUGn2s+rzaLomTPZ&#10;aQlno9zf2rJuC+ZOJYYppbkqCzopCpGkccdz9oTxLrGjfEK1/wCEf17VNKl/4RPS7fUf7J1G809z&#10;ImqXt1FBcm0dN+EkSRQcgBuO9ZHhz9pLxtpbqmvwad4ntPNlkkaWGPSNT2Nb+XFDb3enIIFVZMOd&#10;9pIzAsu4ZUp9aeCfiV4T8fwSNoN5Il5CrS3OkX8aWuq20SzeUJ3t43kR42ynzwyyKu9VYq52V3lZ&#10;2s6rBomj6rrV0kslrpOm3up3EduqNO8FjbNdSpAkjKrOyp8m5gM4ya/ObxD8YfiH4iuzcy+JdR0q&#10;JWkNvY6BdXGj2lukhB8r/Q3WSXbj5WuJJGGThuTX078ZnsfHPwas/FtiyxxW0mieIoIYjHeun2xv&#10;7IvNLmuYyArW7XLecVHDwlWUclfNv2XNUeHxH4n0URRtHqGiW+qPMS/mxyaPfC0jhRfukOL5mYkZ&#10;+UY714ftHjrx+VVnsF8YeLz+8EP2h7GPX9Z5fyTIu8xCbO0yjOMbx1r6z/aO8Z3OgaRoGh6Lquoa&#10;XrV7qLapJNpOpS2NzDpdlay2ZhuTaukvlzyzKYsgoxhfnKVyXwJ+LfiTVfEVr4M8SXtzrUGoWt2N&#10;KvbhVm1G1urK2fUHS7viyvLE8Uc2XlEkgcINwTdj7Aorwjxx+0B4R8LSyWOkg+K9UjKeYmnXUUWk&#10;wFlRmWbWFWVXbaxOLdJQGDRyGNwcfL/iD46/EjX1niGtLolpOsSta6Bbpp5jMTBw8OosZL1CxA37&#10;bkAjK42sVP0H4MvW8Ufs++IV1t/tk1vpfjMXF/qssuoST3kbT61b6ndPOJH3wyyI6sAzgxq4O7GO&#10;B+CnxrXRltvB3jG6b+ycxwaHrlw+4aQCQkemanI5x9jxxDMf9R9xs25Bt+k/aN+HourY/ESxnRGs&#10;Law0/WbNxgXEEt4LWyv7ZwDmQPMkbqeCu0jBQh/pLwxp17o/hzQdH1K4gu7/AEzR9O0+8uYGleG4&#10;ntLRLeSWKS4VXcFgSGcBm6lVJKjN8T+PPCHg0wL4l12z02W42NDaFZ7u/kikaRUuRYWSSzCEtHIn&#10;nGPy9y7d27APXUUUUUV8LftGeCDoniWHxZYW3l6V4mLfbjDCVgtdfgTNx5nkxJEn2uMCdd8jSSyr&#10;dOcAZr1r4LatZfEL4Y6n4K1qV5ZtKtptAugpLXK6LqEL/wBjXkMtxEYVeHEsMAG8obdGYDcufnvw&#10;v4tv/hbH8U/DDSQx6vd2h0e0vrWS+SSPWtJ1N9IeXTrqFUaPbBdXd3FJIqHdDGMhmAPjVfQHwZ+D&#10;s/jS4h8R6/FJB4TtJz5cJDxzeIbiByr21u2QVtkdSs86n5mBijIcSPD0nxn+L8c0dx8P/BDR2OiW&#10;UR0vV7+xVLeK8it18htE0pYQqx2Uajy5WTHmgeWmIAfP+W6KK+9v2cPDdtpngRtdGx73xRf3E0so&#10;8xWjstJuJdMs7RgzMp2yJcyh1QEiXa2dqmvoKiiiiiiiiivkv9p7xbNDFovgq1leNbuP+3dYA85D&#10;PBHM1rpVsXRwjxmVJ5ZI3Q4ZIWBG3n47or9Hfgh4kHiX4c6Kzoq3Ggj/AIRm5EcTpDnSIIxZtGXZ&#10;ixNpJbNI3QyF8BQAB458Zfjhqlpql94R8GXEmnf2fJdWGu62kai9kvQjWt1p+mGQZgWEkq9yoEpl&#10;H7pkVN83ydc3Vze3E95eXM95d3U0lxdXVzLJcXFzPM5klmuJ5SXd3YlmdiSSck5r9JPCGlaP8LPh&#10;3ZR6tNbaZDpmnjUvEV7KYW36reBZL3Mlsimc+ay2tqArSOqxRDc2M/B/xB+IGtfELWm1PUnaCyt2&#10;kj0fSIpGa00u1kIyqdA80m1DcTkBpCAMLGkcacFXv/wO+Kj+DtTi8M6s0B8Ma3qMZNzPJHbtoeo3&#10;AW2GoNdSlU+zPiMXKyMAgUTIylXWb1X9prwmt5o2k+M7WNmuNJnXSNSKQbt+l3zGSyuJ7jcNiQXG&#10;YlUIdzXP3htw3yJofiDW/DV8mp6Fqd5pV9GV/fWszR+akcqz/Z7qI5SaIuqF4ZVZGxhlIr73+D/x&#10;WX4i2V7a6nb2lh4i0rZLc29tIEtb+ynkZI76wtriR5wImAjuQSyqzRnf+9EaeOftPeKEuNR0Lwja&#10;3TMunQy6xq0EU8MkAvLxRb6ZFcxRksk8MKzSBXAPl3CMMh6+UqK/Sz4Q+Kf+Et8A6FfzTtPqNlCd&#10;G1VpJ5bm4a+0xRAJ7meUbmkni8q5fOeZMZJGa9MooooooooorxP4/wDh6LWvhzqV4tvcT3/h+e11&#10;iy+yxq8iRfaFs9S+0ZRm8hbaSWaUIVwY0dm2oQfzzoor3z4OfGKfwRcR6Br0stz4Ru5TtbDzTeH7&#10;iZt0l5aRplmt3Y7ri3XnJMsQ8zek3pHxx+FOnX+nXPxG8ICDJgTUdcs7ANc2mrWs7CR/EOntbblD&#10;hWEt0VxFJGGnyJFdpvjuvWW1vWfigPhh4CWFzc6Gk+iJfx2yzSG3u7qOP7S9rbBP3Njp9tAXYncR&#10;HJI7ZJavX/2jPEEWiaX4a+G2iI9lpsVha6hdwJJclf7Nsc6doWmi4klYyorQyyTJOrkukDhtwNWv&#10;2aPBUSw6h46v7YmZ5JNJ0AzQMojijUf2pqFq0i4O8kWqyxtkbZ4yfmIr62ooooqpqN/a6VYX2p38&#10;vkWOm2d1f3k+15fJs7SFri5l8uIM7bVUthFJOMAE4FYfhzxp4U8WxJL4d13TtTZomne1inCalDBH&#10;ObdpbnS7jZcQrv4BliG4FWGVZSeU+M+kXus/DXxLbWV2lo1raDV7oSj93eWWjyDU7q0Z/LdlJWEv&#10;HswTIqqzBC+eL+DPhLSvhx4JufG2varao/iDSdN1q8uWi/0XSdGNubuwtIJHj8555PPUzqmRJJ5c&#10;UaOYxJL4B8SvjJqnxAu5NDtpm0TwY2oQ4hSMtd30EMoEN5rBjOZApBnS1jwitsDeY8aSD2z9o3Wp&#10;fDnh7wbpmhTPos/9qT3Wny6RLNpklja6RpTaYbayNl5axxCO9Ee1SMLhVG3NeE+Gfj18Q/DwihuN&#10;Ri8R2MUTxLba/GbqdfNuhcyTjVYmju3kA3xxmeaRFVtuwhUC/VPw++N3hbxy6WFx/wAU5rzKgTTt&#10;Ru4DbXzyXItooNI1BvL8+U7o/wBwY45CSdiuqM49mor4L+LHxg8a3ninXNB0vVLvw7pOhaveaXFB&#10;o901rd3U2lXMtlNe3Wp2wSY+c25vJVxEqiMbWdDK/ufw0ml+I3wVv9HvrybUtTlh8R+H7rUNc36i&#10;w1SVpNQ025ea68yST7Olzauj8tGVGzBQGvlr4Lahb6Z8T/CNzclhHJfXWnrtxkz6tpk2lWgOe3mz&#10;Ju9unNfQv/CR6l/w09/Z29Psn9h/8I5s8sb/AOzP+Ed/4Sry9/Xd9s+fd12/LitVv2nvAZJzpHi4&#10;5Zic2OjZJbrnN/msvVP2pPDsccDaN4a1zUrglhOmrXNjpEcagDYYprVr4yZOcqyJjsTnj5h+InjZ&#10;/iB4km8RSaRZaO0lpb2gt7RjNNKtsCsdxqF4yoZ5trCMSeWuI0jQL8mT9b/s5eD7vw/4Uu9fvTJH&#10;N4uks7i3s2EieTpmmmaPT55Y5UQ75zNLKpVnRoWiZTksB9D18WftIePLy51hPAljdyRabp0Frda5&#10;FGGjN7qNyou7S2uGx88UMJimRVbYZHy4LxJt+WqK+nfj3LPo3hj4W+CZ7xDd6R4fil1ixt3L27T2&#10;Wn2ukWF4shA3DfHfJEwA43Ejnj5jBKkEEgg5BHBBHQg19feCfGeq/FWz8EeHi3l+J/BHi3QPEeqX&#10;0s1wIdS8KaLaS2l5qMt0xkke7kklitpoj/rHnR8iIzeR5x8V/jLrPizVNS0nw/q13ZeDVYWsEVtG&#10;bCbWEW3e3vLi/mU+c8M5lkC2zMsZiEZkhEoJHnXw7vn03x34OvEuTZqniTR457jzTEq2dzfJa3yS&#10;yDpG8Lukmeqkg8Gv0Q+I8XiObwN4kXwnNPb6/wDYN9k9pv8AtjxxTpJqEVl5as4nkthLHB5Y3h2X&#10;Yythl+R/g/8AFzxZaeLtH0LXda1DW9G17UV0+VNTkk1S9tr7UQltYz219dP5yKJhEskbSNGsbSsI&#10;/MIYfdtFFFfMv7THhVb7w5pviy3gVrrQbsWWoTottG7aRqjiOJriVsSSCK68pIo0YhfPlfbyzDE/&#10;Zd8RoYfEnhKZoRIksPiKwURz+dKsippuqvJNzGFj2WexCFbLuRuGdnzz8TfC48HeN9f0SKLybBLw&#10;3mlKouPKGl6govLKKKS5JaQQo/kNIWbLxsM5Br2v9nr4Zf2jdQfEHWVU2OnXVzBoNhNa+YL2/gj8&#10;p9Wka5QoYrd2K27REsLhC26MwAS5fx9+KD6/qUng3QryYaDpUpi1pkQwpqutWs5V4N+4mW2tSq+W&#10;Cqq0258SKlvIPmuiiug8J6db6v4q8M6Rdhzaap4g0bT7pYziQ297qMdtNsJ6Haxwa/Viiiiiiiii&#10;iivy4+IgC+P/AByq8KvjHxOAMk4A1qYDJNcdRXrenfEu5svhPrXgDdL9ou9YtfsVx586+Tod0Te6&#10;raQpEoVR9ogQMrufNW6lG0BDnySvqD9mDQobvxD4i8QTeS76LplrYWscltHKyXGtzO7X1vcucxOk&#10;VrLCdgyyTMNwXKtb/ai03VxrHhrWHaWTQm0ybTIEU3LQWerR3Ul3cvIpUQxvcwvCEIcvIIGyMRCv&#10;DvAHgLWPiFriaTpgW3t4lWfVNVlQvb6XZ79nmsgKmSVz8sMKkF25JVFkkT0H4kfAnUfAWhDxBa63&#10;Hr+nwzpDqg/s46ZPYJcSLDZ3KoZ7gSRtIRE/zKys0ZCurM0fmngC1v7zxx4Rh0xDJff8JFpE8BFu&#10;1ykX2W/S6kupYUBJihRGllJ4CKxOFBNfaX7RGgRax8PJ9TVUF34a1Cz1GJls1uLiW2uphpl7aJcb&#10;g8UeJkuZSNwPkKGXo6fn7XrPw0+I8/w/svGiW6r9p1rQoo9KlC5mh123ufs1hODIssWyGK6uLl0l&#10;jIkMSR7l3c+TUUV+oPw1a4k+H3gprq3W2kHhfRUWMNuDW8VgkdncbueZYhHIfQkjjpXb0UUUUUUU&#10;UV4T+0XpR1H4bXN4J1i/sLWNL1VkKFjciaRtE8hGB+Ug3okLHIwm3q2R+ftFFKCVIIJBByCOCCOh&#10;Br7++F3jjTfi54S1Dw34uSwvdZgtzaazYPmI6vpp2C31uGFAnlv5hVZGt2PlTKsieUJIUHx78R/B&#10;F38P/FF3ok/7yylU3+i3TTxTyXejzzyR2klwYgoWZSjRTKY1+dCVBjZGb6T+DFtF4G+Enijx/MbP&#10;7XqcGpX9qbi6aKGWHQkmsNJ0+5EuxVkmvftCKse4yCSNQS+EHzv8MPDUvjnx/pGn3ouLy1e7k1fX&#10;ZpIZr4SWVlm8uhfyBgVW6k2Wxmd+HmX7zEK36YUUUV5P8ZfHGpeAvB39paPFE2qahqUGjWl1Nslj&#10;06S4tprt7/7LIrLM6JAypG4Cb2DvvVTE/jn7OV/421vXtc1fWNU8Q6r4fi0iXT/tOq6pf3lk2uvd&#10;Wk0EcKXcjK86WsbhmVSY0ZQxXzE3af7UmqSxaP4S0YRRGC/1PUtTklPmGeOXSLVLSCKM527HW+kL&#10;5UnKLtI53fJGh+Idb8M3yanoOqXmlXybVM9nM0XnQpMlz9mu4+UmhZ40Z4ZVZHwAykV9oWvji28d&#10;+FPDHxB1yzt7HRfAfiC/1HxXpyyAG617S9Ab/hH7nQDIwZg13d25it5p0Ad/KczBBI3yj8QPH+s/&#10;ELW31XUz5FnBvi0jSI5We10q0YjKIzAeZLJhWuJyoMjAYCRrHGnNaFqsmha3o+uQxJPNo+qWGqxQ&#10;SFljnk0+7S7SKQx4IVtu0kc4zivcf2mLe3h+IFhNDHse88Ladc3Lh3fz511G8tRJhyQmIoo02qAP&#10;lzjJJPzxWromtaj4d1Ww1rSbl7TUNNuEubaZGYYdeJIpVBG+ORCY5Yz8roWVsqSD+pPhzXbXxNoG&#10;ka9ZtH9n1bTrW9Ecc8VyLeSaINcWcksJIMsMm+GZf4XVlYBhirOsaXBrWk6rot40yWmr6de6XdNb&#10;si3C29/bPazNA0isA4RiVJQjdjII4r8tvE3hzU/CWuaj4e1eONL/AE2ZY5TDIJoJo5Ylnt7mCQAE&#10;pLGySIGAYA4dVcFR9HeFv2lLfR9O0rR77wRaW9nZxpbSy6Bfm2t4bVZDtaz0i8jc7xGcMHvf3j7m&#10;LDdgegt+0/4DJP8AxKvF7cABmsNGDEdfmH9oHjrwD/Oqd7+1D4RjtGOnaB4lu7tWHlW98NM0+0IO&#10;d7NcwT3LKw9oWznkjNeDfFH4wSfEq006xPhnTtHi0+5N0l21y2p6qJGjeGW3gvzFAI7eQMjTRCIl&#10;3jjYt8gFdf8As3eDLjUvEs/jKdXi03w7Fc2ljIr7Rdazf2htpISrRsHjhtZZHlxIjK7wkblLCvuG&#10;vn39ofxtdeGfCttoWnM8V94te8s57kRKyRaNawquqRpIXBSWYzwxL+7dfLMvKSBGr4Jor6hN8PD3&#10;7MtqsTzmbxfrlxYLJDIYTaY1iZ7hHKjLxyW+nvG6g8+bg5GVr5er6D8A/Em71Twtq/wq163TV01j&#10;RtQ0vwbdXTRNJa6zJaEaHo9zJdsE8r7SsX2KVjmCXaufK2G37L4v/FbxV4di0nwHp2rLFr1loOln&#10;xnr9j5ovJtXudOUz2lhPNDF5SspS6NzAA58xFVoSkiN8mO7OxZiWZiWZmJLMxOSzE9Se5r9V/Ceo&#10;3es+FfDWr35Vr7VfD2jandukYjVrq/06K6neOEcAF2JVR0BAr4N0z4lfEr4d+LpI/EGpa5qc2nT/&#10;AGLWfD+v6reXsFzbMyyukEt0ZlidlCyW15ACMFWHmQuyP+h0cqTRxyoX2SxpIvmRSwybHUOm+GdV&#10;kU4PKMqlehGafRRXm/xa8Ljxb4C17TY4XlvrW1bV9KWGy+3XJ1HS1N1FbWcCMGMtygktAyncBKTt&#10;cjY3x9+z/wCJG0L4hWFlJPHFYeJILjRroTzSJF57IbrS3RFYI0zXEaW8RcE4mYLgtmug/aW8MDSv&#10;F9j4jicGHxTZZmRpC0keo6JFFYzlYwgVYmga12fMxL+YTgbc8X8IPhvP8QfEQM4h/wCEd0SexuvE&#10;DSTMjXMEsrvBpVvHA8c2+6EMqGVGURIGfdv8tJPoj44fE2PwZpdv4J8Hz21hq81rHBeHT1ET+HNF&#10;WAR2tvZiECOCeZMCIKd0MQLKqF4JR8OUUUV+pXgCz+w+BvB1m9r9jli8MaGLi28ryXium02N7vzI&#10;zgiQyFjJnneSTzXXUUUUUUUUUV8B/tH3c1z8R3hlK7LDQdKtLbaoXEEjS37biOpMk7nPvjtXgdFe&#10;qfC/4j3Xw+m8RiLcYNb0K8hgIihlFvr1layy+H72RXUs6LK7wyRh1G2Uu27y1WvK69O+Duhtr3xI&#10;8K2375YrLUF1q4lhi8wRJoiHU4hMeipJLHHCWJ43jvivrD9o+31Kf4cGWwMotLTXdMn1pUnWFTpr&#10;CW1iE0ZZfOT7ZJakRgMd22TACFl+FtG0bUvEOq2Oi6PaS3uo6hOtvbW8KklmILySSHoiRoGklkYh&#10;URWZiFUkfROufsy61puhXGpWHiK21fVLOya7m0eLSbmH7QYYDNPa6bdRyyyTSkqUgRrZPMOM7CcV&#10;8w1+mK+EZNa+E+n+DNShjt72fwTpOlSx3RaRLHWbPSYlgmn8gnd9mu0WT5MglcDOBn8zq734a+L1&#10;8DeMdL8QTfbHsYPtNvqdtZN+8u7C6tmieExM8aSbX2TIkjBd6K2QVBHO+I9dvPE2u6rr9+zG61W9&#10;nvHVpHlWBJHPkWkLykt5cMYWKIdkVVHAFYlFfdv7MWP+EA1Y5+b/AITDUMjPRRoun7Tj8+favoui&#10;iiiiiiiiuf8AFun3WreFPE2kWQU3mq+Hta060V3ESNc32my2sCySNgKpdxlicY5r8p6KKK+vv2fP&#10;imWKeA/EuoEkCGPwjcXCZ6BvN0Ka73emw2SuvGGhD/6iKuD+PHwzj8IauviTRra2t/DWu3KxCztQ&#10;yJpOrG386W1SKQsBFcbJJ4ghCp88YRESPfs/szeGItQ8Sat4nuFLL4es4rWxBWYAahrCyQyXEcqk&#10;ITHbxzRtG4YfvlYYKrXk3jfU5/H3xH1m60oQXr65r0el6KLcPax3tvHJHo2iyf8AEwKlGmijhZzJ&#10;tAZiSqD5V/Rvw3odv4Z8P6NoFp5Zh0nTbWx82K3jtBcywxbbi8aCLKiSeTfNKcks7MzEsSTt0UVh&#10;+Jta/wCEd8Oa5rvk/aTpGlahqMdviYi4ltbV5YoHMCuyKzKFaTaQgyzEKrGvhv4eeJPiN47+JXh9&#10;n8Sa3cmLUYdT1RFvby20uDRrOaG41SBrHTwII4p1hjgMflLHJI0auQW3V9X/ABp1G5034X+Lbm0k&#10;WKaSytdPZjsfNpq2pwaXfRqrg8vBNIvHK53DkZH5wW9xPZ3EF1aTzWt1bSxz29zbyyQXEE0Tb45o&#10;JoiGV1IBVlYEEAgg19YeCvHHiz4peAfFvw/F9E3jCLSYH0zUp5ZoJdZ0M30Vtq9pfzxxsgl8pvs3&#10;mMR5wmG8ArLK3mHxg+JcPjW/tdH8Pq9n4N0FVt9MtI4/sltfzwqYBqAsI1QRRqn7q0iZcpHk4jaR&#10;408Wr6V+JkqeI/gt8KvFL+bHcadI/hpopZTcPOY7SSwur15iF5kfShKAVJHmYLHblvmqlBKkEEgg&#10;5BHBBHQg1+kXwY8YXHjTwHYXt750mpaTNJoOp3MquwvLqwgjkivBPJLLJI8tvLA88jlczGUhAhXP&#10;qtfnb8dPB1z4W8d6jeHzZtN8UT3Ov2NzJvc+feTmXVbOSby403xTszCNC5WGSEuxdjW38OfjtJ4A&#10;8OR+Hf8AhE7LUoory5uheW2oHSbi4e5ffJJqP+j3AnlA2xrLlcRJHGQQgJ9mi/ag8EvBAbnRfFcd&#10;x5YM8MVtpM8EMxXLpBO95GXXOQGMSEj+EZwH/wDDTvgP/oEeLvXH2HRfpn/j/wD/AK/4V4zJ+zT8&#10;Qkure3W68MzQzJI0l9HqV8tpaFPux3KS2qzkv/D5ULj+8VrWsP2X/Fsl3EmqeIPDlnYlnE9xp51P&#10;U7xMIfLMNlcwWiPubAO64TAyeSMH1nwh+zn4R0CdbzxBczeLbyKXfbw3MI0/SIwkkU0DyabFJI0z&#10;qyOrLPO8Lo5V4CQGP0LRX5e/Em4nuviB41luJpZ5F8U65bq8zs7rb2mpSWlpAC5J2xRIkaL0VVCj&#10;gCuJr0f4VeD/APhN/Guk6RPEZNMgc6prWAWX+yrFw80D+XJE6i4cx2oeNtyGUOAdtejftO5/4T7S&#10;c/8AQo2HOc5/4nN//WvnKus8DeIn8JeLvD/iFXlji03U4XvTBBb3M0mlz5tdWghhucIXktnljUll&#10;ILAq6MAw0fifoSeGvH/inR4fIS3h1N7u0itlZILez1WJNWs7REIGPKimSM44ypxxzXBV+mvib4ha&#10;doXw+PjhCqLf6NZ3ug2V6Yknu77V7VZtLs5IFkUsylxJcJC5KxJI4yErlPg38LtM8I+H9L1jU9Kh&#10;bxfqEC6hdXN7A73mjrdQuLfTbSO8ijktJEgk8u7VV3tKZEZ3jWPb0Pjf4ueDfAU0Vpqt3Pf6m0qL&#10;LpOipbXuoWkLwicXF7HPNFHEu1k2rJIruGVlVk3Mvikn7VMQkYReB5HiDEJJJ4jSORkzwzRLYOFO&#10;Owc/Wu50f9pD4e6hKkWoLreg5txLLc3+npd2STqo3W0Z0l7mdyWLBHMCAgZbZ92vXvDPizQfGOnS&#10;ar4dvv7QsI7uexeYQXFsVuIArsjQXKRuuUeN13KCVYHHJFHizQU8TeGde0B0ti2q6Ve2cD3cQmgt&#10;7uWE/Ybx0IJzBMEmUqNwZAVIYA18FfAnWv7F+JehB7uO0tNYW90W7MiBhcC8tWfT7QMVZlL3sdsF&#10;ZcZbgnYWr6I+MPwzn8beOfAE1vFqBtL1LzS/Ed9DkW2m6PpU66nGUnEEohuJlnu44XlBR5BEu0AM&#10;TofGTxvZ/DnwZZ+FvDs62msXthbaRpNvBeTm80XQLWA2j6jHKfMkBVYxbW7ySq5cmRGZoHr4Fooo&#10;r6C/Zz8MTax44bXyAth4VtJLiZj5TiS/1W3l0/T7Xy2YOMr9onEqqwVogrbS65+9qKKKKKKKKKK/&#10;N740+HJfDnxG8QIyyfZtZuG8RWUsrwu80OryPPdECE5VUuhcQoHUNhASCCGbyiiiivvH9me1kt/A&#10;F/PLEEF94mv5oJdq7p7aPT7W13BwMlRJHKoB6EN6177fWFjqlrNY6nZWeo2NwY/tFjf2sN5ZTiGV&#10;biLz7W4Vkfa6q6hlwCoI5Gay9A8K+HfC0Etv4d0ew0iKdg0/2WBVluWWR5I/tNy2ZJQhkcR+Y5Cg&#10;lVwvy1s3FvBdQT2t3BDdW1zFJbXNtcRpPBPBKhimgmhlBVkZSVdGGCCRgg1haN4R8K+HZZbjQvD2&#10;jaVcy+cst1Y6fbQXbRXEqzS25uUXzBFuVSIg2wYBVcDh/izTbrWfC3iXR7AK97q2gazplmrSLEjX&#10;N/p0lrBHJI3Cgu4BJ7ZzX5TUUUVZtLS5v7u1sbOKS4u724gtLSCMbpJ7m4kEMEMY/vMzBQM9TX6s&#10;6BpQ0LQdF0MTm6XRtI07SluWi8k3I0+zSzExhDvs37N20OQp6EjmtaiiiiiiiiisbxFosPiLQdY0&#10;G4ZY49X0y804ytCk/wBna7t2hiu1hfAZonKypyPmUYIPI/K3UbC70q/vtMv4vs99p13c2F5Bvjk8&#10;q6tJjb3EW+Ish2upG5SQcZBIxVKiiup8GeK9R8FeItN8Q6azl7KdftVqsixpqFhIQt5p8zOsgCyp&#10;kBzGxjbbIo3qpH3J8QfDth8YvhzZ6noHkzah9mj13w5IWsTcec8W290K4uVLrEz4aGeITKq3EUfm&#10;NiI1yvxuQ+D/AIOaN4VtZYLmOSfw94cnnli8iWe20q0bUHvoLaORgjvPaRF8l1AcjJJDVzf7Legf&#10;J4p8UTWy/M1poOnXnntuXYv9oazbG3V8YbNg+90J4whGHB+ua8M1j9oLwLomoaxpV5beImv9F1K9&#10;0q5gg0+yfzrixvWsp3tpJLlUKBkLqXZSVI43ZUcFfftT2EdzLHpfg27u7MFPIuL7W4dPupMoDJ51&#10;nb210ikPkLidsgA8Z2jU8P8A7T3hu9n8nxFoOpaCjywJFdWdzHrlqiOWE896ojtpo1jwmFghmLAn&#10;gbQG+hJYPDvi3Sdkq6R4k0O+ztIaz1bTLkwSlDJDKm+NjG6kB0JKsDjDDjwfwLd2Xwx+IviP4aXc&#10;osdA8QT23iHwY926iM3N7EtvNpizsHkfzDGbaFriUbmtsAGScbvKv2m9We68ZaRpCXaTWuk6BHM1&#10;qjxP9j1LUruR7sShPmV5IIrRtjH7uxgMNk/Nle2eMM+HPhN8PPDCxWsF34kudS8da0q3Lz3bLL/o&#10;Xhu4xFK0SRT2Ug3R7M74hnY6yBvE6K+8P2k/CNzrvhmz1/T4bm5uvC11dy3UEADqui38SnULx4VQ&#10;uxgeCF2YEKkXmvJwpK/B9Ffob+z7epdfDDRoVieM6deazZuzsjLOz6lJqHmxheVUCdY/m5ypOMEZ&#10;9rrgvG/w18J/ECBF12zkW+t4RDaaxp7i21S1i84TtCsjh45EJ3gRzxuqb3ZAjtvr521P9lq9SKZ9&#10;G8X2t1PvHkW2p6VLYw+WW6TX1pNcNuVc8rb8kdFB45C8/Zq+IdrAJoJ/DeovuwbWy1K7SfBVm37t&#10;QtoIsZAXAkzlhxjcReH7MHjvcFOs+ENmRudL3W2IBPJUPp65I64yPr3r0bQv2X9Cs7yOfxB4jvdb&#10;to3ikGn2dgujxzGOQPLDd3Hn3MrROoKMITE4BysinBH0ppemafo1hbaVpVnBYadZx+VbWlrGscMS&#10;ZLPtVe7MSzucszEliWJJu18LftPgjx5o2TkHwfYMPb/id6gvP5V84Ve07T7zVdQsdK0+L7RfaleW&#10;1jZQb4ovOuruYW8ERklZUUMzAbnYKOpIGTX2F8d9CtvDXwi8HaBbNE0eka7o1j5kVrHZpdyw6BfL&#10;dXzQRFlR55d00g3Es7szMWyT8X0V7P8AF4R6yvgfx7C1vKfGPhW1XVriEXMbXHifw8F03XXe2uAB&#10;GiEwW6eXhG8tmXdne/jFfoZ8Edc0+P4RaVe3V/H5Xh9Nci1mWQuBp62moz34inJHISzkhkG0cIQB&#10;zkDmvh14c0L4la74t+KPiHQYL2HVNcNj4YstV0+UWqaTpWnjS01Ce0mnmtrmSZCkcoZXSKeGQxMD&#10;hU9k8YeOPDXgWwXUfEeofZhcC6WwtIY2uL/U57WHzpILK3jHJ5RDJIyRKzp5kiBxn5/1L9qbS4ro&#10;rpHg+/vrIJGVm1LV7fS7oybQZUNrawXigKfut5xLdcL0rc0X9pzwfeC0j1rSNb0a5mnEVzLCttqu&#10;m2cTyBVuZLqN4rl1UZZ1jtCwGQockCvXPC3xE8H+Nbq+s/DWrrqUthbW11Pm2vLFtlzJJDiGHUUh&#10;lfyyi+a6xlE3oN2WxXa1+Z3i2xk+HfxO1KOwt7WMeHfEsGr6PaNJcXNtHZi4TWtFtpndxK4WB4Vk&#10;zJuyCN+fmr7Q+OfhTUPFvgX7FpEVxdalZa5o9/ZWNtGkhv5ppm0YxPIzhY0RLx53mJ2qqEsQm5lk&#10;j/sL4GfDJC6JfNpyKXCPZ2F34i1/UJQXRZCoJ5OFYrLLFaxZIlEOK/PfV9X1HXtSvdY1e7lvtS1C&#10;Zp7q5lILu5wqqFUBVRFCpGiAKigIoCgAZlFFdh4D8MSeMfFuh+H1SZre9vov7Re3dYpoNKgPn6lP&#10;HM6SKriFX8ssjAvtXByAf1I6D2Ax0x24H+FFFFFFFFFFFfGf7UWg3Kat4a8UL50lncadJ4fmxbsb&#10;ezuLK6l1G2El2CV33C3ExjjKg4hdgW5C/KdFFFfUf7LmlSzeIPFGuCaNYdO0W10mSAhvNkl1q++2&#10;RSoem1BYOGB5y6kdDX2nJFHMkkE0cU0EsbRSxSorxyxSKUkjdHyGDA4ZTnOTkEGsDR/CPhfw9eXN&#10;/onh7R9IvLyEW9xcafYWtm726+Wfs6eQihY2MaM6IAGYByGb5q6GuXj8DeDY9Xl11fDGhDV5riK8&#10;fUG0y0kuBewztdJfws6ERz+YxkedArs20sxKqa6ivy28fWq2XjnxjbJbpaww+KNeW3tkhS3iitzq&#10;cpthDAgCrHs2lFUBduMcVyFFFFfov8CfDreHfhxpDTRyx3WvyT+IrlJJ4Z0Cagqx6a8H2cHYj2UV&#10;rIUZmYOzBtp+RfYaKKKKKKKKKK/NL4s+Dj4K8catpkUYTTbxhrGi7VREGmahIzpbxxrJKwFtKstq&#10;DIQziLzNqh1FeaUUVYtrm4s7i3u7S4mtbu1miubW6tpZILi2uIJBJDPBNGQyOjAMjqQQQCCCK/Qj&#10;wbrui/Gn4c3Gma27NeSWsOl+J7W1niiu4L2BlmtNXtwI1VBM8S3UGYmjVw0Z8wRODl+GNAvvhH8H&#10;vE5vbuKx12CLxPqxufPtrqzj1dojpegSWBKEMk6wWckccylt8m2RVOY1+b/2f9DGtfEnTZpFtJbf&#10;QLK/1yeG6QyeYYYxYWb2ybGXzYrm5gnVmK7QhZW3qoP6GV5V4w+MfhDwRrMmh61/ajX0dhFfkWNp&#10;FcRETJK0VruaVCJW8tcblCjzEJfG8p5hqv7UmgRC3/sPwrq+oFvNN0dVvbLRjCV2+T5H2QX4lDDd&#10;v3+XtwMbsnbU0/8Aam06S6RNV8HXtlZMJDJcadrFvqd0rKhMYSzube0VgWwGJnGASQCRtP0T4a8T&#10;+HPHOirqejXMOoWFzG0F3bTInnWzupWfT9Ss3zsYA4KN8rKdylkZWPiXiS28P/B74i+HfGFlpqaZ&#10;4X8UafqHhrxEmn6ZM1lpFyJIb2z1G38iVYo2maOPfAkX+pgneNJZW+Wn+0zrdjJ4N8MWFvceedZ1&#10;tdXsprZkmsbrTtP0ySOaVLqJtrKzXtu0e3IYZYEbcn4mr2fwiF8PfCv4heKvNgiv/EFzY/D/AEh1&#10;hee5RLlV1LxJbSCRDEkVxZMNkgYsGjONh2FvGKK+2/CvhN/Gn7OVloltHDJqLQ6xe6T5sNvK66lp&#10;/ii6uoYreW4ZFhe4VWtTPvXakrkkpuU/EzoyMVYFWUlWVgQysDgqwPQjuKbX19+yoDjx42flB8LA&#10;jJyS39o9Py5r66rD8R+GtC8Waa2keItMg1TTmmiuBbzPNC8c8Lbo5oLm1eOWJ8FkLRSAlWZSSrEH&#10;5q1b9lmyeWeTQ/F11bweUDa2eq6VFezecsYBFxqNpNbqEd8nK2uUBxhyMng3/Zk8fKHK6p4SkKqW&#10;CLqGrhpCD9xC9iq5P+0QKg/4Zo+IX2P7T9r8Mef5e/8As7+0r77Zu3bfK8z7J9n3d/8AX4x3zxXu&#10;vgPxZ411H4OeKPF+u6j9p1dbLxXf+H7/AOyaZD5drpek+Vay/ZbSJImMd5DcfLNGScANlSM/MUvx&#10;0+KkqSRt4qcJLHJExi0fw/DIFkUoxilitFdG/uuhDKeQQcV9mfCLxrZ+MvBelyC9NxrWkWNnpmvw&#10;3Fy9xfreW0RgS/u3lAdxdrH9oWX5gWLpuLxvj1Cobi4trSCe6u54bW1topJ7m5uJUht7eCJDJLNP&#10;NKVVERRuZ2IUAEkgV+WHi/ULXV/FfifVbFzJZan4h1rULOR0aN3tbzUpbm3cpIAykowyrDI6Vb8K&#10;eB/E/jS8gtdB0q6uIpbkW02pvDNHpFgwQSytf6iFKRhE+bZkuwwERmZVP6AfC74c2fw40J7BZlvd&#10;V1KSK61q/CBI5riKMpDaWpKhvs8AZ/L8zJLO74XdtX54/aj0tYte8La555Z9Q0m+0s2xTaIl0e8W&#10;7WffnnzPtxXbjjy++ePliivb/jN52veIvBOpW1k0ureLPh/4R1O4gs4PMutQ1bUnngQLDbIPMlYL&#10;FCixoMgKqrxiuhsPgbpXh7Sotc+LHiyLwrC8lyn9iWLWdzqU0cUaiE299G1wsku8lmhtrWfEe07w&#10;WYJY8W/GHwDdxeHrDSPAcmuw+D9NFn4ZvPE+oXFvaWM0ax2i+dodo8i3sJitrdibiZHZgRtUgs/M&#10;67+0L8RtbtfskNzpnh9HjuIp5dBs5Ybq4juIxHg3eoTXMkLIMmOS3aN1JJ3ZC7fD3dnYsxLMxLMz&#10;ElmYnJZiepPc02iv0k+C/hGbwf4C0yzvI3i1PVJJdd1OBzOHt7nUI41gtZILlI3jkito4I54yp2y&#10;hxkjBPqlfnP4nii8F/G66udRZDaab46sPEcv2FXJj0271GLxEkMSSKp8yOCVUZQuN6kKWXBP6IXd&#10;1b2Nrc3t7PHb2dnby3N1cSsEit7a2jM000rngKigsScYA5r8wvH3jG78d+KNR8Q3StDHOyW+nWXm&#10;yyR2GmWq+XaWyCV2CsRmWbZhGmeR1VQ2K4yiitPSNI1LXtSstH0ezlv9T1CYQWlrAF3yORuZmLEK&#10;iKoLySOQiIC7kKCR+l3w78E2fgHwvZ6Fas73BYahq9w07Spd63cW8cV9PAGVAsQ8tI4UCKRGq790&#10;hZ27eiiiiiis7VNW0nRLcXes6np2k2ZmS3F1qd9b2EDTyKzxwCe6dFLsqOQmckKxxxXnEvxy+FcM&#10;8kEni2HdFI8byRaTr11BujOCY57a0dHU4wGjYqRyCetSWnxu+Ft7dw2cHi21SS4kWOKS607WdOtA&#10;zdDLe6hbxQxKO7Suqj1r0mw1Gw1W2ivdLv7PUbKfd5N5YXMF5azbJDE/lXNuxRwGUq2DwwwcYrx7&#10;43fDhfG/httQ023g/wCEl8PpNd2kghuJbrU9PiheW50KNbUks8rYe2DRufNARfLWaR6/POiiiv0d&#10;+BP/ACSfwj/ua7/6lF9XrdFFFHz5GzO7+Dp9/Py9ff8ACvyHooor6p/Z2+G39oXX/CeaxbK1jYyy&#10;weHbe5gYi51KMhZdXjL4UpbHdHEQrjztzAo8A3faAP3Rg5PAAGSe2OP8ea8z1T4w/DPSJ4oLvxhp&#10;cryx+araWLvXIlQuY/3lxosVxHGwIJMbMG24OMEGs5vjv8KBjHi1X56DQvEwIHXJ3WQ4+hrtfD/j&#10;Twn4pWM6B4h0rU5Xga6+xwXUa6jHbrIImludMlKXEQ3MoPmRLyw9Qa6eiiiiiiivmX47/CK58R7/&#10;ABn4ZhM+tW1sqaxpUSKZdXtbVdsV5ZBBve6iQCMxNkyxqqpiSMJN8Q0UUV9W/s2+PZYL+bwFqM0k&#10;ltfLcah4eMjzP9nvYENzqGnxKFYJHLEJLkZdEV0kxuefm7+1RdRF/BNil0hmRdfu7myWYeYkcps4&#10;bK5ngB4DFJ1jcjna4HQ17D8DNE/sX4aeH/Ns/sd3qwutbu8szNdfb7ljp143zFRvsltNqrgbcZG7&#10;Neu1+bvxo8NXnhv4ieIBcsZoddvJ/EtjcssUZmttZuXuZk8qJ3K+Tcedb5baz+X5mxVdRXlNFdl4&#10;X8f+MPBgmTw3rt3p9vcM7TWbLDe6c8svl+bcf2ffpLCJmEUaGdYxJtXaH2kg99rXxrm8YPZReOfB&#10;HhXX9OsJZpoYbKTXNE1KJ5YjGVttXhu5WRGIRpYzGyybVyNyo6+g3MPwm+OF+b5NV1DwR491JbGK&#10;W31B47iy1G8SO0sI0tknZYrk/wDLtbRwT208hBleA9K8K8ffDzXvh5qp0/VoxNaT730zV7dH+w6j&#10;CvXyy4+SVMgTQN8yHBBaNkd+/wD2g9Ij0DxF4P0SGc3UOkfDvQtLhuHRY2mi07Ur6xSZkUkAuEDE&#10;A8E47V4JVi1tri9ubeztYZLi6u54ba2ghUvLPcTuIoYY0XkszEKoHUmv1suIILqCa1uoorm2uYpY&#10;LmC4jSaG5hmQxzRTRSAq6MCVZWyGBIIIr4Z+J/wF1vQb641XwXYXeteHbg+aNOtg93q2jvJKsf2R&#10;bYFprqHLgwyRh5FQMJh+786T53mhlt5Zbe4hkgngkeKaGZGimiljbZJFLE4BVlIIKkZB619y/s1+&#10;IdMvPB9x4cFzEmr6TqF5cyWTSP8AaJNOu3SSK9iSQ7TGJGeJ/LHynaWUGRWf6NqO4nt7WCa5uZob&#10;a2t43nuLieRIIIIIVMks00spCqqLlmYkAAE5AFfB3jz45+Jrnxpeah4K167sNCs4odO02P7PG9rf&#10;R26yGbUrnTNSE0TPLLLKY5GiVvKEO9VePj1n4B+NvHPjfU/EU/iTxAmo6ZpGn2UKWJ03TLSVr7Ur&#10;lnt7tJ9Pt4yVjjtp0Ks+CXU7SRkeP+KfjL8UNF8T+ItHt/Fry22ka9q+mW8kmh+G/MeCw1CS1ieQ&#10;C06lUBYZ617Z8BPibJ4mg1XQvEutXF74rl1O81W0+2LEkd1pk0ETPbab5W1FMEoldrdEQLG4MQKC&#10;Ty/pCivgD9ovXNP1n4hm3sJDMfD+jWmhX0oaF4jqEN7cahcwwvC758n7SsMocKyypIjL8uT43pOh&#10;6zr9y1noek6jq90kXnyW+m2VxeyxQeasRuJkt1bZGGdFMjYUEgEjNfcvwc+DcXghI/EXiAQ3Piq4&#10;tSscCrHPb+H4rhcTQW8wJD3LKfLnmj4VS0UbMhaSQ/aS026vvh0t3bohi0bxBpepXrM6qUtJYZtH&#10;Ro1PLMZ7qEFR2JPY18C0V7r4ht7K9+Avw/1ICUX2heKdd0JcSAwPDrM11rF0XQoDuHk2wUhsAb85&#10;LYU8EfBS81vS4PFfjDWLTwd4RdIbiO7vpIYr69tpLmOKJ4/tbJFbRThmEFxOWJby2SCSORWO9qXj&#10;r4P+H/DieBtD8N65440ZNY/tm+vNS1q+8Ox6hfPbLGtyk1miTN5abbfymtIYx5Yk2yP+8bLn/aN8&#10;dnTv7M0uw8K6BDHDDBZy6TpE6yadb27r5cNna3txNaqvlr5QU25CoTtCkKy+Ialqeo6zeTajqt9d&#10;6jfXBTz7y9uJbm4l2II0DyzEkhVAVRnAGAMAAVn0V9ofsyeFbqy0vWvFt3CiRayYNP0aTz5fNe1s&#10;J5hqcrQKRHseby40ZsuGicDajZf6or4Y/aZ0U2PjLS9aitEgt9c0VEluVdSbzVNKnaC6MkZYsDHb&#10;SWSZ2hSMAZIavrT4dTx3HgHwVJFKkyr4V0GJ3XOPOt9Mit7iIk87kdGRvde9fHH7QPjufxJ4tuPD&#10;lpcynQvC0z2RgDSJDda7DuTVLyaGRI23wuWtE3F1AR3ibbM2fAaKKK++/gR8NJPB2jPr+sQPD4i8&#10;QW8Ya2niRJdI0oP5sNmysPMWWZtstyjMCu2ONkV42Le+0UUUUUVDcXNvaW8t1dzw2trbQyXFxc3M&#10;yQ29vDEhkmnmlkIRVVASzMQAAT0rzjUvjL8MdKuPs114v06WUxpIH02HUNatgjnAzd6PDPEGGOU3&#10;7gOoGRWe3x3+E4xjxaGzknboXiUYx2O6y7+1ejaP4i0DxDHNJoWtaVrKW4ga5Omaha3rWwuAzQLd&#10;LbszRGQI+0PtJKsMZU1leOfB9h468N33h3UH8gXKxS2d+ttDdTabfwSeZbXtvHNg5yGSQK6M8TSR&#10;h1Dk1+Y2saPqXh/U73RtYtJbHU9PnMF1azAbo3ADKysuVdHUh45FJR0IZSVIJzKKK+u/2Vevjv6e&#10;GP56hX17RRRRX5u/G/7H/wALS8WfYPL8j7Tp3meXnb9t/sa3/tH73O77R5u/tuzjjFeU0UV638IP&#10;hxN8QfEQ+0LEPDmiSWl3rzSSyRtcxSSMYNKtxAyyb7ny3UyKyiNA7bvM8tH/AEdGMY4AAGAD7AHH&#10;9PYVxOv/ABH8C+FjImt+J9KtriK4S2msYJm1DUoJpYWnT7RpmmLNcIpVc+Y0YUblyQWUNzP/AAvf&#10;4T7c/wDCWLnrt/sLxPu+n/Hlj9a6LQfid4A8SvFFpHinSpria6jsoLO7lfS765upiBFFZ2OqLBNK&#10;WLBVMUZBJwOQRXdUUUUUUUV5T8Xfhxb/ABD8OhITLFr2ix3t34fkWQLFLPPGn2nTbmOVlj8u58qN&#10;PMyrRsqNnaHjk/Oe8s7rT7q4sb63mtL20me3urW4RopoJom2SRSxvgqVIwQaq0UV7B8FPHB8F+NL&#10;UXVwsWh6/wCXo+r+dN5VrbiaUDT9UlMssUCfZpcCSeXcI7d59o3NkfVn7QmpW1l8MdVtp/M83V77&#10;RtNs9gyv2mLUE1dvMPZfJtZef720V59+y1pc8emeLtaYQfZ72/0zS4GyDcrNpkEl3eKwK5CMt3Bt&#10;w3zEHI+Svq2vi79prwnc2+saV4ygjQ6fqFrb6LfMrnzE1W3864tnkjdyds1uNqeWu0GFt2GYbvli&#10;itrQvEGt+GdQj1TQNTvNKv4tg860lMYljSZLn7PdwnMc0LOiF4JVaNtoDKRxXrd1+0B4u1XRJdA8&#10;QaR4V8Qafd2/2bUTqGm30Vxfx+b5okkbTrqGOKVWCtFJBEnluquoDqGrq7XxX8HfiNpmheFPEun6&#10;v8Pl0Ca4h8O3FrrDalp8VtfywxvZ3OrX0L7PNkIkd7q2EcaxbjcoGZD5/wCP/g9rXgmwg1+zv7Px&#10;P4VuvIaDXNMQqIo7qKN7ae+tlaRUhmZ9sE0c0kbfLuZGkRG1fEBsrD4CeArSC2VLnXfFmta3eXHn&#10;sfNuNLku9G3eQ2fvQm3QlSAPL6EuTXhVFfpT8GdOudK+GPhG2u1QSy2FxqKiKRZAbbV9Sm1ayYsu&#10;RuMM6Fh1B4PINeZfGL4Gt4inbxP4JtYU125nzq+jedbWdtqzzP8ANqlrNdMkUVyCd1wruqTDMmVn&#10;DfaPjTUtK1XRrn7HrGmahpV55ay/ZdSsrixuPKY7Uk8i6VW2kqQGxg4OK+lf2YfEGmafrHibQryU&#10;QX2uW+k3OmeY8McFwdIa4S5s13urPOy3SyRJGjEokrEjb832lRXx/wDHX4rXNj4g0bSfBXiO/tL/&#10;AMOzX0muyadORp730jQi2065UExXL2/ly/aIpI2jVn8s5cSImV8KPix8QfFXxB8P6JrfiJrvTL1t&#10;Te6tk0nQ7fzRaaNcXsUZltbWN1XfGu7YwOM/Q+4f2p41/wCF2/8ACPf29D/wiX/CLf8ACUf2P9h0&#10;7zPs23+wfs323yvtHmfbv9K/12Nny/d4rsfh34fPhbwP4a0GWKWK4tNLie/hnmhnMOp3xOo6pCJY&#10;PkZFuZZQm0kbQAGfqfhLwimleDPi1DpmvfZ7/R9O8Qa14Y1GS+ito7K4tboXHh/7Zfw3bGJYAZBP&#10;KGcgIDycDP0h4h+AK2VxJq3wv8Raj4N1R4vIksTqOpLYTQt5GYYtUtma8hQtG80iyG4DuVCiJVGO&#10;bng/aosnexgu4r+3tQbaG+gHgR0u4Yh5aXCS6lHFdNvA3bp0WQ9WG7NT6L8F/H3i5YZ/ir4x1hdN&#10;Lrcf8I5baq+o3InjimtYpJXcyWFsy/u3VoI5y6O6sYnJI+jtF8J+GPDsdtHomg6VpptUCwTW1jCl&#10;2MQfZjJJekedJKyfJJLI7O+TuYkmt/8AL9Bilr5y/aX8P/2j4N0/XoYPNm8O6qguJjOkYttL1dRZ&#10;3DCJ2XzC9ytkoCqzAEtgIHI+FKK+zvFXjLSfhx4X+Gepx6Bp2ofEZPBGj6dYtq6y79D0ldOhW+lv&#10;LON45g7yeZbwYKMM3AEgAljk+Stc8Qa34mv5NT1/VLzVr5wyie8maXyYmme4+zWsfCQwq8jskMSq&#10;iZO1QDWNRRRX058Gvgvrd5rtn4j8YaPLpuiaWwurXTtVilt7vVdQjZltlfT2KyRwwSKJnMyhZMRq&#10;EkjeQr9uUV8DftJaba2PxFS5gWQS6z4e0vUr0vJvQ3UU0+kK0S4+VfJtYgV/vBj3r6V+Nd5Fd/B7&#10;xDfWrSGG8tfD08LnMUnkXevWboZVyeWRiGX3PpX510UV2ng7wD4o8d3jWvh7TmmihMf2zUbh1tdM&#10;sEkkWMtc3b9WAbf5MQeVlVmSNgpx96/Dj4VaB8OLadrR31TWrxRHe65cwRwzNApDLZWcCM4ggLKH&#10;ZA7M74LuwSNU9PooooooqveWxu7S7tRcXNobq2mtxd2TrFd2pmiaMXFpI4dVkTO5CVIBA4OMV8H/&#10;ABk+FOteFJpPE0/iWTxLp17KsLXeu6gi+IonV/JtLOQXcpa+8uARL5tvzwxMEUaBq+f6K09K1rWN&#10;CnkutF1bUtIupYTby3Gl31zYTyW7SLKYJJbVkZkLojFCcEgHGRX0R4T/AGl/EmnyW9t4tsLTXrEZ&#10;Se/sok07WQJbgO1wUhK2svlx7lSFYYd3ylpQdzNN478KeEfifbXXjb4XXsNx4hERvfEfg0R/Z9Yv&#10;PkjkvdStNLPzm5iaZFuDAHguH3GKVrgMLj5eoor7u/ZluGl8A6lE8gc23iq/SOPcpaKGXTLOZRt6&#10;hTIzkE9Tu9K+iqKKK5vxlqFxpHg/xTqlnOLe707w9rV5Zzsyr5d3bafJNauC3BbzAmB3OBX5V0UV&#10;7J8OPh5p+pxL4w8e3aaD4BtGuCtxd3As5vEt5aK0j6XpIyJpV/dyeabZWkkKPBB+93PF614n/aTs&#10;9N2aT8PNAtGsbAJaW2oatDJbaeba1320cWm6JZtC6Q+WsTQPLLGVUlGt1IBr5t8R+OPF3i0sfEXi&#10;DUtTiaWG4FlJP5Omx3FvAbaK4g0q2CW0bhGYb44lJ3MSSWYnk6K7v4f+A9R+IGtR6Rp99ptgE2y3&#10;dxe3cCzx23LTS2Wm7xPdOqKx2xLsU7fMkiDBq/Rbwj4dufDOkLp154h13xNdGT7Rdanr1215cvcP&#10;Ckc62wfLxQFlLxxPI7LuIMj5zXT0UUUUUUV86/E/4C6f4rnvPEHheWHSPENw6zXVpN+70bVZt/8A&#10;pFw4iVnguHB3PIgZHZcuiyPJNXxVrnh/WvDV/JpmvaZd6VfIGbyLuJo/OiWZrcXNtIPkmhZ0cJNE&#10;zIxU7WNY1Fd98LrC51L4ieDLe1XdLF4i02/dcnH2XS7gapet8oJ4hhkPpxyQOa9P/aez/wAJ9pGR&#10;18Iaft9wNZ1AZ/PIr7R8N6W2heHNA0SWWO4k0fRdK0qSeIMIZpNPsUtJJ4Q2DtYruXIzg81tV5n8&#10;VPh1b/Ebw8tgs0NlrOnzPeaNqE0avGs5iKTWN3IqtKttcDb5hi+ZXWOQrJ5flt+eniDwr4h8J3gs&#10;fEOk3mlXLbvK+0IvkXAUBnezvImaKZV3KGaJ2AJwSDxXPUUUV7V4I+JdobS38FfEq3bxJ4El+yw2&#10;/nmY3/hma3k/0a9sru1K3JhRCYniSTesXEPyhoJtn9pSxS0+IkUyyM7al4c02+lQj/USR3VxpnlI&#10;CTgbbdXxxyx4718+V6h8G9Dl1/4keF4YvPSLTdQj165nigMwgi0Q/wBoxeeQRsSWZIrbzCeDIuAW&#10;wp/SiilBIOVZlPTcpIIH1FeLeOPgroPiKSHV/DbjwZ4osAXsdR0SGOwtZbkXIuo57+3sljYyglwt&#10;zEyyjcC5lWNEHjM3g39pTRZbmxsNb1LWraQQOb+DxTZ3MTERh9ls/iOWK6j2E7HAjVSR/EuDW3p/&#10;wa+KHipol+Ifju9h0a4FtcXmi2+q3up3LvFMjmze2YLp8UgXcVuUM4SQK2yTk1W+M2k+G/hp4Asv&#10;CHhe0azn8W6jbNq91Mou7zV7Dw7Ek8st9fS5Kt9qe1mWOJUjBMvloiswPafs1aF/Z3gi71qWCJLj&#10;xFq9w8VykrNJcaZpg+wWsUsecIY7kXpUYDHcCSQVA8C+OWmTeFfipcanYtbQNqSaX4osBbpuMFyr&#10;m3nkuI5U2GV7y1mnbG9WDgscllH0TrPwc8HeNrXRvF/hGa68DapfQabr1jqOlW/kptuYILyynk0i&#10;GWJIJ40Xej2k0R8xmkdpTgjh20T9p3w0kOnaVrkPiG2ETTfbUuvD2pPHJNK4a2nu/GEMV2zqFD/x&#10;RqrAK2dyrDZ/Dr47+M7q4PjPxhf+GtOuoZbS9hj1OOZbu1mtXjMcOgeGporJ43JEU6yyxHaxOHxt&#10;b6A8L/DTwT4QtYoNJ0Gye4RNsuq38EV9q1y5jSKZ5L6dSUD7AzRQhIgSSsYyQe75OWOTk5JJzk+p&#10;9/xpK4T4naBJ4m8A+KNHhS5luJtLku7OG1TfcXN/pjrqljaRpg7jLNCkRCjJDYBzgj8wqK+u/B9z&#10;4V0z4DWmseMNHGr2mk+JrnUtF0m5vp7aPV9aS5a1sY4YrspHLEN8wuIo1nj8qOaRo3dZIx8/eNPi&#10;L4q8e3Yn13UCLSNo3ttHsjLb6PZvErqs0Nkztul/eSAzSs8u07d+wKo4WiiivWPhx8J/EPju/sbh&#10;9PvbPwobmJtQ1t9loklms0iXEejyXIInlLQyQ7oopEik2+aFBAP6K6fY2ulWFlpdlF5Flptna6fZ&#10;weZJKYbSygW1tYfMlLO21FChmYse/Oc26+WP2pNMebRPCmtCWMJp+qX+ltAd3myPq9ot2kqHGNqC&#10;xYMCerrjPOPRPgfHM/wg8Nxw3AtJ5YPEK294IluPsrt4hvUjuDbvgPsb5th4bAB4r86qKK2dE8P6&#10;14lvk0zQNMvNVvXCuYLOFpBDE86WxubqX7kMKvJGrzSssabhuYA19tfC74D6b4Saz13xM0WreJ4J&#10;nmtreJvN0bSmBX7JNbxzRq010mC3nOQiMw2IHjWZvoWiiiiiiivk741/CXX9QM/iew8VXGo6fBNd&#10;Xk2jeK9fhtrXR5dTvkWRdCvtReKzgt8NGnlTPGQsS/vZmZUX44oqza3V1Y3EF5ZXM9nd20izW11a&#10;yyW9zbzR4aOWGeEq6MDyGUgjqDXuHhP9oXxx4f8AKt9XeDxVp6LDH5epHyNTiihjdcQavbruZnLK&#10;ZHuo52IUBdpLE+i+LdX+H/x10sJokh0f4hadDKNEsNYFtps+rxLJFJLpf28GSC4V98n2SJp0kWXc&#10;5VImmZvlLVNL1HRdQutK1aznsNRspTFdWlzGUmifaHTg5yrKQ6OpKupDKSpBrOor6i/Zd1S4h8Se&#10;JtEWOM22oaFb6tNKVYypNo9+tnbqhU4Cst/LuyOoUcc19rUUUUV+WXjq+i1Lxp4uv7e5W8trvxLr&#10;U1rcpKZo57RtSlNo8Uh6oY9vlkdFwK5Siu18D+B9T8canJa2skOn6Xp0Bvdf1+9ITTdC0yNTJLd3&#10;crsqliquY4i67trEskSSSR/SV38YvAPww0VvCPw501tdubFpY5NSkkWPSrnUGjkgudUvNQi/eX8v&#10;mRxZ8hEhkiwIJ440jSvBPFfxc8e+LzLHqGuT2WnyJcRNpWjF9M09oLuJYbm3uVgPm3Mbqv3LqWUL&#10;uYLtDEV5nRWvomkT69qtlpNrcafaS3s6Qrc6pfW2m2EIYjdJPc3LKMAc7EDO33URnIU/ob8Lvh1f&#10;/D7S2tNR8Tajrcs0cKjTzJOug6O2DPcwaTZzMzAmeSUtPiPzRtJiRgc+qUUUUUUUV5Z8SfhPoXxF&#10;topJ3/sfXbVo1tdft7VbmY224ebZX1qZIvtERGTGGkVo3wVYK0iSfCHjD4eeLPA1wYtf0uWK2aUx&#10;W2rW+bnSLwlpBH5F8g2q7rE8iwTbJgmGaNQRXE0UV9sftE2yaT8M/COhyXtxf3Fjrek2qXlwsjy3&#10;8em+H7q0nvbib5lEjsyMQz5YsSN21iOy/Z7022sPhjpV1CZTLrWoaxqd2HKlEuor99GUQBcYUw2k&#10;RIbPzbj0IFe3VieJfDumeLNB1Hw7q6zNp2qQrFN5EnkXEbRSrcW9xBKQVEkUsaSJvVlLLh1ZSVb8&#10;5PH3w38Q+ANTuLbULaa60kziPTfEEVtImnahHLve2Vnyyw3BSNzJas5ZdpKl49sjee0UUV6J4I+J&#10;Wv8AglpLODyNW8N38n/E58MamkVxpup20sLW11Evmo5gaSNyGaMYchPOSZUCV6r8aLPw/L8Pvhjq&#10;ng2CS28KI+upZ27ST3LWk+stFqE1rdXEss+J0mguVkjMzYYMqnavHzNVuxs7nUryz06yha4vL66g&#10;s7SBCitPc3UqwW8Ks5Cgs7BQWOOeTX6v6Xptto+l6dpFl5i2el2FpptoJG8yUW1jbra24lkwoZti&#10;gM2OoNXqBxg9xyCO30xXnnjv4YeFfHtpdLqNjBa6zMkZg8RWlvEmrQTwRiOBp5htNxEFAjaGYldn&#10;3CjhHT5+1P4eftA+HLlf7A8X6l4ltH+1W0Bj8SyI9tZxbEtpLrTvEcqQxPIrfILeSUoVb5x8paxp&#10;/wAN/jz4mJ/4SjxtfeHbKWS4t7u3/tya5uZbaSLcZY9O0CQWkqOzbNktyhwG427Q3W3vw68JfB7w&#10;J4i8T2aXmo+JrLR5YLPxFMqNeWGqaokek2d1pdruEdqiXMqyBxumRGdfNkGAfNP2YNFF14l8Q684&#10;t2TSNJgsIkkiElwl3rVyZI7q2kYYQrFaTROQQSsu3O0tX2F/YWmf2/8A8JN9nH9tf2P/AGD9s824&#10;z/Zf23+0fsvk7vLx5vzbtm7tuxxWxXwv+0p4XbTPF9p4mjctb+KbMLMrOWeHUdFt4bKVQoRVSJrc&#10;25TLsxcSk4ULX0t8IvH0fj7wpBdTuBrml+Tp2uxPNamaa7jgUpqqW9uE2RXfzOmYkUOssS7liLH1&#10;Kiio0nhlaeOKaKR7WRbe5jjdHa3naCO7WGdVOUYxSxyBWAO1lb7pBMlYfiXQrbxN4f1rw/cmFItX&#10;027sPOntUvUtJ54ittfrbSsqs8Em2eM71IdAVZWww/KV0ZGKsCrKSrKwIZWBwVYHoR3FeqfCbwZa&#10;eJ9butV11WXwf4Rs5dd8TT5Yhra1t5LqCzEcUcruJGiZpkVATCkoV1kKZ53x/wCMLrxz4p1PxBce&#10;YkEzi30u0keQiw0q2zHZWyRu8ioxGZZljOxpnlcAb8VxdFFWLa2uLy5t7Ozt5rm6upo7a2t7eNpZ&#10;7i4ncRwwwxxglmZiFVR1JAHWv0F+GfwV0DwPFa6lqUcGs+KvKR5r6ZRLZabPvEjJo1vMo2lMKv2l&#10;1MpwWXylkaOu18c+P/D/AMPdMt9S16S4c3dx9msrCxW3m1G8dV3zvBbTyRL5cQIM0hYKuVXJeRA1&#10;jwd458NeO9PfUPDt/wDaDb+QL6ynQ2+o6bNPF5qRXls2eeGUSoWico4jkfa2Our4z/am0uGHVvCG&#10;tB3+0ahp+qaXLHgeWsGkXMN1bup/vMb6QN9BXrWs6adW/Z4itgEJi+G2haltkZlGNG0i21dnDLzn&#10;EGVHQnAPBNfnzXR+G/CfiLxffHT/AA3pFzqlyqF5fK8uK2t1ETyhru9uWjhhDBGCebIu5htXcxAP&#10;0zoXwL8E+Ekgvvit4p0lrmZZ3ttGXVl0bTJVgR0nBu52gvLplWSCVRbiAo42sJkYV6fb/Gz4OaNY&#10;fZNJ1e3trW1WQ22laR4a1ayh3STGSRLWBbSGBSzMznLKCTnOer7P9oP4YXW7ztYvNPwkTD7Xo2pO&#10;HaVcvGv2GOfDR4CuWIH9wsOa9X0vW9G1uOSbRdX0vWIIpPKlm0q/tb+KKQKH8uSS0eQBsENgn04r&#10;Toooorxz4g/Gvwr4EaSwiz4g19eW0qwuI0hsz5mxk1TUMSLBJgN+6CPKPl3IqMrn5P8AFPx1+IPi&#10;YmKLU18OWWFxa+HfOsJXaOV3SWbUmdrottcRuqTJEwUHywdxbyCaaW4lluLiaSeeeR5ZppnaWaWW&#10;Rt8kssrklmYkksTknrUNFFFWLe4uLOeC7tJ57W6tpY57a6tpXguLeaFg8U0E0RDKysMqynIIz2q5&#10;rGrXuuajd6vqTwSX9/IJ7ya3s7OxS4nKhJJ2trGOKIO5G+R1QF3LO5LszHLor6h/Ze1ZoPEfiTQt&#10;kXl6no1vqXnOxEyzaPeC2jghUnBDreyO3GRsHbdX2vRRRXhH7RurNp/w3nsxEsn9uaxpeluxfabd&#10;IXfWjMq87iWs1jxx94nqBn8/qKK19X1zVdduI7jVbyS6eCGO1tItscNpYWkQxDZadZWwSG2gQcJD&#10;BGiL2UVkUUUUV3vhb4l+NvB8tqdH16++xWqiNdHvpZL/AEZrdrgXMtuun3BKRCQghpIPLkAZtki7&#10;ia+ofAP7Rula1Pb6X4ztbfw/ezyRQxaxau/9hyyyzMii7S4LSWaqDGvmySyRk73keFFxX0rb3EF3&#10;BDdWs8N1bXMUdxbXMEqTW9xbyoJIZ4ZoiVdHUhkZSQQQc4NS0UUVR1LVNK0a2N7rGpWGlWe9Ijda&#10;leW9ja+Y/wByPz7l1XccHA3c84HNeRa9+0D8N9DnNvFf3+vyx3MsE40Cx8+KEwttaVLy/kt7eaNu&#10;Qj280itwQcHdXndn+1Npz3Ea6h4Ovba1MqCSWz1mC/nSEt+8kjtp7a2VnA6IZQD0LDrW9cfHH4Qe&#10;M7efRfE+m6nFpjxSyq/iDRYrq2E7IbNHtDo8t5PBciKaQxzxqhjG4rIrFQfL9e+COj+Iop9b+EXi&#10;TTPEFp5cN3P4el1K3a+09b/dPaW6XLlTESoKrb6gsUq7GDyPIGA+dtQ07UNJvJdP1SwvNNv7cRm4&#10;stQtprO6hEsSzwmW3uFV13oyuuRyCCOCK9R+A2R8V/ChHHOuDPQYPhu8BB/DNanx3kuNV+LeoaaX&#10;x9nj0DSbUu7tHGl1p8N5wOdqiS5ckKOuTjJNfoLUVxcQWlvPd3c8Nra20Mtxc3NxIkVvbW8KGSWe&#10;eaTCqqqCzMxACg5IAzXjenfHzwDqviex8N6e2sTnUr220+x1f+zfL0ue8u1C20QWWRbtd0rLAGe1&#10;ADEEkRjzK9T1rQtF8SWEuma7p1nqtjKJAbe7hSURSPE9v9ot5D88Myo7BJ4iroTlXBwa/Pj4rfCz&#10;UfhzqavEZ7/wxqEpGlaq6KXilIMh0vUjGAq3CqCyNgLMgLoAVlSPySiiivoSyEnxX+GX9kRRG58c&#10;fDSGKTSYYEjN1rfhKRVtpbG1tYpEaSW2CRgsIHY+XBGpaS5c18919hfsu+HlWHxN4rlijLSS2/h6&#10;wnEsvnRJEi6nq0TwD92Vk3WRViC2UIG0Ft31tRUcNxb3KtJbzxTok11au8LpKqz2Vw1pd27MhOHi&#10;ljeKRTyrqVbDAipKKhuLiC0t57q7nhtra2hkuLm6ndIYLe3gQyTXE00hCoiKCzM2AqgkkAV+cXxG&#10;8SXfxQ+Ikh0hVuobi9tfDPhaEMluLm0F4bewkMl2luU+1Tyvcf6SAY/NEbNtjGP0I8N6FbeGdA0b&#10;QLTyzFpOm2tiZYrdLVbmaCELcXjwxZCvNJvmk5JZ2YksSSfB/wBpjwydS8Kad4lgikefw5qHk3TL&#10;LbxxR6TrG23klmSQB5GW6S1SMRvwJHJQjLJk/s2+PYJ9Mm8B6lcwxXlhLNeeHUdkjku7G5Z7vUrG&#10;BVjUM8Eu+4JeVpGSRtqhIGI+qaKKaJI2kaJZIzKkcUkkYZfMjjmLrE7xjkK5jkCkjB2tjODh1Ffm&#10;B8SvDyeF/HfibRIVt0trfU5LiyitTIYLfT9SjXVNPtQZQDuigmjjfqAwIDMMMcrwn4Y1Lxj4g07w&#10;9pKA3V/KQ0shCw2ltGplu724ZiBsijDPgHc5ARAzsqnvPi74h0641LTfBnhqUN4U8C2KaLYtF5Ii&#10;1HVEUHWdXl8mCANLJL+7kcBkkdHnjOJznx+iiivsL4M/A/TLjTbTxb41s4tQbUIra80PRJWk+yW1&#10;r5i3MGpamiFVnaZQuy2ctEIm/eq7ybYPpzX9b0vwroeoa3qLCDTNJtDPIsSxhmVMRW9pbI5RfMkc&#10;pFChZQXYDIzXEeCfjF4L8eXZ0zTLi80/Vz9oe30vWII7W6vILeJZJJrSS3eWB/lYnyhL5u1HfZ5a&#10;lq9Rr59/aUtTP8PLebfHH9h8S6bdFWDF5g9nc2XlRlQcMDNvJbAwpHXALf2aLh5vh7eRPsC2nifU&#10;raPbnLI1haXZMmSed0rDjAwB35PwlcQSWs89tMAstvNJBKoIYLJE5jcArwcEHkVLY2F9qt1FY6ZZ&#10;Xmo31wX8iysLaa7upzHGZZBFbW6s7bVVmOAcAEnivo7w5+z09pbDWfid4gsPCelRsBJZRahp/wBq&#10;y8kluiXesXDNZ25L+S8Yj8/zFYofKcce16R8QPgX4BSXQtE1jS9OjilJuH02y1rWEuJWJlEsutWk&#10;NwLraHKqxuJNo+QYUYDrf9of4aTTwwyahqlqkqSO9zPo90YbdkBKxTLaiSRi+AE8uNhyNxXnHpfh&#10;/wAZeFfFKq3h/X9M1SRrc3ZtILqMahBbLMsBmutNl23EI3sinzYl5Yeoz01FFFFcN42+I3hbwBZi&#10;51y9D3bmD7Potg9tca1dpO7KJorGSSPbCvlyb5pGWP5doYyFEb5B8V/tFeNtcaa30Nbfwpp8kbxb&#10;bQrfaoyTW4hnEmq3Ma7Du3PE9tBC6ZADEruPh2o6pqWsXJvdX1G/1S8ZEje61G7uL65ZIxiNGuLl&#10;mcqo4AzwOlZ9FFFFbmq+I9Z1220q21i9bURo1rJY6dcXMcL30Ni87XIs5tR2+fNFG7sYUmkcRAlY&#10;tikg4dFemfB7VxovxL8IXRiedbjVF0cxRyeUSdcifRopWOGDCJ51mKY+bbgEHBH6WUUUVzXjPXR4&#10;Z8KeINeElukul6Te3Np9sLfZpNQEJXTreTaysRLcNHHhWBbdtBBwa/KyiitWbWNRn0y20drqRNJt&#10;ZPtEWmw/ubN7w7g2oXMMeBLckOyfaJd0gj2xBhEiIuVRRRRXTeHfGXirwpKJPDuu6lpYErTtbQXD&#10;NYTTNH5RkudOm3W8x24A82NugxyBX0j4L/aZuFkhsvHWmxyQhLeAa3o0TRzq6BYpLnUtOkco3mEt&#10;JI1tsC9I4CCFH1fo2taV4g0221fRb631HTryMSW9zbNuUhuWjkRsPHIp+WSOQB0IKsobitKiiimS&#10;yxQxyTTSJDBCjSyyysI44oo03PI7vwqqASxJAA615X4h+Nnw48OJKH8QQazdCCKeKy8PKNXadZJ/&#10;IKR3sBFmrrgu6S3SMEGQDuQN5ZcftS6St88dr4R1GbTAB5V5capa21858sMwk02OKWNcPuUYujlc&#10;NwfkGzH+0d8OdXij03WdG12O0v0ittRGoabpmoaVDHOFS6+0xxXEkksCZbO22ZmUcRbjsrz7VPhf&#10;8MPHYNx8K/GGl2OrXE7xweGtVvLiGK6NvEst0bSzv0GoxBY983mCKaNiCiiNVJX5+8S+EfEvg+7W&#10;x8SaPd6VPICYHlCS2t0BEkz/AGO/ty8E2wSoJPKkbYx2Phsgc1X15+1V08Bjt/xVH/uOr3v4UaUu&#10;j/DjwbaI/mLNodnqmcYw+uA608eMn7rXDAHuRxivQa8Z8V/HfwL4R1ibRLhtU1e9s2MOof2Hb2d1&#10;b2VwoG+0lnuriFDKmcSJGX2MCjlXVlHrSSafrGnI6G01LS9WsgRlYrmyv9Pv7cZDI+UkilifBVht&#10;ZTg5FfGnxt+DEOgR3HjDwjbiLQwyNrOjoxP9kySOIhf6fvJLWzuQJYRkwsdyfuCVg+XqKKK92+El&#10;xpfijTdd+E/iG8WxtPEUkWr+GdSeCCeTTPFFkAjC1WSIkvcwKFO65iBSOSCNhJc5rxnVNMvtF1G/&#10;0nUoGtb/AE66ms7uByreXPA5SRVkQlWGRlWUkMMMpIINev8A7Pmgxa18SLCecQPBoGn3uutBPAlw&#10;ss0WywtCm7hJIpriO4STBKmMYw2CP0JoqvHd20091bQ3NtLc2ZiF5bxzRvPaG4i86EXMSnKF1O9N&#10;w+YcjI5qxRRXxJ+0b4/i1nVLfwTpjpJZeH7s3erXMUtpcRXestbeTDbxPErOv2JJJopR5ozJI6PG&#10;rQgn334F+G28N/DnSDL5v2nX3l8SXMbSxyxINTijjsPs4RVKhrOG2d1YswcvzjCr69RXAfEvwTB4&#10;/wDCd7ohdIb5HXUNGupXljhttVt43WEz+Vn926PJDISrYVy6oXVcfnj4c8R+IvAHiJdT0x5tO1XT&#10;ZpbO9sbuOVI50SXZeaVq1kxRihZdskZ2sjgMhSREZfuDwd8e/AviWCCPVLyPwrq8rzpJYarM/wBh&#10;CwRGcTR660cdtsZRtXzzC5kBRVOUL+x2l7aajaw3un3VtfWVynmW93ZzxXNrPHuK74biBmRlyCNy&#10;k8g1yXjb4heGfAljPcaxqNqNQ+yy3Gn6KspbUdRlEchto0hgWSSKKSSIxfaXQRK3DEHg/Fvwz+Ju&#10;qaX8S5tWuRb/AGPxxrf2fXrQ3M9tp9qdY1QPHqFuJncKbNpCYzNu/cmSPcu8yL+hNFfmx4q8N6lr&#10;3xc8R+HtLQT6hq/jLVxAZEnWOIXeoSXktxcFFZxFBGzSSyBDhFLgEV3PxN17SPB3hWy+D3hK9gv0&#10;tZZJvHWprY2iPqGrR3Ud3Fai6jLYkSZP34wzxJHb2xnbZNHXzrRRSgFiAASScADkknoAK+r/AId+&#10;E9H+FFjaePPiJqtv4e1/V4Ly08J6bfaffajJpbTWhWbUNS0rTttzJJ5bhJYVeMQxybJZEnmVYen8&#10;HeGtW+JNvfXviX4zX2sefaC3bRvAerjSYIrGU7Vl1nTprWDaZT5qGGXTkJAUmVx8g6fU/wBnL4e3&#10;ejrYafFqWl6nFCRFri6jcXdxNcLDJHE+oWVyWtnjLsrypBHAzbAqSRgsTk/Bz4O+Jfh74lv9Z1q/&#10;0K5tbvQrrTIo9LutQmnW4l1G1u0lkS7tIV2bIHBIctkjjnj6Qr5C/aq6+BPp4n/np9er6ffJqPwA&#10;kuERolj+FOqWO18li2l+F5tLkkHA4doS6+xr4q8E+ELTXZJtW8R6rF4c8GaVcQR6zrc4ZpppZgZI&#10;dH0a2RZHnvJUVmxHE4ijDSsrYSOTste+MtzDp58N/DbSo/AXhtWYNJZSA6/qTKxiS9u9RT5opJIV&#10;g37XeUMpBuZEIA8YuLme7nmu7uea5urmWSee5uJHmnnnlcyTTTTOSzOzEszMSSTk1Xoqza3V1Y3E&#10;F5ZXM9nd20izW11ayyW9zbzR4aOWGeEq6MDyGUgjqDXrvh348/Efw+iQPqkHiC2jgkiih8RQNeyI&#10;8tz9oa5OpW7w3cjr80a+dcOqodoXCps+jfCP7RvhHXrj7Jr9rN4SuZZQltLc3J1PSpfMliihjl1K&#10;GKJoXJdmZprdYURCzTAkLX0BBPBdwQ3drNDc21zDHcW1xbyJNb3FvOgkimgmiJV0dSGUqSCCMEgg&#10;1LXzF8cvjHP4fN34J8MSSwa3JDENZ1ld8T6TBdQCeOz0xsAm6liZGa4BxCjAR5nO63+JKKnt7ee8&#10;ngtbWCa6urmaO3trW2ikmuLieZxHFBBDGCzOzEKqqCScAAk19FeD/wBm/wAT6v5N54ovIPDViyiQ&#10;2aBb7WpF3o2xoUYQW4dGb53lZ42ADwHnHu+lfs8fDOwheO70/Utbd5Nwn1PV7yGaJQu3y4l0Y2ce&#10;3POXQt744rcf4J/C5oFtm8JWgjGMMt9q8c/y8/NdJOJT75esq9/Z++F13azQQaHd6ZLIECX1lrOr&#10;SXUGGDEwrqM1xAdw4PmQtweMHmvP9X/Zc0eUo2g+KtSsQsTiWLV7G11VprjcSjLcWbWXlJjCspic&#10;/wAX+zXifiP4FfEfw+skw0ePXLWKOJ5Lnw9Ob9t0kvleVHp8ixXjspIZilsyhfmzhWI8edGRirAq&#10;ykqysCGVgcFWB6EdxTa9F+E+qyaN8R/B13HHHM0ut22lkSEhVi1xTok8uRj5o0uGdexZRniv0zoo&#10;or4s/ak1Xzde8K6J5BT7Bo95qouPMyJhq979jEIjK8eX9hJ3biDvxhdpz8tUV6D4V+F/jjxiIJdH&#10;0K5GnzvEP7Xv8afpYikmMLXEVzc7fPWMqxkW2WRxj7pJAPvGgfsuTs0EvinxRFGBK4uLDQLZpTJC&#10;FxGYdW1ALsY5yc2TgAEDOcj03S/2d/hnpyTLd2Wq640jIUk1TV7iJ7cDqsQ0QWikHqd6sc9COldB&#10;bfBX4W2oKw+ErKQO2T9ovdVvWBUYwrXdw5HuAQPbNVLr4E/Cy6Ezf8IwtvLMsiiW21bW4RAzptWW&#10;GAXPlAr94AoVz1UrkV4/4m/ZexiTwf4iz/q1ax8SrhhwxlmXU9Li5P3QsRtPUmToK+Z/EnhPxF4Q&#10;vhp/iTSLnS7lkDxeb5cttcKYklLWl7bNJDMFDqH8qRtrHa21gQOcor3n4N/F6XwNero+vy3Vz4Sv&#10;SqZDz3Enh6ZpGl+2WNruIMEjuWuoUXcf9bGGdTHL9+RSJNFFNDIk0MsaSRSxOHikjkXfHJHInDKw&#10;wQwJ6jkg0+uA+IfxD0r4c6Vb6lqVjqeoNe3ElrZQ2NuTCbpLdp0W8v5SIoVbbgbmaU8tHE4jkK/I&#10;3in9orxxrpmg0UWnhawkV4wtmqX2qPHLbiKVZtUu1wp3Fnjkt4IXTI+Yldx8N1DUtQ1a7lv9Uv73&#10;U76cIJrzULqa7upRFGIoxJcXLM7bUVVXJ4AAHAFUaKKuWN/faVdRX2mXt5p19bl/IvbC5mtLqAyR&#10;mKQxXNuyuu5WZTgjIJB4r3PTvH+k/EmBPC3xU+wWt7NGI9C+ItvYW9tqOk36SSy20GtiERxyWTmX&#10;ymVRHGow0m1j9qhq/CTRdQ8OfG7RdD1aBoNQ0251+2nTZIqvjw1dmG4g8xVZopUKywybQHRlccEG&#10;trxvGG/aVsIpVR1k8X/D0OjBXRkltNMyrq4IOQeQeK+6a4/x/wCH9S8U+D9e8P6RqI0zUNTtEt4b&#10;ppLiKLyxcxy3NpcSW2X8q4iD28u1WBR2BVwSh8E8E/s0WdlNJdePL231cxyutvpOi3N7Fp80PklP&#10;Pvb50t7ktuYsscSoFKKTI4do17PUvgl8P9DeXxDp2va/8Pks7Qwy6hpfiY6dawfaHMAmur/VhLKn&#10;mNIkZRbhFYYXaGbJ4bStb8H6ppuveAvib8U9K8XxT31vZeHbyGyvIjpaWayiHWm8VzW3km5kLpua&#10;S6miUKUaaZJpVr51+IHw+1r4ea0dL1QC4tLkPNpOrwxstnqloCAzJuJ2TR5VZ4GJKEggvG8cj8FR&#10;RXW+CfF+o+B/Edh4g05pG+zuIr6yWd7eLVNNkZftenXDKHG1woZGZHCSKkgUsgr074ueCbB7aw+J&#10;ngm1kl8H+JbeO91JIpIpxoWsXkxE0U8NuWFvE8jCJkDukVyJIdyBoI6+mPgDa29v8LPD0sEEUMt9&#10;PrVzeSIu17q4TWriyWeVu7CGGKLP91VFey14N8fvH+o+DvDmn6bos0tnq/iaW8txqEcaM1npdpAg&#10;1Jra4Lhorl3ngSGVY22qZGVo5UjYecfAL4s6RpWmL4I8T3sOmR2015daFq17La2umLb3BN3c6Vdz&#10;lUETiZpp45p5GD+YYtybIkk+u4JoLqGC4tZorm3uYYri2mgkWaKeCdBJDNDLGSrq6srKykhgcg4r&#10;idb+J3w+8Nu0ereK9JiuEums5razlfVry3uYyRJHd2OkrPNFsKkMZI1APH3iAfjr4r/Gu+8eR/2L&#10;o0NzpHhZSjzwTmP+0NXnRxIj6gYWdUijYAx26Ow3DzHdjsWLsv2cPAE11qM/jvVLOVbKxje18NtN&#10;EyR3t9Nvt7/Ubd/MUstsitACYnjaSVtrrJbsB9nVVvrG11SxvdMv4TPY6jZ3On3sHmyQie0vIDbX&#10;UPmwMrrvRmXdGysAchgcGvzE8V+HNa+Hniq40ueS7tbzS7xbzR9UjVrOS8tI7hm03WrF4nfZu2Bv&#10;klJjkVoyd8bY+qfAH7RmhXunRWXjuV9J1i2iIk1eCxnuNM1QI6JC7W+nrJJBcOGYyL5Pk/KzK6bk&#10;hH0TpeuaLrcUk+i6vpesW8Ughlm0u/tL+KObZ5nlSSWjuFYDBwTnocVHrmvaL4a0+XVNe1K00rT4&#10;iQbi7lEYklWF7gW9tF9+aZkjcpDCrO+0hFbGK+BfE3xj1q/+I3/Cc+Hy+mx2MEWk6ZZ3OJFutEt5&#10;mme11eKEgSLcSO8rxhiYiyiOTfEktff+japBrekaTrVsk8Vtq+mWOq20VwqJPHBf2qXcCTrGWUOF&#10;YbtrkdcE9a0q+FP2nEA8f6UVVQz+EtPZiFVWcjWL9AXKj5iFAGT2AHQCtOeGL4GeA57dzpzfFHxr&#10;A8EvlXFwNQ8M+H7mBo3eC4tSQHikT5XSSIPcMGU3CWfPy/RRRXvvwv8AhtAhXx98Q44tF8E6MIdQ&#10;ii1u1kVPETyQfabIW9pJ801scxOMRyLc5EMaybn2+w2N5P8AE/xVcyQ/GldP8OR39wmgeHPCM934&#10;X8S3UAsvOmjnj1FIZ2MOyOTzmW7jb98Yxb/Mq9TD+z18Oxb38d9FrmsX9891Ida1PWbg6pBLdR7P&#10;OiNosNu7pJmVTPby5cnzN6fJXmeifs6+J/DnjPQ9ZsPEWiXmkaRrek6i0sh1LT9WuLS0uIp7+D7D&#10;DDNEGYebEgN3tdeWKbio+va8k+O3/JJ/F3+5oX/qUWNcd+zEpHgHVnz97xhqCgf7mi6eS364r5Lt&#10;vDN/4q8Y6tpelmNES/1a8vdSvSLWw0nSbW7ZrvVtWuMssEMS4LszkbiEUszKD3z/ABJ0TwJp66F8&#10;K7KMX+x49V+IOradatrWqTG4Vpl0qznEnkWbiGIxRTg4UnMKzBppPGtS1bVNZuPtesanqGq3flrF&#10;9q1K8uL64ESEssYmumZtoycLnAJOOtZ1FFen+HvjD8RPDcqNa+JL3UbYS27yWGuO2sWk0dvkC2V7&#10;wtNDGwOHFtLEx45BCke/eEv2m7C5e3tPGejNpjuypLrGjtLc6ervMQJZ9Ll3TxRRoQWMcs7sQcJz&#10;tH05pOrabrum2WsaReQ3+mahCLizu7ckxSx5KMCrAMrq6lJY3UNG6sjhXVlq/Xk3xX+KOn/DvSDH&#10;CYrzxPqML/2PppJKwocxtq2ogfdgiYYRDhpmGxMKsskX546tq2pa7qF1q2r3txqOo3sgluby6kMk&#10;0rKgijXJ4CogVI0XCooCqAoAGdRXtvgz4DeNvFkNvqNzHB4c0m48mSO61YSfbrm1kdklnstKiBkO&#10;wKGX7Q0CurI0bMpyPozQv2b/AABpiq2rHVvEU5tY4phd3smn2X2obWlu7SDSvJmTcVYJHLcyhVYg&#10;lmAeuxtfg18MbOCWCLwhp7Rysju11PqF7MCuMeXc30skiDjlUcA9xWd/wof4UHP/ABSw+6emueJO&#10;4wD/AMffUZyO1cNqv7MHhOeCQaNr+vabdvMHR74WOrWMcJJLwJaxR2shPQK7XBIxyGNeO+Iv2cvH&#10;2kySPpA0/wAS2glmETWd0ljfC2j5inurLUzGis4/5ZQTzEHIyeteH6hpuoaTdy2GqWF7pl9AEM1n&#10;qFrNaXUQljEsZkt7lVddyMrLkcggjgiqNOVmjZXRirKysrKSGVgchgR0Ir9YdD1WPXND0bW4ongi&#10;1jStP1WOF28x4Ev7VbpIXZQMsocKSAMkVq0UV4B+0jrX9n/D5NLjktfN8QaxYWUkE0gFybGyJ1aa&#10;6tIQwY7J4bZJHKsqiQK2GZK+BqK6nw34K8V+LpvJ8OaFf6oN8kT3MUYi0+GWKA3DRXOp3JS2iYqM&#10;qssqliVVQWZQfd9C/Zg8Q3cPneIPEWmaK7w20kdrYWs2t3CNLGXube+Z3tYkeI4TMMsyMd2G2hS3&#10;rWmfs2/DmxuVnu38QaxGqMpstR1OGG2ZnXaJC2kQWswZT8yAS4/vAiumt/gf8KraTzI/CkDMARi4&#10;1TWrpCD1/dXV06Z9PlyPWpLv4J/C688rzvCdopiQxobS91ayypYuWkFlcJ5jZPDOGIHHQAV5p4l/&#10;Zj0G7W4uPCus32j3LvdTw2GpKNS0zLKXtLGGdNlzDEr4QyyNcuF52uwOfmLxr8NvFngKcLrun5sp&#10;HWO31exZ7rSbiR0LiJLkqpR8BsRzIjkKWVSmGPB0V3vw/wDiBrXw81pNT0xvtFpcGKLV9IkkZLXV&#10;bRGLCNmAby5o8sbe4VSUJOQ8bSRv+kHhrxFp3izQdN8RaS0zafqsDTQCeMwzxtFK1tcQTJnG+KVJ&#10;I32EqSpKsy4Y7dZPiDWrPw5ouqa9fRXctlpNlLe3MdjbSXd28UWCRDBH37s7FURcvI8cas4+OvFf&#10;7THiK+kuLbwjp9poVkSUt9Rv401HWSqXO+O5WFybSFpIgqyQtFOFJbbKTtYeBa74p8ReJ51n8Qa3&#10;qWruk1xPDHe3cstvaSXZVrkWNoSIoFbYgKQoi4VQBgDHP0UUV7Jonxcvbm0Tw58RrQ+O/Css8LyJ&#10;qDs3iDTnWaSRr7TNZDJO8wErjbPMSUAhSWGMtnmPEejaf4R8Uadc6Zef254Wun0/XtB1Mx20rajp&#10;BuAZIbi3J2ieCWOa0nimSNt8ZLRRhgo92/aovIJLzwXYDP2q2ttdvJhn/l3vprWG2P4tby19LfD0&#10;58A+CME/8ih4cB79NHhPH9frXXnpj7uRj1IyOD6EivjLw/8Asw6wdUQ+Ktd0xNHRXd10Ga7m1K5k&#10;DARwhtQtoo4QwyzSYkPAXZ825fYLz9n74cXH2Z9MtdX8O3dtcxzxXui63em98xD+6QNq7XSqVbDK&#10;0aKwIGGrgLLxPpPg3xJPpuu/Gex8YeA9RsdRuLjStUtrzxlqdwb4SWMemXup6fDdxBFRFaTM6Bzu&#10;zZosvmV4v8S/hbceGXuPEfhpodc8AXUkctjrWm3kGo29gLmdrcWV3Nbu5Kxyr5SXPMbFo1Z/NbZX&#10;jdFFWLa5ns7i3u7SaW2urWaO5triCRo5re4gcSwzwyIQVZWAZWBBBAIORX0t4t023+Mvg6L4ieHr&#10;bSrfxnoNvNH460SyeRLi6tbaMm2voEuGG4pDE0lupDNJGWgE8stqsZ3/ANlXGPHZI/6Ffngd9Rzz&#10;2r67rjfiF4nn8F+Ddd8TW1rFeXGl29ube3nZ1tzc3t9Fptu8/lsrNGjzI8iIyllBUMpO4fFPwf8A&#10;ioPBfiXUrjxE9xeab4qkg/tvU2Mt1f215DLJJBqkudzzIGnl+0IMuQ29dzII5PvjTtW0nWbY3uka&#10;npurWYleA3Wm31rfW/nxqHeH7Rasy7huUkbsjIz1rF17xx4P8M+eNd8R6Rp09tEk8tlLewyal5Uo&#10;BjdNLgLXMm4EMAkRJHIyMmvmX4k/tFC8tb3Q/AS3Vutwogl8Uy77W5EJ3rcJo9myiSJmGwJdSssi&#10;AuFiVwkq+O/CTwFL4+8V29rPGx0LS2i1DXpmS48uS0WUbNME8JTbLdkGNP3isEEki5MeD+kwH06e&#10;4xg8cdOlFeLeIPj34B0LWdO0qO/XWIp7potV1PSSbuw0aBoBJBdedCrJd7mdRItq7FFD5y6CJ/W9&#10;N1bS9atmvtG1Kw1aySWSF7vTL23v7VZYwGeIz2jOm5QykrkEBlz1rxv4rfBax+IDLrOk3FrpHihE&#10;SKW5lWT7Bq0EaCOKPU/IV3WSJQBHcojNsHlsrqIjF8Ka94d1vwvqMmleINNudLv413+Tcqu2WJma&#10;NZ7adCY5YyysokjdlJBAOQaxKK9m+C/w81Lxl4nstT8uOLQPDmo2Ooapd3MfmQ3cltOtzDo9vERi&#10;SSbaBLn5Y48sxLNHHJ+iVc14h8Y+FvCUTS+Ite07Sm8sTJbzzb76aLzBGXtdNhDzy/N1Mcbbe+AM&#10;j4V1f4m2elah4tuPAUFxa6h4uv8AVrjU/FupxRx63Ba6hqbXsWneG4oHYWMKI2ySVpJJZmCyj7O0&#10;cSR+T6bpWq6zc/Y9I0zUNWu/LaU2um2dzfXPlIQHk8m1V22gkZOMAnmvTF+BPxWZVYeFCNyqwDaz&#10;4dVsOu8Bka7DA4PIIyOhwa6G2/Zu+I09xJBN/YFjGiMy3l1qkr20rBtqxxrZQzS5I+YbolGOpzxW&#10;oP2YPHQYbtb8H7cqGKXutswQ/eZVfT0BI9Cw+verep33gz4F3E2leHrOTxN8TbVI1ufEer20sGla&#10;PbaparJNFZWKzD94YNmzYC22eQPclQ1vXztrGs6pr+o3Wra1fT6jqN7IZbi6uHyzN/CiKoCpGg+W&#10;OOMKiLhVAUADLr13wx8b/iJ4YDRrrB120d5ZDaeJBNquJZERN6XxkS6UKqALEtwIwSzbNzEn6c+H&#10;vx70/wAca9b+HJ/Dl7pF/fmc2MkV/Bqtky2ljLfXDXkrx2rxHbFhNkcm5iASte/18iftVKceAm7E&#10;+KVH1X+zSf5itrTLufRP2YJJpluYZZ9E1a0VdqrI1v4g8SzafbsBMDmOSK5Vsgf6tiVIJBr4xa6u&#10;GtYbJppDaW81xdQWxYmGO5u0iiuZ1jzgNIsMSscZIRQeBVaiiiiivrn4T/AGfz7LxL4+tY1gSOO6&#10;sPC84fz3n3ny28QwSIAqoAji0ySxYJcbQkkL/X9ZOv6r/YWha3rf2c3a6NpGpau1osvkG4XTrJ7x&#10;oBPtk2btm3fsbbnODX5U399darfXup30puL7Uby5v72fZHGZ7q7ma4uZTHEFVdzsThVAGcAYqnXT&#10;+EvCmseNNbtNB0S3aW4uGD3EzA/ZtPs1cLcaheyj7kUYIz1LMVRA0jop/Q3wP8PfC3w10ktbJam/&#10;jspf7Z8T3qxwXV1GCtzctJNKxW2tV2KVgV9irGrOZJA0reTeO/2kdM0ie40zwXZQ65eW0zQy6xfM&#10;40INE8Zb7BFaSCa7Vv3sXmeZCoKrIhmjavmXVvir8RdbkWW98Y62hEBtjFpt1/YltJEWZm8600UW&#10;8UjHeyl3QsVwudoAHAO7OxZiWZiWZmJLMxOSzE9Se5p0ckkEiSxSSRSxsrxyRsySIwOQyuuCCOxF&#10;d/pfxX+I+kTSXFp4y12aSWJonGqXja3CFaRZS0dtrQuI1clR+8VA+MrnazA+0eG/2n9VgkSLxZoF&#10;nfW5+zRm+0RpLK8ijRCtzPLZXbSxTyOdrBUkt1BDdiNvsaj4R/G6xZQLC71X7KGdgi6V4v0nZb+W&#10;GZsCWSO3a6APM9m02M+YVFfNnxH+A+v+D1vNX0MyeIPDNtHPdzzfuU1TSbVJwFF9aqQZ1SNgXuLd&#10;MALJJJHDGoJ8Er9YfD2qHXdA0PWzb/ZTrOj6Zq32Yyeb5A1CxS8EHmlV3hd+N2xc9cCteiivzR+L&#10;+qjWfiX4wuhDJbiDVn0nynk8wltCgTRZJQQq4EjW5l24yu7BJIJMXgT4Y+KfiBKz6PaxwaXb3C21&#10;9rN7IILC1kaFpxGi8yzybQAY4I3274/NMauHr6/0X4a/C/4TWEWu69NZXN7ahWOu+I2hkIvYYo7w&#10;poOlYKJMJLd5rVYkluwCyLLIK4XxZ+05ZWz3Fp4N0Qai0bGOHWdaaW3spGiuirSw6TAVnkikiG6N&#10;pZ4XUsC0Y2lT4Xr3xq+JOv8AmJL4ludMtnuzdxWugpHo4tsK6pbxX1mFu2hVXI2TXD7sKzlmVWHn&#10;Wpatqms3LX2salf6reuiRtd6leXF/cska7Y0NxdM7kAcAFuKzq6jRvGni7w8sEeieJNb0y3trkXU&#10;VlbajdJp3n7lZ3l04sYJAxVRIskbK44YEcV7x4O/aV12xeC08Z2MWt2QVxJqenQQ2esqzO0iu9sp&#10;jtZQoKxqiLDhQGLsd276kVvBHxR8PFlGm+J9CnkdTvVjJa3aw7WID7J7O6VJDg/u5QHBBCsCfiX4&#10;r/B2++HTR6pZ3Z1Tw3eXj2tvdSKsd9p87hprazv41O190akLcRgKxVt0cWUVvFaK/Q39n/xDda/8&#10;OrNLxW8zw/f3Ph1J2dWFxbWVtBeWZ2xqoQRQ3EduAdxxGGLZYge11navo+m+INMvNG1izhv9Mv4T&#10;FdWk4Yq6ZDqwdcMrowDpIhDIwVkKsqkfn18T/hDrXgG9mu7SG81Xwo/7221lIDJ/Z8b3CwJZ620I&#10;2RSB5EjSVgscxYFMMWiTx2iiiiivXfgfconxV8Jy3dysaltStUluJP438O3NnY2ysx6sxjhiX1Kq&#10;OwrX+Id7e6L8ernVL+W2uJ9N8UeF9TRz+4txZW0Fne6bDOwCbfLthFHK3cqzbj94/oJXLeNfFFv4&#10;L8L6v4nubWW9j0yGEpZxSJE91Nd3kdhaxea+Qi+ZMhkk2sVUEhHYBT8g+Jf2lvFupiOPw1YWXheM&#10;JGZZn8nXr95kkZn8ua9hSBYmUoDG1qzAqSJMNtHz/qWr6rrNx9s1fU9Q1W88tYvtWpXlxfXHlIdy&#10;xeddM7bQSSBnAOcdazq9d8IfFOfTrEeGPGunp428GzNDH/Z+psbnUdEhjszpwl8OXdw2YTHA2Iol&#10;dQhUeS8BZ3b0O+/Z4fX7aw1/4f61GND1m3S+trLxZbX+mX9nbyxI0QWaG3czq5LujGGNfL2FHnVh&#10;Ic1f2YfHpznWfB64/vX+t8/Tbp5rJ1P9nP4kWLYtbfR9ZG1G3abqscK7mJBT/icLacjHPGORgnnH&#10;B6/8MfH3hmIz6x4W1SG2W3e6mu7VItUsraGMlXku73SnnihxgnErqcfNjGKpeFvGeq+FTfQQeXf6&#10;NrFpcWGueH717j+zNVs7uEwyeatu8ckUyA7obmF1kQgDcULo31x8Ifib8NdO8Oaf4Zj12+0WW3ku&#10;njs/FslkiW5uB9vukt9ds4YLRoPOklET3BjmZs/IoKKPpBGEgWRCjI6h1ZWDK6OuQysvBBHIxwa8&#10;I+Pnw/v/ABl4ds9S0eKe61fwy93PFpsOGbULC9WP+0I4Idu6S4j8mOSJVbLASIqPIyAfn/RRX0r8&#10;NP2f9X1u4s9Z8Zwy6NoSyyOdElFza67qQg2GJJ4Sqm1t5CX3uzichCERA6Tj7etLWC0t7eysreK2&#10;tbWCOC2tLaJYre2t4FEUUUMMYAVEGFUKMAcYrzLx18YPB/gXyorm7TWNTa/S0uNG0i4tbjULCKKV&#10;P7Qnvk3hYGjjbMUMzK0r4RSq+ZJH1/hnxh4a8YW5uvDes2Wqqq75oIHaO+tk80wK13p04W4hDMp2&#10;GSNdwAK7lwayPiB8P9F+IeiPpeqD7PeW++XStXhije70u7ZcEoDjfDJhRcW5ZVkAHKSJHJH+ffjP&#10;4c+LPAdw0Wu6bItm0qw22s2gkuNHu2fzDGkV6FAWRhE7CCULLtUts24J4Wiul8K+FNa8Z63a6BoV&#10;qbi8ny8srlltbG1jYLPf30wB8uGMEbjgksVRA0jIh/ULR9Mh0TR9K0a2kmmtdI0yw0u3luCr3Dwa&#10;fbLawPO8YVSxVBuKqB1wAOKXUtW0rRbZbzWdU07SLRpUt0utUvbewtmndWdIVmumRNzBWIQNkgEj&#10;7tfFvxI+KfhK88ZxeKfDFo+v6vpuhWuk6LqOqWz2+i6PfQX0t/8A27babdAy3lwi3DxwLcRwxwSx&#10;iYLckoY/ALy81nxPq73V3Lfa1rer3cUeSJbu+vrqZlt7W3hijBZmPyxQxRrgAKiKAAK7jTPg18Td&#10;WtvtVr4Q1CKLzXh26lNYaNcb0QMzfY9Xmgm2YYYfZtJyFJIIrprX9nb4l3EUck1lpNi7uytb3WrW&#10;7zxKoJEkjWXnRlTgAbXJ5GQBkjb/AOGX/Hn/AEG/Bv8A4Ha7/wDK6tPVfAHgX4M6XpWs+NIp/HPi&#10;XUZm/svQYi+n+H1lsVtbi+e4kZXaVLeRjHvuAVnWVVNlgO6eG+MvHfiTx5fx33iG9E4tROmn2NvE&#10;ltYabBPMZmhtbeMc/wAKmWVnlZVRXdgi446u98K/Evxr4Oe1XRddvBY2w2Jo99I19oxha6+2XECa&#10;fcFlh8x92+S38uXDNtdSxJ+kvCP7Sq6rqGlaRr3heWO5v54bJr/Qrp7lZL26lEFt5OjXK+YELsoY&#10;C6kfGSqucLX1TXin7QeoQ2Pww1i2lUs+r3uj6fbkMBsli1KPVixBHP7u1cceue1cT+y7bzJ4c8T3&#10;jRlbafWra2imLAq01pYCW4QKOcos0ZJIx8wx3x8btqV6f7Q/0h1/tUg6j5YWL7Yv2gXnlTeXtzGZ&#10;lSXyvub0RtuUUrQooooor3r4P/Bu68cTR69rayWfhO1uAArCWO48Qywy4mtLJkKlLdSCk9yGB3Zj&#10;iy4keH7v0rStO0LTrTSNItIdP03T4VgtLSBTsRMlmJZjuZmbLSSMS7OS7ksSTfr8zvix4in8S+P/&#10;ABLeyzLLb2eo3Gj6aI52nt007SZms7drYkkBJirXLBDtLyMw6k15xV3TrC71W/stMsITcX2o3dtY&#10;2cAaNDNdXUoggi3zFVXLEDLMAM5JAr77+GfwQ0DwUkOp6ulv4g8SvFbu1xcwRT6dpM8Uy3O7RYJ0&#10;3CRJFQC7f96doMYhDupb8QPjt4X8Gve6XpmfEPiS2aW2e0tmK6Zp13GyK6anqBGCy7n/AHVuJGDx&#10;tHIYW5Hyl4j+NfxH8Ru+/X5tGtjLFNHZeHgdIjhaOHyCEvYWN26PlneOW5dSxBC4VAvmV7f3up3U&#10;19qV7d6he3DB7i8vbiW6u53C7Q8txOzOxwAMsxNU67TTfiL480iW1ksPF/iKJbIqba2m1W7u7BQh&#10;LCN9Nu2kt3TJJ8t4ypzyDXrfh79pbxlpwii1+w0vxHAolMk23+xtSlZzmP8A0izVrZQvTAs8kdTn&#10;5q960r4ifCf4swnQNTithczvJDa6R4ptbe1vJZZ1Szjl0e+jkkjFzI05jhW2uFuchmVQq5ryL4hf&#10;s43Vn9p1XwFI99aqss83h68lJ1CHMwIh0i6YbZkRGJEVw6yhU4eeRwtfLdxbz2k89pdwTWt3azSW&#10;1zbXMbwT288DmKaCeGUBkdGBV0YAggggEV+gv7P2tLq/w10yAtcyT6Fe6ho1y9wQwdo5zqNosBBY&#10;mOO3uYY13bcbSoG1QW9roor4n/ag1n7T4k8OaEgt2TSdIuNQeRJN863Gs3XkyW1wikhNsdnFIowG&#10;Ikz93bXz/wCG/C+v+LtRXSfDumT6nfGKSZkjaGKGGGJS7y3N1cskUS8BVMki7mIRcuyqfsLwt8A/&#10;Bfg+1XXfHep2usTWi29xcfbpV03wvp8uYm2yidlNyFmDxh7l0jlRwGtgxwZ/EP7Rngjw7Faaf4T0&#10;ybxEltFbQLHaqdA0ezs4Y3gFray3EDSbogkaxxx2nlbGBWX5Sh8A174+/EjXFaOHU7XQLZ7U20kG&#10;g2a27SEuzNcrfXrT3McpDBN0E6ABVKqGyT5hqniTxFrscUWt6/rWsR27M8Carql9qKQu/DvEt3I+&#10;0nuVHNYla2l65rWhSSy6LrGqaPLOgink0vULvT5Jo1cSLHI1o6FgGAO1jjIr2jwn+0R440J44Naa&#10;DxXpqRQQeVfCOy1OOK2geKMw6vaoWd3Yo88l3FO77eGVndz9e+EfH3g74kaXcrpk8U/nx3lrqPh3&#10;V0sxqa2fFvOb7St8qyW0qSoPMVniYP5bNvV0X5n+MfwMj0G3n8VeCrZxotvAsmraGHurufTEiVVk&#10;1KylnMkkluRmS4V2LRHc4JhJWD5cor60/Zf8SXAu/EPg+TL2j23/AAktn8sIW3uIZYdM1EM4XzGM&#10;yvbbQWKqImIUFyT9iUcEYPTuOowcg8EHGM+/XBr4t+NXwTbSWvPGHg60zpDGS51rQrWPH9kHJebU&#10;dMgj4+x9TLCg/ccsg+z5EHyzRRRRRUhkcxrEXYxo7yLHuOxXkVVkdV6AsEUE98D0FfT37UWf+Ej8&#10;MZ4J0Sfj6X7Dv9O9fU3w8eKXwD4IMMscqf8ACI+HkLxurqJotIhiuIyyEjMcgZHXswIbBGK6m7n+&#10;y2lzdCG4ufs9vLP9ms4jcXdyIozJ5FrAnLytwiIOWJAwc18a67+1DrF3ZS2/h/w1Z6NdyNIi6jfa&#10;g2rmKFonQSQWSw26LMrFHUyNLHwVaNwRj5+8SeL/ABN4uuRdeI9avtUdDuhinkEdnbExJCxtNPtw&#10;kEO5UXf5US7yCzZYk1zNeh+B/iPrvgeSS1g8rVPDV/Nu13wvqCQz6bq9vLAbW6jxOknkPJEdpkjU&#10;hiqCVJY0EZ9ki+EXhn4qaB/wmPw5uH8NXk91Nb6h4Y1ZZZtIstUjED3VpZ38MfmxxBHaeN0jnR96&#10;IEttrxx4y/sw+Picf2v4QX3N/rRGf+A6ear3f7M/xBtxGYb3wvfl5VR0tNRv0aBD1mk+3WkAKr3C&#10;Fm/2a4jVPg38TdIt1ubvwhqM0bSpAF0uWx1ucO8bSKz2ujTXEoTCHdIUCKdoLAsoPHaF4h17wnqQ&#10;1PQdRu9J1GMNA0sBwZIxIrva3dvKDHLHvRGaGVGQlVJGQK+mPg/8TfhzpOp65LeWs3gzUPE8mlG6&#10;hBFx4SjvLIGEtpUsaiawjuJ7qeYwXIeC3jQAXIXCD610/U9N1e2S+0rULHU7Fyyx3en3dveWshRy&#10;rhZ7dmUlSCGAPGORWB488M/8Jl4Q13w35zWz6nZj7LKJFjjS/s501DTvtDeXIRCbiGMTBELFNwUh&#10;sGvzG1fSNT8P6neaPrFnNYalYTNBdWs6jfG+AysrKSrIylXjkRijoQyllYE5lFevfD74NeKvHohv&#10;o410bw87OG1u/QkTmKRI3j02xDLJO3zkh8pCdjr5oddh++PCnhTRfBei2ug6DbeRaQEvJJJte71C&#10;8kULNf30ygeZNJtXJAAACogSNUQUvFvj3wr4JtZ59e1W2guI7ZbqHSY5YZNYvUdmWFbLTtwkYSOp&#10;RZGCxggl3RQzDzL/AIaJ8D/8Ip/buZ/7b8nb/wAIn+9+2/2jnZ9n+3+V5P2f/lp9qx/q/wDln537&#10;ivi/xR4P1Dwpro8O397ot3f7bYvJpuq21xZ28twfLa2vriYxC2licFZluAm3Af8A1bK7dZr3wW+I&#10;Whp9oj0Y6/pzmH7PqXhmYazb3aTw+ck0FrCBd+WBkGV7ZVz0OCpbidC8V+JfDTiTQNe1XSc3ENy8&#10;NlezxWlxPb/6pryyB8mcDkFZUZSCQQQSK+ivCPxs0rxgsXhH4uaXo97pt4Fht9cktkhhgvmha1S5&#10;1GPO22dlkkC39oYvIJ+6iM0sfUeKP2Y9Gu/NuvCOtXOlSv8AaJV07VF/tHT2aQg21vb3kW2eGNPm&#10;VmkFw7ZU8FTu8Z1T9nv4m6dO0dvpVjrUSwecbvStWslgyFLPCItVa1nZwB0WEg5AUk8Vb0HXfj/4&#10;Z0my0HQ9I8W2emWImWztP+ECiujH9pu3vJwJrzT5JW3SyO2Wc9cDjAGbd3Hx+u5pJJ0+KySNy0cF&#10;p4osolJOci1s0SNc54wg/SpNM/Z/+J+o3EUM+j2ekQSxu5vdU1fTzbxbELqs0GmyXNyGYjaAIDgn&#10;5to5Hrenfs32eh6fNqeqi68d6tDDZyW3hbTL238L6ddXEh8q9t7jW712dok3CRJlMDYQ5Ri4jHn3&#10;iWz+OekrAtt4d1HwfpTvNcw6X8OIVtdNgmit4be6ur9vC808zO4iR99/Oxzv8shAVXyz/hYvxB/6&#10;Hvxl/wCFPrf/AMfo/wCFi/EH/oe/GX/hT63/APH6Q/EPx+2C3jjxgxHQt4l1o8egJnrr4Pjh8QDC&#10;LPWbzSvFGktCtvcaJ4j0PS73Tr1IlHkNe/Zo4Z5GjdUlVmmyZFDPuOcvGq/CjxdlNZ0a8+G+rSAy&#10;HWfDrT614buLuaIyXUl74cl/fWsCOgW0t7At/rSJH2xhqy/Evwp8UaGy3ekxL4y8PXC3s9l4j8KJ&#10;JrFhJa2MrRzvemxEgt3QDMgZmjBDqksnluRe8I/BLx94tQXUempoenEEpf8AiAzaek5xG4FrZiN7&#10;iQOkgaOUQiFtrL5u4Fa+zvhv8K/D/wAObWY2bPqWs3saR3+t3cUcc7RIFJs7GJci3ty6+YY97M7b&#10;fMdwkWz02vhn9p95D450WIlvKXwnZyxqT8geXWL1JHQZx82xQSPQelehePLqw0f9nDw9YLHMn9ua&#10;P4LtbUKd6jUJ1h8R3kkzOSQji3uGUDoxUAY6fFdeweE/gf4+8VxLdpp8WhadJF5kN74geayFwCyb&#10;VtrOKOS4bcjeZG7QrGwBxJnaD1GueC/hF8Oi1v4j8Raz428SWs5m/sDQvs2l6e0YRvJsdanXz3tw&#10;ZIyk7RXgnVZEZIABvbx7xBrej6lIyaH4V03wzY7tyxw3mqavfyrsUKlzqOrTSDCsHI+zww5DYcPh&#10;SOYqWGGW4liggiknnnkSGGGFGkmlmkYJFFFEgJZmJAVQMk8CvtX4OfA7+wpbfxV40to31qJ/M0fR&#10;HaO4h0iRGOzUb1oyySXXG6BAxWHhzmbb5H09RXA/FK8aw+HXjSdUWQyeHtRsirFgFTUYf7Pdxjuo&#10;lLD3AzX543Hg7WLHw7F4l1VYdIsr2WCPRbXUjcQal4hWRFmmutHs1jYtbwxukkl1MY4SHVY3d2Cn&#10;k6/SD4PeB4fAfg23F0nl6xq6Raxrk1xBDBPbSSWymLTHlADeXZpuG2R2AkaaRdokKj5b+MfxiuPG&#10;91LoGhSTW/hG0n5fDRT+IZ4Hyl3dIcFbZWG63tyAcgTSjzNiQ+B1taD4e1vxPqEel6Bpl3qt/JtP&#10;kWsRdYo3lWD7RdSnCQxB3UPNKyouQWZRzXruq/CGw8CaDDr/AMRdeEF1dCRNP8JeH/Kl1XUbhrFZ&#10;Et21i6DwwG3mfF5ItrPEqKPLkkeWIHw+aRJZpZUgito5JHdLeFpmigRjlYo2uHkkKr0Bd2PqSago&#10;qWGaW3linglkgngkSaGaF2jmimjYPFLFKhBVlIBVgcg8ivpL4f8A7RWs6O0OneNVuNf0tIxHFqdu&#10;kA12zWG2WKBZdxijvFLIN7zMJsu8jSykKh6r4n/CbSfGOkx/EP4YJbXX2u1F5d6TpUCx22r28QMc&#10;t7pVnEqmO8jKMlzaFFaV1b5RdK6z+i/s7aoNQ+GtnaCF4joWratpLSM5dbl5JxrfnIoUbQBeLEU5&#10;PyE5wwA9yorK1zVY9D0PWdblieeLR9K1DVZIUby3nSwtWunhRmBwzBCoJBwTXw38IPhBdePLoeI/&#10;En2iDwrFcOzMzul14kuo5SJ4IJsh1gVwRc3IO4nMcR8ze8PpPjr4+6N4dtpfDHwzsLANaNc2v9qw&#10;WdtBoFjuG4yaBY237udhK0hEjxiDcu5VuI3zXyhrniDWvEuoS6pr2p3eq30xfM93IW8qN5nuPs9t&#10;EMJDEHdykMSrGmSFUDisaiivXvBfgrw38R4DpWm6qfDHja2t3eLTr/dd6F4jjt7ZVE2nz5+0W042&#10;PNeREzjBaW3RYg8UHN+L/hz4w8ETyprujzx2aSmOLWLQNd6NcK0zRQul9EMIZNm9IZxHNtILRrkV&#10;wtd54A8f618PNaXVNLb7RaXHlxavpEshS01S0QlgjlQ3lyx7mME4UlCTw0bSRv8AoPp+o+FPin4Q&#10;llh2anoWtW8lpe2dyiLdWdwMNLa3USljDc27lZEZWOG2SxOymNz+b/i3w5d+EPEmseHL1vMm0q7e&#10;BJtsafarWRRPY3ojjeQIJ4Hjl8veSm7a3zAineF/Cuq+ML6fS9E+xzapHZve22nXN9b2NxqYhmjj&#10;nttNa7KRyTJG7XLRtIp8qORgSV2n60/ZmkurTT/GXh6/t7+zu9K1ewu7iyvI2tjbS6jZvbsptZgJ&#10;ElP2XEm/GQEAAINfT9FRXEMF1BPa3UMN1a3UMttc29xGk1vc29xGYp4LiGUFHjdSVdWGGBIPBr4L&#10;+MHwauvBU82v+H45rrwjPJmRdzTXPh+WaUIlpcu53PbMWVYLgksMiOU7tkk3gFTQzS28sVxbzSQT&#10;wSJLDNC7RTRSxtvjlilQgqykAhgcg9K9M0H4iWFtavpvirwP4U8VWE4KT3n9lWei+J9mxFTyvEOm&#10;RLIWDIZHldWmkJYNNg167p3wt+EnxPjkuvh/4i1Lw1qCeVNd6BfxpqUmn2kMa29xIum3Uy3LbpHi&#10;Zrhb+WFXYoMFlVPGfGnwp8aeBQ9xq2m/atLXGdb0kve6Wu4xx/6TKESS3zJMsSfaYow75Ee8DNc/&#10;4Iu4LHxp4RvbqdLa1tPE+g3N1cyvsigtoNUiknmlfsioGLH0rtvjzn/ha/ivJycaFg+3/CN2eB+A&#10;4r9ErS7tr+ztr6ylW4s723gu7W5Tcsc9tcwrPBOgcA4ZWUjIzz0HSodT0uw1nT7zStVto7zTr+CS&#10;1u7aXOyWGRdrLvUhlPdHUhlYBgQwBHyN42/ZovkmutQ8DX0E9q7TzroGpytDdW+AGjtNO1JyyTAk&#10;lU+0mIqu0PLIcvXhP/Cr/iL9uGn/APCFeJBObs2QmOlXY0/zhN5Bf+1Sv2Xyd3Pn+d5W359+3mur&#10;fwh4E8DB28ea6fEfiCCRSvgvwfcBoYpYi+618SeInUJAPNha2u4Lc/aIwyyR7wcqxvjFeaRmLwB4&#10;X8NeBIRHDCl9Z2MWseJJrVUD3FnqGu6qj/aIpJwJvngDrsjG87SW5a++J3xDv7uW9n8aeJYp5m3s&#10;tjq13pdqjBQn7mx01ooY+nIjjUd8c1zH9ua1/wBBjVP/AAYXf/xdH9ua1/0GNU/8GF3/APF12vhN&#10;fitq7EeDrjxrNFc3UdrNdaXfatbab9qhTekV/qIkS2j2LLn9/IAofsG5+gdA+FuueMrm/h+Kvge0&#10;0u8uLZpovG/h3UdF0zVpr86ob6canpGkzy2M8syyPGbo2AYImJN8jJKnGeIf2ZPFVgry+HdY0zxB&#10;HHbLIbe5R9F1GW5MpU29rDK01uV2bGEkt1HzuXaMAtw3/CAfGfwWxbT9H8W6a2oKomPha8nvGnSF&#10;iyLeHwzLKVAOSolx1yo5q7bX/wC0DbKUiX4pOCcnz9P8R3bcej3UTkfgapH4UfFvxVNc69ceF757&#10;nULqaa7m1GTSdDup7pyHmnk0+/lt5BvLbi/lAM27ktmvT9B/Zd1Vpy/ifxNp1rbxzwbYNChub+W7&#10;tgxN0PteoJbC3fAURN5M3UllG3a3oWop8J/gHaR3EGnG/wDFc9lJNpguHF9r92Y1ktVmN5InladD&#10;L5rxTSwRR+YgcLHM0WyvmvxJ8bPiN4kmdhr1xodp58U8Fl4eZ9KW2aKHyQov4D9rdWyZGSW4ZS5y&#10;FXagXidB8L+JvGF7JBoOlahrVz5ga7miQmGCScPIsmoahOVii8zY5VppF3EEAk1reMPh5r/ga30u&#10;TxDLpEF7qSyudHt9VtrrV7CNGKwTX1pCSPKmKuI5YHkTKMrsjbQduH4M+Ob/AMOab4o0a0sNf07U&#10;LGe/Mej6lb3V9ZR24JeC5tZNhknJDKLe1MsgdTG6rL8lcFFNr/hbU5BFLrHhzWbUNFKI3vdI1O38&#10;1Axik2mOVNykHBxkEdjXuPg/9oXXdOg/sbxtZxeL9Bnthp87zRwJqy2TxR2c0c5dfJvo/IEu+O6U&#10;STO+ZLjbkH13VvgX8OfHdjH4k8G6jJoserwrdWc+lhL3QZHlvGlupX0i42SROAXtzawzwLAyhTCp&#10;jZD4trX7OPxD01gdMXSfEUUk8iILC/jsrmOFT+7nuotY+zxqWH8MU0uDnnGCcvQLP42/Dm41Sy8P&#10;+H/EWny3UsC6g9p4Wt9eguHsw6wGHUGtbuJ0USvgwy7STnJwKtarq/7QurSLNeQfEuF9i7V0zQ9Y&#10;0OF1wFB8jRre3RvqVPPPU1k2/wAJPi14rkbVrrQdWlmvLhlub7xHf29nqDyRgI01zDrMyXbLjADm&#10;M5xhScV674a/ZdfcJfF3iNAoklX7D4cjZy8W1fJm/tTVIl2ndv3x/Y24Aw/zcc/rfh/4x6DaXw8K&#10;eAY/BOibRaGHwhLpes+Jp7eXUTewm68QWc91q87q5Cu8MiRrGAhRY8g+PXPjr4lWNxNZXfjLxxZ3&#10;VrI0FxaXPiHX7e4tpI22vDNBLMrIyngqwBHSq/8AwsX4g/8AQ9+Mv/Cn1v8A+P0h+Ifj8/e8deMS&#10;M558Ta0eR0ODPXSaX8a/ibpUEVrD4qurq3ikdyuq22n6rNMHbc6T3+oQy3LKegHnfKOFxVs+Nvh/&#10;4iAi8YfDu00idsxLrfw6lGhy2tpEfPhjTw5emSznmeUvHLczSbvKYBQGiQmtqPwqvZ7OTWPAerWn&#10;xD0SFVNzJosMtvr1gXmFtGuo+Frgm8j8yTzDDsVy0aNKwSPmsvw58LPHfia+FlZeHNRtFWbyri+1&#10;e2n0vT7IR3At7g3FzdKpZoicvDCrzYDbY2KkV9afDj4BaL4PurLXdcu/7e8Q2m2e2jWJYtE026Mc&#10;bLNbQzAyTzQSCQw3EpRfmVxAkiK4+ga+bv2npYx4H0WAyxiV/FdpKsJb97JFDpF6skqKeSqGRAx/&#10;2lrK+A2qyaH8H/GutRxJO2jar4l1aOCXIjnksPDFldLFLtIO1zGFOD3r4tr0Hwl8LvG/jVI7jRNF&#10;l/s15oojq986WGmBXma3kmhmuCGuFiZHEwtUlZCMFdxAPqmofB7wF4EsvtPxI8eTG/ks0lg0DwzD&#10;AmpSXJSR1Fv9tW4klhkMUkUc81rbxB8B5EJ215P4j8QeEJnntfCXgm00q0EP2aDVdW1LWNV1yXy5&#10;sG/a3a6+wQvPCAHh+zSiNmcxSbgjJwVFfSfwn+BF14nSw8SeLRJY+HJ9tzZ6WrvBqOt24w0MshXD&#10;QWkvJDhhLInzR7EeOY/cFvbwWkEFpaQQ21rbQpb21tbpHDBbwQx+XFDDFHhURFAVVUAAAAAAVLRX&#10;5e2HhHxH4mstc8Vi2t7HQ7Fb3UNS1nUJlsNLE+yS4WwsZJzunnmlC28MMIc+bJEshQOGria+0P2b&#10;fAUEGmzePdStopLzUJbiy8OvIscj2djas9pqN9AySNte4l8y2xJEkipE20mOc5f8bvjQuki68G+E&#10;LuQayHMOua5azFP7JCnEmm6dNGd32snKzyA4gGUXMxJt/iyrNpaXd/cQ2dha3N7d3LiO3tbSGS5u&#10;biRvuxwwQqXdvZQa9z0T4E6tHpc/iXx/qtr4J8O2UK3V0JwLzWZIGMLxqLSElIjMJGijV3acTAJ9&#10;mYsoPjWsy6NLfzDQLS9tdJiLxWZ1O4judTuIhIWW61F7dUhWVwQPLgQIihVzI4aWTIoor2jwB8b/&#10;ABZ4JaG0u5ZfEnh+KExLo+oXjJNbLHbLb2i6bqkiTSQRxbIwsG1odgYIiOwkX3/W/Dfw/wDj3ol7&#10;r3hS4hsPF9qkAkuZomtbyO5Fv/o+n+JLSPd5kUijy0u4t+3ZiKSRYXgPPfs5S6j4f1zxt4E12O/s&#10;dTtlstUj0m4BNtbPaO1nql0mGKbphNYlZYwyyxqrBiirn6yoor4I1bwprPxf+MHi2PS4UtNPtNY+&#10;xarqxJns7Cw0hRo0NzkbTJNcral4LdTlmJyyxo8ie2eI/Hvgr4HaIvgrwtaf2hrsVo10lrujmii1&#10;C5EaDUvFd7G0b+dKg84QxJuMaRxgW8DQuPkXxj4+8UeO7xbvxDqJnjhaX7Dp1tGttpmnpLK8oitb&#10;WPqVD+WJpS8xQKryPtFcZRRXbeD7DwnrdyNC8SX9x4cuLyRY9L8TRbbnT7a5lljAttf0+YrmBlDL&#10;FcQzQ+U7bp/Mi5i6bxl8FPHfgyBr64sYdZ0uKNpZ9S0Jpr2KzVFllkN/ayRx3ESxxxeZLMYjAoZQ&#10;Zd5215HWnpGr6noOpWWsaPeT2GpWMwmtLqBgHjfGxlZXyroykpJG4KOhKOCpIP6KfCr4lWnxI0SW&#10;doFs9c0v7NBrtiiubUSTq3kXtjI+79zP5cm2N2LxsrIxYBZZPjb40+BU8E+MrhbGBotC1tG1XR8I&#10;wit/Mk23+mI6xxxA282dkSFtkDwb2LNz5ppGnx6tqVnpsmpabpIvJfJGo6tJcQabbyMh8n7XcWsU&#10;zRo77U8xk2ITukZEDOv0d8BtH1Xwd8UtQ0TxNpl3pep3fhXUYLaGeNSshGpWt19oguEJjkiKW8yr&#10;LEzKWBUHrj7Xoor5V+MXwLtbu2k8S+AtNjtr+3Rm1Tw5YRBINQgUFvtej2kYCx3CDh7aMBZVAMai&#10;YEXHxjRXoHhz4g3miyQJqmheF/F1hBAlqtr4m0DTdQuorYSq+211h4/tSFEDRQiSWSKNW4iO1dvs&#10;GieHvgT8SYIbPS5tS+H3iYwSxxabc6mZ7W81C5SGG28ifV2mju0S4kCRW8E1tcTDzCY0XDJy3jD9&#10;n7xx4aD3WlRL4t01WwH0iGX+1o1LxRRmfQzukYu7ttW1efaiM8hRcV4RX0f8c83fhf4Oa3d75tX1&#10;XwgDqF5IxaS7C6dp17Ez9s+ZczuT33nPavo74FO8vwq8KtJIXZU1iPLPvYJF4gu44056BUCqo7KB&#10;jjFet18y+P8A9nHS9Znn1TwVdQaFezPJNNo94kh0SWWWZGY2ksCtJZqoMreWkUkZOyNFhQE18w6l&#10;8LPiJpd1JZ3Hg3X7iSJVcy6Zptzq9mVkHyFL3SxLESe679w7gHiuwg+FmjeF7NNU+K3iRfD/AJkR&#10;ltPCGiNbaj4vv1khuhCzL+8htVaSFNkrrJE2TFLJbyYNV0+KGieGo0g+HvgTRdLmt2uxD4n8RqPE&#10;HidpHgW0ttTtZXCRWUxVWkkt4/Ng3sQqBd/mc3qnxX+I+sSxzXfjLW4niiEKrpd1/YcJQOXzLbaK&#10;LdHbk/O6lsYGcAAcxe+J/EmpSNNqPiHXL+Z0Eby3urX91K6KNoRpJ5GJXHGM1W/tzWv+gxqn/gwu&#10;/wD4utrQ9S8c3d95fhu/8W3OoiGRtmh3WrzX32fhJW22DFwnIVjjHIzX0Fo/gX4oa9daXp3xJ8FW&#10;3iXRppLG1bXtQ1jRbbxToNifNVruHXLC5+13CRfaGuJLS8WcOyBVVHJJn8Rfsu3Pn+Z4R8R2728k&#10;kY+x+JEkilt4hCFmlOp6VFIJSZQSq/ZI9qnaWYrl/KD8J/i/4UkGs2WhaxZ3FozrDe+HdUtbnU4x&#10;Oht3NrHolw90A6uVban3SQ3Gantrv4/2rOYl+KpLrhhc2fie7AHUbVu0cL9QBUFz4I+Mnjy8judV&#10;0DxHqF5aWa2cVxr0UejyLa2zrthWbWDbhzulLAZLOS7fMRIR2Gg/sz+Mr/7LNrmpaR4ftpUma4gE&#10;kmrarZshdYUa1ttlq5kIU/JffKrAn5wUr1//AIVh8JPhToP/AAkPimA63cWJ/wCPvWMXZ1C/uLQQ&#10;jTdN0AMts5dlklgjmSR4ss8k+yLzE8R8bftCeL9fubq28NzHwzoha5igNskZ1u6tZVRUlvdQYv5M&#10;oKs6fY/LMe8qZJSiyV4yP+Eh8WasB/xOfEuuXi4A/wBO1jVrtLS26D/WTSCKGP3CovYCu01z4R+M&#10;vDHh6+8ReJINN0S2s7iztYLO81Wzl1HVJr2Qp5emQ2DTI7RqGkkSSRG8sMyqwRscJ/Zbf2J/bX27&#10;S9v9qf2X/Zv26P8Atrd9k+1/bv7N+/8AZcfu/P6eZ8vWsuvT/h78VvEvw9nMdlIuo6HNNE95od88&#10;htnCyZllsJRk207oWUyICjHa0scuxAPfvHXgXwn8VvCUvxD+HkSx65Glzd31jaWoW41e4TFxqGl6&#10;np9uW2alHuMkckYYzlgCZUlhmT4yr7U/Zx+IVzqtpceBtWnubi60m2N9ol3cTLIBo0RitW0nLAP/&#10;AKMzK0AJf90zRjy0hQH6kooooorzfxx8K/B/juK4k1HT0s9ZkTEOv2CrBqiSKqRxvdlcJdKEiSIL&#10;cK22PcI2jYhh8VePfg14u8Cma7kgXWtBUuy61paSPHBF5zpF/atow32zlFV3PzwguqLM7ZA8koor&#10;0LwD8SPEXw91GK4024ludJeZn1Lw/PcSDTdQSVUSZwnzCK42onl3KKWG1QwePdG31zH4m8ean4c1&#10;Pxz8PvEOleN7C4uRNb+EdY8Nx2eraFBFvkvtJhudFuoWnuoA8eYZ0ZpowskUjlk+0YHwo+O+seM/&#10;FMXhnxFpWnQy6lBOdLutFhu4VjuLC0kvLqO/hvZ5yyyQxuyyRsuxl2lWV90f05X5v/G7UIdS+KHi&#10;qS1uDdQW89jpysolCxT6dpcFlf2yLKAR5dykyNgYLAkEg5PvXx60u9Ok/DX4Z+FrJr9bm5lWwtd4&#10;l1IDw7pkWm6f5su5UWLybmZ55pAFHl7iyIjVv+Fvhp4B+D+lw+KPGl/YXOrottHLqOoxi40+w1IT&#10;teRx+GtP8kzNMAg2zBHnIiZ0WFGkjHiHxD+P/iLxQZNO8Mm68L6GVkhlaKdDrOpqLrzYZpr2FQ1q&#10;CiRhoLaQ8mRXlljYKvz7RWjpel6jrWoWulaTZz3+o3soitbS2jLzSvtLvwMYVVBd3YhUUFmIUE19&#10;3/B/4N2/gWKPX9cEF54tuIXVNhWS20C3nj8uW0s5OjXDqxS4uBn5SY4/3Zkeb3iiio5oILhVS4hh&#10;uI0mtrhEnRJES5s51u7SdFcECSOWNJI3HzKwDKQwBH5rfFjxq3jrxnqGpwybtKsyNK0Nex02zdgl&#10;0N0UT/6TIZLnbKu9BIIizCNTUvwe8LJ4s8f6HY3FuLjTrGR9Z1WN0glhaz00CWOG6huAVeKecwW8&#10;q7SSsh6ckfQv7RfxFOnWEfgbRr149R1FPP8AEMtrcBXt9JkiIj0qcIpIN5uEkgEiMIkCurRXFfFV&#10;fQHwd+DVx41mt/EPiCOS28JW9x8kOZYLnxBLDIA9tbSLgpahgyT3CuGyGjiIffJD9w6HoGi+GrBN&#10;M0HTLLSbKLB8mziWPznWFYPPuZOXmlKIoeaVmdtoLMx5r4D+OXi+48UePdUtPNuV0vwzcT6Fp9rO&#10;TGsVxZyCHWLryEkdN01yjgSjazxJCHAKYHkVvb3F5PBaWkE91dXMscFta20Tz3FxNMwSKGCGIFmZ&#10;mOFVRkk4719E+DP2cPEurtDeeLLlPDenFo3azjMd5rdxHuRyuxSYLcOjOA8rvIjrh4CDXj3je08K&#10;6d4gvtM8Hz317pOnSvaDVb++s79tUuIm23F1ayWEUMQtwwKwlQ+9R5m8hwi8fRXrXws+Kep/DnUj&#10;G4lv/DN/MjavpIZd6Pt8pdS0wyYCXCLjcuVWZQEkIKxSxfdHhfSNGj1PUvFvhxrf+yPG+n6Vqk6w&#10;CeCJ9SgM0o1aO1kGBJeQ3C/aBtjZXhBcPJK5TtqKw/EeiDxHo9zostzPa2t/JZx6g1u88UtzpkV7&#10;Hcanppkt3jkVLy3WS0kKOPkkJ5Hyn5I+NnxbD/bPh14PRNN0fTS2la1dWsIshObIG0l8P6ZBGEEV&#10;nFt8qYhR5uDGmIAfP+WqKt2clrFd2st7byXlnHcQyXdpFcC0lubZZAZ7eO62SeUzqCqybG2k52np&#10;X1BL+zxpPiTQ7DxF8PfFUj2uo6faXVpY+IltrhjNLJm6iutV0UbYJIVzFJALWQpMjIzjJKfO/iTw&#10;n4i8IXw0/wASaRc6XcsgeLzfLltrhTEkpa0vbZpIZgodQ/lSNtY7W2sCBmaZqV5o2o2Oq6dMbe+0&#10;67t72zn2I/lXFtKJonKSAqwBAyrDBHBBBIr9UtNvbPxHoOnaiLYtp2v6TaXy2l/FG++x1aySdYLy&#10;3y6cxuFkXcynkZYc183/ABU/Z/t9QX+2vh9ZQWWoqzfbvDqSJbWN+JZC/wBq0xrlxFbyru2tBlYT&#10;GBs2OuJvi4gqSCCCDgg8EEdQRXuHwP8AiQ3grxENM1S4m/4RrX5Ira5ja5gis9L1OaWOK312T7Th&#10;VRFBiuSskf7pvMcyGCND6L+1B4Z2T+HfF8McmJ0l8P6lI01usKSQ7r/SAltgTF5FN55j5ZQI41IQ&#10;kb/lfTtRu9I1Cw1TT5vs9/pt5bX9lP5cUwhurSYTwSGKYMjgOoJV1KnoQRxX6g+D9b03xZoOl+L7&#10;G2gik1vTbYXbxxkzxy2Ussc+mSXc0cTypaXL3MaMV2kl3j+WTLdTRRRwRg9O46jByDwQcYz79cGv&#10;jX4v/Ai5tribxJ4D0+S5s7iTdqHhqwgea5s7iRwBcaJaQgl4HJJe3QZiPMYMRKw/KNFWLa5uLOeG&#10;7tLia1uraWOe3ubaR4Li3mjYPHNBNEQyspAKspBBAIINfWXw3/aMkLrpHxFeLyTHOYvE8Fo/mCQF&#10;po4NV03T0IYMD5STW8S7cIJI2DSTLN8UvgXpt7pz+L/htCszSq2pXOhafJHc2GoWFxGJ1vPDSwg4&#10;YDMgtkZkkRgLcIUSKXzj48zvrOqeDPF6aeLOz8U+B9JvA6MJYm1BZZZ720N1tXzZbaOe3jdioOCn&#10;A4FfX3wo1OHV/hx4Ou4Ekjjh0O00tlkKljNoqto1xINv8LyW7Mv+yRnJqX4k+OIPh/4WuteeJLu8&#10;M9tp+lWUpnRL3UbnLCN5oUfascSSztuK7hGUDhmXPjPw48f/ABd+Jk2qJbjw5oOiRrLFN4j/ALDv&#10;bs6ZefYVS3s9GtZ71UuJw+25kE7OsQctIdrQwvwPxE+NGuW1pH4O8N+K7nVprGSRdc8c2tvaaRda&#10;pdLOZRaaGmlhRBbQ52G4Ri8xHyP5I3TfM9FFdD4f8K+IfFl4bHw9pN5qtyu3zfs6L5FuGBZHvLyV&#10;lihVtrBWldQSMAk8V9gfD/8AZz0jRGTUvG0lr4h1BdjQ6XALgaJZSxXXmpNIz+W94WREDRzxJEN0&#10;iNHL8j19JW8EFrbwWtrBFbW1tDHb21tBGsNvbwQII4YLeGLAREUBVVVAAGAKloooorL1vWLPw9o+&#10;p65qDMllpVlcX1z5ZTzXS2jMohgErIrSOcJGpYbmIGc1+YXi/wAV6t411688QazO0lxcvsggH/Hv&#10;p9ijE2un2kYACxxAntl2LSPukd2bp/hX8Orj4jeIv7Peaey0bT4lvNav4oWaRLfzRHFY2sjKYluZ&#10;zkR+acBVkk2yeWY293+IvxV0j4cQ/wDCC/C2z0zTr2ykjj1fUba0tprbT7i3iS3NuqzB1u78rGi3&#10;dxc+ZtxsffPvMHyLe317qV1NfajeXV/e3DB7i8vbiW6up5AuxWmuJ2Z2OABlj0rofCPjTxF4J1KL&#10;UvD+oTWxE0E15YvJK2marHbh0S21WyRlWZNskiqeHj3FomR8MPrG1m8FftD+HblLi0g0jx9pOnPF&#10;E4ldLm1O4SQXUMi5+1ac0x2SRyIWhLuBseSOWT441vRdR8O6tf6Jq9tJaajp1w1vcwyKy84DxzRl&#10;gN0cilZIpBw6MrLkMCfaPgD48n8N+LIPDt7cy/2D4olSzFuzu0Fprs22LTb6OFUkbdMwW0kAKKRI&#10;kkrbYVx99UUUUUVz3iTwl4a8XWiWXiTRrPVYIixgM6yR3Nt5kiSzfY7+2aOeAyGKMSmGVd6gK2V4&#10;r4t+IH7PviPw0Xv/AAwbnxVo5yzW8FrnXbESXJSKKSytyxulVDHunt1BJ3loI413H57IKkgggg4I&#10;PBBHUEUlFb/hzxLrnhPUk1bw9qNxpt+sbwmWHYyTQOVeS2ureUMksTMqtskUruVWxuUEfZ3grx94&#10;k+JhXUfDvirSNB1zR9IePVvAmraCt/pOrahsmSHWrfVop4r6K0kd4UZImdrd0AkWZWXz+Lg/aE8Z&#10;6N4ri0Lx34d0PSra01BLLW1tLbVoL/T4pSqm+ika4u1mREYToIomEyY8t8Mrj6/r4x/ak1OGbWPC&#10;ejKkn2iw0zUtTkkbb5TQ6vdR2sEcY+9uVrKQtnsy+9bMEs3hX9mYBN+l6r4jjltoo5kJuNUj8Qa4&#10;0TR28E+8f6RpO5k2Kv7v96vzfNTvhb8DNN0/TT4s+JUEAdIVv7XRNQkNtY6RZ22Lt9Q8Q7yis+1c&#10;vbSnyo49wnDuxSGj4/8A2ivJX+xfhtHFb28C2yL4hns4woSEhvs2k6LfRFVjChE8y4j5G9VhXCS1&#10;8o3d3d39xNeX91c3t3cuZLi6u5pLm5uJG+9JNPMxd292JqtRX138J/gEc2Hifx5CoXat3Y+FZ4Tu&#10;JyGtZteDfTcbErz8onIxLAfr0D6dPcYweOOnSiiiviT9o7xVE2paX8P9JWG30rw5BaXt5aW9utvD&#10;FqMtoU02zij8tQsdvZurJ5LbD55UjdGMfOWl6dc6xqWnaRZBGvNUv7TTrVJHEaNc31wttbq8h4VS&#10;7DJPA61+gvxH8WWvwm+H1jY6XM8mpLYWvhrwytxLZyXkf2LT/sy6tcRSACRbWNFaQrAyGVokZVSX&#10;I/O6SR5XeWV3kkkdnkkdi7u7nczuzckk8knrXpfw6+FfiL4jTyyWPlafollcQw6hrd4r+QjuyvNa&#10;WESDNxcrE3mmIFUUbfMkj8yMv98+EPAXhbwPaC18O6XDbzNFFHdalOftGqX7Kiq73V5IN2GZd5ij&#10;CxKxJREzivmf9p7xRcSahofg6EhbKC1XxDesGic3F7cSTWFjGwK708mNJn4kw4mBZcxqa+T69v8A&#10;BfwF8aeLIYNQu44fDekT+VJHdaqshv7m3kZ0aay0mPEhxsDD7Q8KurK0bMpyM74qeE/BngW6t/C+&#10;jXetat4lt4rGfX9RvZbWHTbVpLMyC0sbGGIPunLpcHfM4ij8tA8jtIU8horpfCnivWvBmtWuu6Fd&#10;fZ7u3/dyxSbntL60dg82n6hChXzIZNo3LkMGCujLIqsv394Uu9I+JB8J/EvSJZdMv9Mi1TRtZslM&#10;Mzz289sxuPD+pXEe1nS3uWt7+1LDG07vKVpfk9VopshfY5jCtIEYxhmKqz4+UOQCQDxkgH2Br5d8&#10;feMPD3wc8Jr8OfBSD/hIbmxIvLyKSSO50031v5dxruoXcDK/9oTrhrWNWHlLsf5Ikgil+LXdnYsx&#10;LMxLMzElmYnJZiepPc02ivo7wd8IPCvxI8ILqnhnX7zSvE9iWg1nSdSkttSsorsRObYqLeK3nggu&#10;iBIk584IBJGBK8TGvLfGvw28WeApwuu6fmykdY7fV7FnutJuJHQuIkuSqlHwGxHMiOQpZVKYY8HX&#10;6RfBfxdc+MvAWnXl9JLNqmlTS6FqdzL5jvd3FhEkkF3JNO8kkjy28kLTyswLTGQgAVm/Eb4K+GfG&#10;lne3umWlnoniuQefBqsCvb2t7cBpJXh1i0tgY3895CZboRGdWCtukRDE/wACazo+p+HtTvNG1mzk&#10;sdSsJRDdWspQtG5QSoyvGSjK6Mro6kqykMCVNbXgjxhqHgbxJp/iHT8ym2Zoryy8+SCHUtPn+W6s&#10;p3TPDDDoWRgsipJsYqAfsj44abp/jf4XJ4m0SSPUV0t7TxDp13a2DT3FzpUwNrqMQkkCzW8SxyC6&#10;uQy5BtwsqAplPgiv0N+BXjK48Y+C401a4S91rw5etptxPNcx3F/PbNCJNO1K5TaroXjeS28xizSm&#10;KRy7MXA9rooor59+LnwVsPF1tca74Zt7ex8Wxl55YkMdtZ+IVbLyxXWQES7LHMVySAxykxwyyxfC&#10;V1a3VjcT2d7bz2d3ayvBc2tzE9vcQTRnZJFNDKAyMCCGVgD61Wor6B+HXx81/wAJiHS/EYuPEnh+&#10;OKK3tg0sSavpUYuTI8tveSKWukEbOq29zIOkaxyxRoVb27xp8MPB3xe09PFXgzVNMttXeJy1/YrH&#10;JY6pNLCLuK01+3gxJBdAyJ5krp58asVmik2xqniHjLTZYPg14WtdWsdRsPEHgbxtrXhK/t7tYQi/&#10;2tBL4id4mQuZIjEbMQyq4RhuIDoY3r2P9mLUrefwfrmlfaGkvNP8QtdyW7LIVt7LUtOhSzZHPy4k&#10;lt7r5FPBBJA3An6G1bUrbRtL1LWLwyC00qwvNSuzEm+QW9lA11N5aZ5IVTtHfge9fJPhv43/ABR8&#10;beKRpHhfQ/Dey78wx2t7a6jPa6Rp8cxLajqeowTxv+7VkjkkCBXbasUPmOqN0vxB+J2tfDW11TQm&#10;8WJ4u8barIs0DpoumaVpXgzTZIy8BWzt/Nklun3loo7m4kBQRSyqFAF18ZXt9e6ndTXuo3t1f3tw&#10;2+4vL2eW6uZ3ACBpZ5yzsQAACT0qpRVyxsL7VbqKx0yyvNRvrgv5FlYW013dTmOMyyCK2t1Z22qr&#10;McA4AJPFfUngD9m28nkh1H4gSCztlKyJ4e0+7WS8naO4bfHqmoW4aKOJ0VTttJXdlk/1kLoRX1ro&#10;+iaP4fsl0/RNNstLskO9bayt47dGk2CMzSiMAu7KoDyOSzYBJzzWnRRRRRX51/G3x63jXxdc29pc&#10;JN4f8PS3GnaP5XktFcSDbHqepLPbySpKs8sf7iRWAMCxHYrl8+d+F/Dep+L9d0/w7o6Qvf6jK8cT&#10;XEqwW8MUMLXF1c3EjZwkcaPIwUFjjais5Cn7E1W/8G/s8+FodO0m3ttY8b6nauyTzogvb2UsqSaj&#10;qzRsZLfTkdf9HtEf94y7FYv59yvxz4h8S674q1F9W8Q6lcanfvGkQlm2IkMK5KQW1vCFjijBJPlx&#10;oq5LNjLEnBoor2T4J+Pm8E+LraC8uVi8PeIJINO1kyCIR20nzppuptLPJGsawSyfv5GYgQNKdjME&#10;xrftCeDU8N+MzrFnGyad4tS51UFpd+3WVmB1uJRI7SYZpIrnLALmYpH8qbR518Odc/4Rvxz4W1lr&#10;iK0t7bWLSK/uZ1LxQaZfN/Z+qSOFBPFtLLggEg8gEiv1DoooooooryrxZ8GPAPjCZ7y80t9L1KVy&#10;82paC8Om3FwzXD3M0l1CY3tpZJGkYyTywNKwwC4CjHz3rX7L/iW2ctoPiHRtWhFu8jLqMN3pF21w&#10;u5ltreKEXcT7gFAkeZBuJDBVG6uAX4C/Fg5I8LDjjnXvDKkn0Aa9GfwzWXqfwd+JmkwxTXXg/U5l&#10;ml8lE0prTXLjfsLgyW2iyXEiL6O6hTwAc1d+EXxEn+H3iRGuGRvD+syWllr0Uiyt9nhWYrFqsIgV&#10;3MlrvdtgRt6F0C7yrp94WHgvwUuup4003RdL/tm7tpHj1ezx5Vwl/wDvpb+KOFvIM06ud12ieY6s&#10;ylyrEHp7q6t7G1uby7mjt7Wzt5rq6uJjtjgt7eMyzzSueiqqlic4wOa/OHwEl542+Lmh3cwsorvV&#10;PFknia9iKSrZlbS5k8SajbQxkSthkikjiVyRkqGYDLD7t8Y6t4a8D2mqePdSt7MatHpCaPaTyyyR&#10;3upiKWW/07QLNv3mzzp3dpDFF90CSXckIZPzy8ZeO/EnjvUU1DxBfGdYPPWwsYUWCw02G4k814bO&#10;Bf8AgKNLIWldUQSO2xccbRXS+FfCmteNNZttD0K1+0Xc/wA8sz71tLC1QgTX1/OA3lwx5GTtLE7U&#10;RXkdEb9Avhr8KdE+HFpM0Mn9qa7ejy77XJrcQTNb+ZvjsbO3LyeRDwrSASM0jgM7ELGkfqNFFFcz&#10;41urqx8G+Lb6yma2vLHwxr93aXEbBZYLm10qa4hniY9GVlDL7j3r8ra+qf2dorXQdH8f+P8AU7KU&#10;2mk6fHaQXsTjzZIrSCTVtb0+2heRI2kYLYlfMH3igVwC9fOHiDXb/wAS63qev6m/mX+q3kt3OFaZ&#10;o4Q5xDa2/ns7rDCm2GFC52oqqDxXpnwZ+GZ8fa99o1S3nPhXR2EuqSxym2+3XJUtaaTDOAX+c4e4&#10;MYBWIEb45JImr9Dbe3gtIILW1hitra1higtra3jSK3t7eFBFDDBDGAqIigKqKAAAMACplXLKoIG4&#10;gDPQZOBkCvzG8DeBfEHxK1+S0smk8sSC717XbsPNDYRXMpL3Fw7EGW4mO/yYQ+6VgxJVEkkT768B&#10;fDfw34A06K30u1in1IxyC+1+5t4f7VvmnKNPF56gtHb5jTy7ZX2LtDHdIXkfL+NWpXOk/DDxXcWk&#10;vlTT2lrp24xGUNb6tqMOm3yHKsF3wSyqGbG0nIIfbn4c8DfDDxZ8QXlfQ7WGLTrWZbe71fUZjbaf&#10;bztC04gUoHllfAAZYIn2b0MmxXVj70f2VOuPHmcHofC+3I7ZxqJxx2rznxJ+zx8QdDSS4sLex8R2&#10;sa3sp/sm52X0dtar5qPLp18sTvLKudkFq07lgVGSU3eGzQy28ssE8UkE8EjwzQzI0c0U0bFJYpYn&#10;AKspBDKRkHg19O/s7/Eh9M1BfAesXEjafqsxbw/PcXcKW2l6gVeafTgs+CEvWI8pEfi4wqxM9wzL&#10;9rUV4P8AHf4kt4N0FdD0m4lh8S+IIHEF1aXMUVxo+nRyqtzfkfNKrzDfBbMqrg+ZIkoeEK35/wBe&#10;q+FPgz4/8WxW13Z6ONN0u6BaLVdcm/s+1eM2i3tvcRWxVrqWGZXQRTw2zxsTw+Fcr7DbfsrzvBC1&#10;343hhuWijM8Nv4fe6gjmZAZY4LmW9haRVbIV2iQsOdq5wPPvHnwE8VeDrO71eyng8R6HZRLPc3Np&#10;E9rqFpAI1Nxc3WlyNJ+6Ri2XgmlwimWQRqG2+mfsua1K0Pivw7LMWgiksNasoPJTCS3CvY6pK1wo&#10;3ncI7MBCSBtJABLbvqHW9B0bxHp82l67p1pqljMrh7e6jEgRnjaIz28pxJFKqs2yaNlkU8oynmvh&#10;L4s/Bi98A41nR5bnVfCsrrHJcTKr32j3DsEii1LyVVGilJAiuFRV3Hy3VGMZm+oPgHcQzfCvw5HF&#10;Okr2k2tQXSKebedtcubpYZfQmKSKT6MK9jr5M+P/AMKY5ILnx94cs5zdI3meJ7C1iEkUlsI2aTxC&#10;sYwytHgfawilWU+e2wpM7/HVfYk2vN8UP2f9ZWdYr/xP4RitHv3upkNyv9iSpcPrqy3U0krST6as&#10;4klcq0s32hETAAr47r71/Zpubm4+Hl2k87yw2XinUrSzR3ZxaW50+zvnghQ8Khmnll2jjc7HqTX0&#10;HRRRRXzf8V/gRa+KJr/xP4UeKx8QyxzXN7pTKsdhrt4G8x5UmJUW91KNwZyPLlk2mQxFpZj8P3Nt&#10;c2dxcWd5bzWt1bTSW9xbXMbwXFvPExjkhmhkAZWUjDKwBHQgVXor334MfF648F3sXh/XZprnwnfy&#10;rFG0krH/AIRy5mmLNe2yOSBbM7s11CuDk+cmXDxzepftJ+F7S18K+H9VsY5YV03xHq8ctsiPJFv8&#10;VvJrOpXk8zsWX/SoRtX7uZdo2gItbH7MuuG+8HaroktzLNcaFrJkit3DbLTTNWhE1tHCx4w1xHeu&#10;yjkE5/iFe+a1oGi+I7E6drum2eq2RkE6297AsyRzLG0SzQseY5ArMokQggE4OGNeB/Grx3bfDvw9&#10;aeC/B0cOharqsLz7NMsY7O30rQp5ZkuriyeHYkVxcTqyRvEjMoEz5jk8pz8h+HfA/i3xayjw74f1&#10;LUonlltzexw+TpkdxBALiSCfVbkx20bhGU7ZJQfmUdWXPZf8KI+K3/QqH/wd+HP/AJMrotF/Zw+I&#10;WpYk1P8Asfw9GLhI3jv79b27aAgGS4totIW4ibAyFSSeMkjBwOa9t8N/s1+DtL/eeIb3UPE0+JF8&#10;rMmjaaFYgxuLeyka48xQpGTdlDk/JwK+gbDTtP0m1isdLsbLTbGEyGGy0+2gs7SAzSGaUw2tsqIu&#10;5mLnCjkk9TVuiiiiiivnP9pfXv7O8FWGhw3Iin8Q6vF9otjCHN1pelJ9suSJWUhDHdGxY4Kueg3L&#10;vr4UALEAAkk4AHJJPQAV9s6zcp8CvhBaaNZyLF4v8Rebl1k81otXvIIxrGox7ZlwtlCI4IJYgV8w&#10;QOyEM5PxLRRXT+EfFereCtdste0eZo7i2fbcQFj5GoWLsDc6feJghopAB2yrBXXbIiMv0n8ddD0r&#10;xd4P0D4r+Ho4yDb2cWrOph82TTdQYRWbX7RztGs9ldH7HLHEjyFpSruEtwB8jAlSCCQQcgjggjoQ&#10;a/VnwrrDeIfDPh/XX+zibV9G02/uEtX328Fzc2iS3VvGSzHEcpdCGYlSCpOQa3qKKKKKK4jxZ8Of&#10;B3jWCZdb0S1e7lA2axbRx2eswvHA8EDrqEQDuIw5ZYZt8JYKXjbaMfO3iP8AZdmVnm8I+JY3RpoF&#10;TT/EUTxvDALf/SZX1fTUbzHMwBSP7DGAjYZ8pl/Lrj4AfFOK4mgh8P297HE7ol3ba5ocdvcqjbRN&#10;AL64hlCtnIEkaN6qDxWfefBH4pWNrPdTeE7l4rZA8i2eoaPqNwwLbQLezsLmWaU5P3YkYgZOMAmu&#10;Y0LW/FHw38TQ6hbQ3WkaxYbUu9O1K1ntvtFpcIs72Gp2NwEYxTIUcAgMPkkjZXVHX79i0T4efFay&#10;8O+NbjRIdWUQmXTZ9QhntrhFt7xkl0/U7aNxHcJDPFIjRTedCW8zZujkJf0uvzl+OWt/278S/EHl&#10;XTXdppDW2h2mY2T7MdOgCahaIHVWIS9a6+Y53EkqzLtNfdSeGND0zRfDEOrXCT6f4DsLSe1m1H7H&#10;DZR3WjaWLCDX73eDsktoRK0Z80Rxl2kKtJHC8fwv8UPi3rPj7UJ7a2mu9M8JxHyrPRkmMX26NJhM&#10;l9rSQnbLMzIkiREtHDgBMvvlk8foq5Y2F7qd3BYabZ3V/e3LbILSzgkubmdwpZlihhBZjgE8A4Az&#10;X3H8KfgXp/hdNP8AEXiqJL/xTG32y3siyT6boMoG6ABUJWe7i5YykmNJCPJBaJZ2+iaKKKK/Lj4g&#10;3g1Dx14xu1umu4pvE+t/Z7lmdvMs49Rkis/L35IQRBFQfwqAAABiu4+AOjHWPiXpMrw209tolrqG&#10;t3MdyFb/AFEH2KymhRgQZY7qeCRDwV27wQVFVfjX42PjLxrefZbgTaJoXmaPpBimElrOIJCL7U4T&#10;FLJC/wBolyUnj2+ZAsG4ZWuN8EeENR8ceI7Dw/p6yJ9okEl/epAbhNL02Nh9s1GZAyAhAQFVpEDy&#10;FIwwZ1r9LfDHhnSfCOiWWgaLAYbKyjxvYq1xdztzPeXsqhQ8srZZiAAOAqqiqo3q/Oz4p2l94t+M&#10;XiHTtBsbq91C81Gy0u2swiLNLPp2kwWVzIS21UiBheUyuQqxgyOVUMR9T/DX4JeH/BMdvqeprFrv&#10;iZoIWlu7iJJtO0y5WT7Qx0S3mj3KytsX7S5MjbdyCEO8dew315Hp9je38wkaOytLi8kSMKZGjtoj&#10;M4jDlRkgYGSOvWvzA0nRfFHxF8R3MOm20mra1qtzd6pfzKsNvBG08xnvL67lGyKGPe/sMkIilmVT&#10;9CWP7LF69rE+peNLW0vSG8+3sdDl1C0jYMQohvLi6tnkGMEloE5JABAycDxD+zN4u09ZpvD+qaX4&#10;jijhiZbeQPo2pzzPMI5o4ILlpLbEanzN8l4pYBsDdtDfPupaVqei3clhq+n3mmXsSgva39tNaThG&#10;+5J5UyqdrDlWHB6gkV6F8I/iBL8P/FEV1OxbQtVEOn69EWudkNo048vVY4oA26W1JZlHluSjSxrt&#10;aTcP0gtri3vIILu1miubW5ijuLa4gkjmguIJk82KeGZDtZHUqysCcqQQSDUtcd498Z2PgTwzfeIL&#10;1RM8WLbT7EOkb6hqc4P2W1VnIwvDSzMvzLErsqsRtP5k6rquoa5qN7q+q3Mt7qOoXD3N3cy7Q0sr&#10;nPCIAqqBhURAFRQFVQoAHTeEPh54t8cTBPD+kTTWizeTc6tcf6JpFqyPEsyzX8uFd41mjleCEPMU&#10;y6xMBXu2m/ss6nLah9X8YWFjeb2Bt9N0m51W3Ef/ACzb7XczWbbjyCvk8di2azfEn7MniTTrRLjw&#10;3rVn4lnGRPYT20egXR3SRxQ/Ypbm4mgf70jy+dNCFVPlLs20c58ALzU9G+KdnozRyWp1K21vStXs&#10;7qOaKeFtOsJdU2PA+0xzRTWoQ70JUF1wM5H33cW1veQTWl3BDc2tzFJb3NtcxLNb3FvMhjlgnhkB&#10;VkdSQysCCCQQRXyN8Vv2f5A+oeJPAUCmExveXvhWJMSI6HfcyeHwvDKR84siAwIZYC26OBbn7K91&#10;dyWfjawaaRrG2utAu4LctmKG7v47uG6mRP70iW0KsfSNa+sq8c+MXwxt/HugyXmn2kX/AAl2lw7t&#10;IuRJHam8hWTzZ9Iu5WUqyON7W/mFRHMQfMjjebd+djoyMVYFWUlWVgQysDgqwPQjuK+uf2dvEdtr&#10;ejeIvhnre+5s5rK9u7OF5pkEmlain2LWtNjkRgYwGkEqCLDEySvkYzXyZdW1xZXNxZ3UMlvdWk81&#10;tcwTKUlguIHMU0MiNyGVgVYHoRX0j+y9qF1F4u8QaWkoWxvfDpv7iHy4iXu9N1OC3spRKw3jYl1O&#10;NqsA27LAlVx9v0UUUV5T8UfhXpfxG05HDRad4jsI2Gmax5Od8Wd50zUtmGlt2OWQ8tCxLpkNLHL8&#10;A+K/CmteC9audC161+z3cGJI5Iz5lre2shIgvrC4wPMifBwcAqwZHVZEdF5uiu9+H/xA1r4ea0up&#10;6Yxns5zHFq+kSyMlpqtojZCsRu2TJuYwThSYyTw0bSRyfaXj210bxp8KPFfiHQ54Yo9e8N2WuyXI&#10;ImMq+GXXV1tbmC3kaNLpVhazmcHehVY5CVhVR4L+zLrosfFur6DLLBFDr+kiaBXRjPcalo0plggh&#10;ccAfZpruRweu0HORg/btzbwXcFxaXdvFc2tzDLb3VtcRrLBc286GOeCeGQFXV1JV1OQVJBBBryjx&#10;dqPhT4MeD7/UtB0XSdNvrrZY6ZawWhR9U1R/NltRqE8IEs0VuHmlJllGIwY0ZWdAfgW2sPEnjPV7&#10;2SystS1/Wb6abUb77FZy3U7PdXANxeXAtlxGhkkG5yFRcjkDFd6fgP8AFYEg+FDwe2ueHCPwIvK0&#10;9L/Z5+Jt/M0V3p2naJGIi63Op6vZSwSMHVPJRNGa7l3YO7LRBcA5YHaD7F4d/Zg0a2Ec3irX73Up&#10;sWkhsdIji06zjkQbry2nup/Nmnidiqo6LbuACcbmG36F8OeE/DfhK0ay8OaRZaVDL5Xnm3RnuLsx&#10;M7QG9vpy085QyuEMsjFQxUHBxXQUUUUUUVw3xL18+GfAfijWUe5huINKmtbOa1CGe31DUiumafcJ&#10;vZQFjnnjkY5yFUkBjhT+YFfZXwi02z+Gfwz134na3ahr/U7TzrCGWN0m/suOYW+j2CSm2M0B1G7d&#10;WeRGkhaI20xA2Nj5O1/Xb/xLrWp69qknm3+q3ct3OQ0zpH5jfura389nZYoU2xQoWO2NVUHArGoo&#10;oor7c8RR3HxH/Z20/V5xcvqmj6fFrHmXV6Zpbq58LSzaNq+o3VzIoMjTWyXk4Q5IdgpZmG5viOv1&#10;r0y/t9W03T9Ws932TU7K11C18zBf7PeQLcQ79u4FtrLnBxV2iiiiiiiiiivMfHvwl8J+PoZZby1X&#10;S9dKSGDX9PhhS8Mxt1hg/tNQFF3EgjiASQhlRSkUkW4scX4P32taTaX3w28Wx+T4g8IokmnStK0k&#10;Ws+FbqZlsNQ06a4kLzwwSBrbckSJEnkQuqyq6i58ctfGgfDbXfLuRb3msrD4ftA0JmE/9pPt1G3G&#10;QwUtYrdEOxABA2kPtFeC/svaKLnxD4k15/KZdK0m202KN4A8guNYuTN9pgmb7jJHaPG2BkiQjIBI&#10;PDfG74gt428Uy2djMj+HvDsl1YaWYzbvHe3G8R6jqqXEBcSRzNGqwESFfKRHCq7yZ8WopRjIznGR&#10;kDrjvzX6Y/CpPBA8F6ZJ4ERP7KdNl08oiGsHVEQNeR+IHTk3alxu/gCFDAPs5hNejUUUUVyPj8O/&#10;gTxqqBi7eEfEaKqglnZ9HnG0BeST0x36V+Wte2X2rDw/8ENC8P2t6JLrx94h1XX9StxHbE2ulaLd&#10;ppcdpL5m6RfOubOCeKWMDOyWMtgMG8o0XRtS8QapZaNpFpLfalqE4gtraFdzMxBd5HxwkcaBpJZG&#10;wqIGdiFUkfpx4J8I6d4H8OafoGnLGRbRB767SIQyalqTqBeajOoZ2DSMBtBdiiKkakqiiurpQSCC&#10;MZBBBOMAj7vWub8KeFNF8GaLb6DoNuYLSAtJJJIwe7vrtwFmv7+ZQBJNIAuTtAACoirGqIvR1yHj&#10;7wq/jbwlqvhlL5dOOpnT83jQfaRAllqsGoORAGQsSIiqgOOSOcZre0nSNM0HTrTSNGsorDTLCHyL&#10;S0gDbIkyXYlpCWkZmJeSSQs7sWd2LEk6NFeZfEL4UeGfiFF5t9G2m63Akotdc0+KBbpna38qCLU0&#10;Yf6TAjKjeWzK4ClYpI975/PnxT4W1vwTrdxomt27Wt/asssM0TO1td2zOfs+oafcYXfE+07WwCCC&#10;jhJEdF/Q/wCFfjRfHfgzTNXlkDapb50rXEIIxq1lGvmT/wCqij/0hGju9sSlE83ytxKNXd397a6Z&#10;YXup3032ex02zub6+uCks3kWllC1xdTmOBWdgiKzEIpJHAB4Ffl/4r8Rav4/8VXmrzxXNxe6veiD&#10;TNMiLXkttbPL5WmaTZpAimQopVF2RgyOS5Uu5J+uvhb8BdK8PQ2Ou+MIItU8RlGmGlSmG50fR2kU&#10;CGN4wGS5uYxktIxMSOf3as0aTv8AR9FFec+EvhzpPg7xR4p1vSLWztrHxDbaUba1iTa2mXUEl1Jq&#10;1vZrtxFazFraRYlcqGUqFREiUejVFcW8F3BPaXcENza3ML29zbXCRzQXEE0flywzRSZV0dSVZWBB&#10;BIIINYXhbwpo/gvSv7F0KKaGwF7fXoSaeW5dHvbhpzEHlOdsSFYY/wCIqily8hZ26Ko54be6t5ra&#10;5hiuba4hkguLeeNJbeeCeMxywzRSfKyMpIZWBBBIwQa/N/4u/D+TwB4qntbeM/2Dqxn1HQXRLry4&#10;bVpiJNJee6Ll5bTKox812KNFI5VpCo1/gjrEaa/qvgu/uFttG+IOiah4dvZTLawGG8exmGm3MElw&#10;uXlO+W2hgDqJJJl+8yoteKV92fsxM3/CAasMnaPGGoED3Ojafk/oK+jKKKKKK+DPj5478L+LdYt9&#10;P0PT7a7udDdrafxZHIQb0Av52l2ix/LNaxyHck8hYF9/kARM0k/z1RRX1l4G15/iH8G/F/w/upLm&#10;417w7o5udIt7RFlvtT0vTnTUtHtbeDfJJO0VzAtpII4VCxyW6KTI+a4/9m/XpNN8fNpBe5a38SaV&#10;eWvkxsfs4vdNjOrQXdzFn5vLhiuY0bBI8wjoxr7m1jVbTQ9K1HWL9mSz0qxub+5ZBmQw2sTTuI1z&#10;gsQMIueSQAc187eDPhTN4z1c/FD4kKlxe61cw6tpvhcJEbGCwjiEelJrKlQJVWFYdlr3RV+0mRnl&#10;hX6Ut7e3tLeC1tYIba1toore3treJIILeGFBHHDBDEoVUVQAqqAAAAABUtFFFFFFFFFFfGH7Umpx&#10;za14U0YRlZrDS9Q1R5dxxJFq92lrFGFxgbTZM3X+L6V5v8C/Dq+IviNo/mqj2uhJL4iuVMrxtnTW&#10;VbB49g+YrdyW7MhOGUNnI4O1+0Xrs+p/EKXSj5qW3hvTrCxgi+0NLBJcX9uur3V7HBgLE7ieOFwN&#10;xPkqS2MKvglFFFfaHwEuoPGXw68U+AdVM7wWLT2qssNoq22l+JIZHhFpKwYtPFdR3U4aWJtjNHgs&#10;BtT45vrO5068vNOvYmgvbG6ns7uFipaG6tZTBcRMUJBKurAkHFfoh8Bip+FPhXbIjFTrquqkEox8&#10;R3beXIByDtIbHXDDsRXr1FFFFFFFFFFcx4r8HeHvGumSaX4g0+G6jaGaO1vRHCmpaY8zJI9xpd66&#10;s0L7ooi+35XCBJFdCUPjfgfS9Q+D/i8+DL24a98E+MrqafwrrEgs45LTX47ZfN0vVWyhWWaJEhjw&#10;Cs7pEYURnnSP3rWNUh0TR9V1i5SaS20jTL7VLmK3VXne30+0a7mWFHKKX2oQAWXnqQOa/PP4Uadq&#10;PjL4q6Jd3Ml3PcR6zL4s1a/hgDskunzHVjc3JjAWNJ7oRQl8ABpQF5IFez/tK+PGjS08A6bPGfPj&#10;i1LxJsMEpWMSrNpGmF0kLxtuQ3M0ckSts+zOj7HZT8e0UV9tfs4N4BbTb06RFND40EEa64uqXEFx&#10;eNZKUUy6JJFHEBYvKA8kewyRyFEneQLbyN9PUUUUUV+W/wAQVRfHvjdY0WJF8X+JVSNQqrGg1mYL&#10;GqrgADoAK7z4W6zb+EvDPxN8XRuU1y10jSPDuhN9shtsXPia6m8yWKKWN/OltzapdiMA5SGQHCks&#10;vidfob8EfhxH4J8Nx6jqNvEPEviCGC8vZHiuI7rTrCaJZ7TQ3S6ClHi+/cqI1PmkoxkWKJq9rork&#10;9D8E6D4f1nxD4isoZZda8SXclzfahdvDJPFA+H/s2x8pEEUG9fM2gF2O3zJH2R7esqC6tob21ubS&#10;4Xfb3cE1tOmXQvFPGYpF3IQQSrdQcj1rhPhr4A0/4feHLbTYY4H1a5jhn1/UYt0j3+oBMlI55FVv&#10;s8JZktkKJhcsVEjyM3oVFcx4r8G+HvG2mTaX4g0+K5RoZI7a8WOJdR0x5WRzPpl6yu8L7o42IX5H&#10;ChJFdCVPwL8UfhZqnw51CNt76j4d1B2Gl6sI9pSUAu2makqfLHcqAWUj5ZUBdCCJY4voj9nHx7Lr&#10;WlXXgvU55Z7/AEC3W70iWZpZnk0Hetu1qZSpAWzkaNIw0mfLkRI1CxHH0zX56/HTx/H408VCy06V&#10;ZdB8Ni5sbCWNoJYr69lkA1LUoZo1BMbmOOKMeY6lYxKm0ysK7D4P/AxfENvD4o8aQTxaJcRq+kaM&#10;HmtbjVonGV1G8kiKyRWpHMCoyvL/AKzcsQTzvtW3gt7SC3tLWGG3trWGK2treCNIbeC2gQRQW8EM&#10;YAREQBVVQAAAAMVLRXn2ofDvTLzx/oHxBtZlsNS0m31C21GGGzDf26t1p0mm2j3NysieXJAkrDzD&#10;HIZECR5VUXHoNFc9pPhXRND1jxBrelWwsrzxQdPk1iKFlWznu9Pa4K38duB8k8v2h/PIYLIQH2+Y&#10;ZGk6GiviX9ov4eppOpx+N9LiYWOuXLQ65DFBBHBZasI1MN4vlMGIvQJGkJj4lRneQtOqjw3wP4jb&#10;wj4u0DxEHmEOm6lBJeC3it57iXTJgbbVYIIbkqhkktpJY0JdcFsh1IDDX+K2mS6R8RvGVrNJFM0+&#10;t3Wqq8LMyeRrhGtW6MWAO5I7hFcf3gRzwa9S/ZftZ28Z65eiGRrWDwxPbTXCqTFFcXWq2sttDI/Q&#10;M6wzFR1IVsdDX3HRRRRRXzH+0P418J2+lt4Sl0zT9d8USx745JkDP4UhufLm+2C7hKyR3EwSMx26&#10;OoZMPODFsin+I6KK+lP2evHUOnapc+AtZ+yyaH4oknazS6jtPJj1mW1W3ktbh59u+O9hRYBE2/dK&#10;I0RB5rk+ZaNdv8M/ifA8lyzxeF/FF1pt7dLaIZLjS4rp9K1OaK1kLgNNatKUAYlSwKtkBq/TGvmG&#10;88JXHxs8eXOuanLcw/DTw1JPo+iNBMU/4Sa5tJWi1O70yWOSeI28t0rCS+h2+bDHFEoEqyPB9E6L&#10;omkeHdPt9L0TTrXTLC2VVitrVAgJCBPOmcndLKwUb5pGZ3OS7M2TWrRRRRRRRRRRXgP7SOpXVh8O&#10;VtbdkWLWdf0vTb5WQOz20UM2sKEZvunz7WIkjsCOhr4c0DSX13XNG0SOUQSavqun6Yk5TzFgN/dp&#10;aiZowRuCb9xGRwDyK+pv2ldRtNJ0TwX4G02O0isoM6j9kDSvd2NppNmNI0aNGdz+5dZblcyKzFoh&#10;hhht3yFRRRRRX3P+zZHHf/DjW7G9RLq0k8TaraS21yFmtpLS40Wy8+2eGUMpjfe+5CMHcc9TXxVq&#10;2nXGi6rqekXZjN3pWoXmm3JicyQtcWNw1rMYnOMpuU7TjkV+m/w+/wCRC8Ef9ih4a/8ATNDXX0UU&#10;UUUUUUUUVG1vbtcRXTQxNcwQz20NyY0a4ht7qSKS6gimI3KkjRRO6ggMY0JBKjHxV+014nW+8Q6R&#10;4WtpMxaHZtf36xzOR/aOq7WggngOF3w26JJG+Sds7AbRnO7Y6lP8KvgFazwNcW/iLxzPcXNji7hd&#10;rM61biOHVbKSxlikhCabBBNGwZ3iupE8wAEonyPHHJPIkUUckssjKkccas8jsTgKqLkknsBRLDLB&#10;I0U8UkMqHDxSo0ciH0ZHAI/EVHRXpvwp8ez+AfFVpfSTT/2HfMtl4gs43Ijms5AY470xhJC0loze&#10;egRQ7APErosrmv0oiljnjjmhkSWGWNJYpYmDRSxyKHSSOROGDAgqwzxgjg0+iiilyQQc4xznJDA9&#10;R7j61+VPi3w7c+EvEus+HLsu8mlX0tukzosZurU/vbK9ESM4UTwtHMF3nAbB5FZl3qN1e2+l207I&#10;0Wj2Mmm2QVApW1l1O41Z1kYcsfOupiD12kDoK+yP2dfhz/Zmnt451qxVdR1OML4dS6t5EuLLSXRl&#10;m1GHzDgG9DBY3EYbyV3I5juGB+oKKKKK4b4geP8ARvh5ojarqhNzdXBkg0jSYZEju9Uu413MsZbd&#10;5cMYZGuLgowjDKMNI8cb/GPiX9oH4g65c3X9m30PhrTJUkhisNMgt5LhITO7xSTardI05uAjKjSw&#10;GFDtBWKMkg+ef8LA8enr438X89f+Kl1nn/yNXQ6F8Y/iRoEu+DxRqGoRtcW089rrkn9txTrbknyP&#10;N1HzJoUcMVkFtLGSOchlUj6p+HHx70Xxhc2eh67a/wBg+IbsrBbuJBJoupXQjjCRW08pEkE08rSC&#10;G2kDDARFnkldVrsPi34Ah+IHhWe0gQLrmlCbUdCmWK1Mst1Hbtu0lri4KFIbv5UciVVEgilfcItp&#10;+RvgL4ufwx47tNOuJjDpnigpo14jrMyrfszf2NMI4gTv+0N9nBb5VWV2YgDI9l/aY8ZfYdL07wRa&#10;ORPrSx6vq+UHGlWtyRp9uDJEVPnXUTSFopQ6G3CsCslVP2cPh5FFaD4iaipa5uWv7Dw9bsts8UFo&#10;p+yX2riRGeRZXdZ7VEZYyqLIcSLMhT3Tx18RvDXw+sVudbuGlu5wPsOkWXly6lfZfYZI4pGUJEvJ&#10;eaRlUbSo3SFUb448U/tB+PNfklj0y4h8Mac6zRrb6YqS3xikACmfVrhDIJE5CyWywdemcEeb/wDC&#10;wPHp6+N/F5/7mXWf/j1b2jfGH4laH5n2bxbql2k0kMksesNFrgbyd2I0k1dZpIlYMwcQum7gnkKR&#10;9QfDD4+2Xi6+t/D/AIntLTRNauf3dheW0ki6Rql28reXYrHcFntpmUosKvM6yvuAZHaONvoyiiii&#10;vPPif4Dt/iB4Wu9JxbQ6tblbzQ765E22z1CMjckhgOfLnj3QyZV1UMJBG0kaV+b1vPqfh3Wbe4RJ&#10;dO1nQtTimVLq2Xz7HU9MuhIq3FpdqRvilTDxSoRkbWHUVmHqcDHPTrj2r9O/hj4ZuPCHgbw7oV4R&#10;9vtrN7nUF8uFGivdSuJNRuLR2geVHNu0pt/NVyHCbhtDBV7yiiiivDfjv8QJ/BvhePT9JuZ7TxD4&#10;ieS2sbq0l8m402xt3R9Rv45AjYcqy28WGR1MhljcNFivz5oq1Z2d3qFzDZWNrcXt5dSCK2tbSGW5&#10;uZ5W6RwwQhmZjjgAE13a/Cb4kNpbauPB2ti0SXyTC1sF1MvkAFNDZhesnP8ArFtyvXng03wXr+rf&#10;DHxzpupajY6lYSWUsUGuaVdW11a3kuj6jCrXMUljNJbln8l1uLVZmCGRYnbKijxLCngP4kXM2ijT&#10;ri20XX7HxB4fWG4ub3TJNNmeLX9Cha4Z1llj+zyQpIwlJPO2RuHP6R2s+meINMsL6JYL/TNQg07V&#10;7Ez2+6ORCY9S067WG6UMjxsIpkLIGRgrYDAEaVFFFFFFFFFFFFfCn7TpJ8faTkf8yjp4z1z/AMTm&#10;/wCf6V3v7LmieXp3inxHItm/2m+stFtWMe6/t/7PtzfX6+ayfLDN9ptvlVzuaL51GxCfmb4hMz+P&#10;fGzOST/wlviIcnccLq8yqAW5wAAB7Vx1FFFfT37Lup3UXinxHo6Mgsr7QE1O4QoC7XWlajFa2jCT&#10;qFCXs+QOuRnoK89+OOgnQviV4gVLZ7e01d4NdtGd/M+0jU4hJqFzGckhTei5UK2MYwBt2mvqP9nH&#10;/km8X/Yb1X+cde80UUUUUUUUUUVFcW9vdIsVzBBcRRz290sc8STRpc2lwlza3CrICA8UqJJG3VWU&#10;MCCK+fv2kfEcel+B4dAQwtd+J9RhjeKWOdpF03SJU1G6ubeWMhFdbgWkZEhOUdtqkgsnm37PkOn+&#10;GtB8dfEnVxElrptqNLtpVuBHclbaJdU1GyiineOFpLmRrCO3DNuaT5FK7iG+bdd1m98Raxqeu6k4&#10;e91a+uL642GTy42uJC4ggEzO6xRqRHEhc7UCrnAFVLuwvbBkS+s7uzeSNJES7t5rdnRlDK6LMFJB&#10;BBBHY1Torb8O67qPhjW9M8QaW6rfaXdx3UIkaYQzBTiW1uRA8bmGZC0Uqq67kZhuGc1+nnhLxJZ+&#10;LvDejeJLIFINWs0naH9632W6jdra+szJLHGX8i4SWIyCMByu5coVJ6Giiiivz8/aE8NPofj+51KO&#10;FUsPEtrBqdu0VqYLcXkUa2eqQCUfLJMZEFzMw5zOC3J3N46uqXS6VJoqGJbKbUYdTuAsUfnT3Vpb&#10;SWloZJz82yJJp9qKQMyMTn5dvuHwA+Hq+KfELeJdSizovhi4tpo4pFuFTUNbOZ7KGORAI2W22rPc&#10;KZM5aFGjaOVsfetFFFFYXiTxLofhLSptZ8QX8djp8Txxb3WSSSeeXPk21tbxBnkkbBO1FJCqzHCK&#10;WHxr4s/aS8XahdXEXhSK08P6Yl2r2V3NZ29/rU9rGjR7L37b59oglJEjRxwkoQEEzqGL+QyfEXx9&#10;LI0j+NvFeXYswj8QarCgLddkUUqqo9lAFW9O+KXxF0u5W8tfGfiCSVVdAmo6hNrFsRINrFrLVjPA&#10;Wx0Yx5B5GDzX0L4D/aUSRrfTfH1pHb/uyn/CS6ZHMUYpDGsbalpESuweRhK8k1sduWVVt1XLj6T1&#10;7RdD8c+G7nSL6QXuia1aQvHdWF0oLxlkvLG/sbuLchKuscsTbWRgBuV0JU/nfE2sfCH4kKzqJ73w&#10;tqwEiq1ug1PS7iHDqrkXCwi8spjtYqzw+ZnAkTj7P+LXxAh0H4bnW9DuWefxTBaWfh69iWaFki1e&#10;0a6/tNVLwzRMlqJGhfG5JjFvTGRXy98B/AEPjLxO+papb291oPhpYbq8tLqIzQajfXG9dNspYyyh&#10;o1ZGnlVg6MIxE6FZSR92674g0Twxpzarr+p2ul6fEdjT3TsDJJsMiwW8KBpJZGVWKRRIzsAcA4Nf&#10;GvjD9pTxNqVw8Pg+3h8O6ejgx3l3b22o6xchHcBpI7gSWsKOhj3RCKRlZSRMwOB47N8RfH9xLLO/&#10;jXxUHlkkkYRa/qVvEDId7LFBbyqka56IihQOAABVrTvil8RdKuVurXxp4gklWN0CajqE2r22JE2s&#10;TZasZ4S391im5TyCDXvHgf8AaWuTcw2Hj2ztzaNFZ2y63pNtLHcQyx4invdVsd7rIH4lkNoibCGE&#10;cDBlVPry3uILqCC7tZ4rm2uoY7i2ubaRJYJ4J0EsM0E0RKsjKQyOpIIxgkGpaKKKy9c0bTvEWkah&#10;oerW63On6nbPa3EZVCwDDKTxM6sFkidVkicLlHVXHzAV+YfjHwxe+DfEmreHb7c76fdSLbXLRxxC&#10;/sHO+xv0jjeQIJoir7BIxQkox3KQMjVNSuNVuY7q68rzY9P0nTF8pdi/ZtF0qDR7QkZPzGKBC57t&#10;k96+0/2ZvDc+m+FNV8RXCyIfEuoRR2iGSFo5NO0TzbaO6RYiXRmuJbqNhIQSI1IG05b6UoooorkP&#10;Hfi+z8DeF9R8Q3aCd7dEhsbLzYoZL/UbhhHaWsZkI4B/eSbNzLEkjhWK4r8xNR1G81bUL7VdQm+0&#10;X+pXlzfXk/lxRCa6u5mnuJBFAqomWYkIihRnAAHFUaK9D034U/EfVjMLTwbrkX2eITOdRtDpCuhb&#10;bi2bVzAJWyR8kRZu+MAmuavtI8SeFbqzm1HTNa8O3qyrc6fNe2d7pVz51pIrrcWUsyoxMb7GDxn5&#10;Tg5BIr0D4uSDXbvwx8QIkIi8b+HbWe/dW228fiTQgNF1yytLeQmVIoRHb7TIWDbiyuwyB9l/B7xU&#10;fF3w/wBFvp7hrjUtPRtD1ZpGuZJjfaaFRJLie5H72Sa3NvcSyBmBaUgtuVlHpUEEFpbwWtrBDa2t&#10;rBHbW9tAiQwW9tBH5MNvBDGAiRoiqqooAA4AqWiiiiiiiiiiivnL9p0D/hAdJO75v+Ev08bcdR/Y&#10;2oEnPtxxXhn7Oml/2h8Sre8+0GE6Fo+raqEEfmfa/OiXQjbFw6+XxemXdh87NpXDFl1/2nxjx7o5&#10;yCT4PsCQBjaf7b1Bcfpn8a+cKKKsR21xLDcXEVvNNBaKjXU0cTvFbLNIIYmnkUYQM5CqWIyTgc1X&#10;or7z/ZotLi3+Hl5NPE8Ud/4n1G6s3YYW4tksLSxaWM9wJoZY/qpr5p+OHh4+H/iRrwWF47TW2j8Q&#10;2TPcRTvONUy+oTYjOUH21bpEjcBgqjAKlWb7u8Art8CeCkDBwPCfhwB1yFYDRoQHG4A4I5GRXW0V&#10;UvtQsNMtZb7U76006yg2G4vb+5htLSESOIozNc3BVV3MQoyRkkDqQK8yu/jl8LbOe6t5fFUMstpJ&#10;NG4tNM1m8hmkhYoVtby2tnhlViPklSUxsMMG2nNRH47/AAnG3HiwHOTxoXib5fZg1mM/hXoejeI9&#10;A8RwyTaDrWl6wkKWzz/2bfW93Jardqz26XkMLFoWYK+FkCtlWGMq1bVFFFFFVNQv7TStPvtUvpvJ&#10;sdNs7q/vZgkkvk2tnA1xcyiKIMzbUUnCKSccDJr8zbaPVvih4/iSeSQah4r1zNxJEkl4NOtJpN87&#10;wxTOGaGytlJSMyDEcYUEYr6+8feBdP8AEWtWuseL73T/AA/8MPANpDbWOnWxtYU1RpI4mvws1gEe&#10;0gMi22npbIWmYwOsCQvIkjYlh8d/hL4Qi/sPw1oWsJpFvIuJtH0myt7a7YWixG8P9o3MNzNMdkUU&#10;ktygkfG5mbaN3caB8V/hn8Rozolw8Ect1IiL4f8AFtlZKt+yTxm2EImaa0mkaZk8mFZTLldwjAXN&#10;cl4i/Zp8H6mTL4f1DUPDM7PEPJO7WtNWNFKybLe7kS5Du207jdsowQE545uz/ZXs0uoX1Dxrc3Nm&#10;sgNzb2egxWN1NEPvJBdzXdwkbHszQOB/dNek6F+z/wDDXRmSS40691+eO5iuoptbv3lWMwkFYDZ6&#10;eLa3liJG5knhkyCVOV4r2S2t4LS3gs7SCC2tbaCK3tbW3iSGC2t4U8uCCCKMKqoigKihQAAAAAKm&#10;oooorwv40/CY+PrOPWtIk2eKtIsjbW0Eku201fT45nuRprmVgkEqtJJJBNkKWYxy/KVkg+N/Ange&#10;/wDF/jOx8KzQXloEupTr2YpoLnTNPsJMan5okik8mYEfZ4/Oj2idkRsZr9N4LeC0ghtbWCG1tbaG&#10;O3trW3jSC3t7eFRFDBBBGAqIigKqqAAAAOKloooor8w/iX4rl8Z+NNc1r7QLiy+1vY6OUFykKaNZ&#10;OYNPaGG7JePzVHnyLhR5kjttXdtHIafYXWq39lpljCbi+1G7trGzgDxxme7u5hb28W+Yqq7nYDLM&#10;AM5JAr6s8J/sxma2ju/GmtT2s00G46RoZtvPtJn2OoudVulmidlG9JI4oSu7BSZlHzbWufsvaHJa&#10;Z8N+I9WtL9I7hguuJZ6hZ3UnlMbWDzLCK2e3UvgSS7ZjgkiMkAN8n+KfCut+DtXn0TX7NrS9gUSI&#10;2d9td2z5EV5ZXA4kifBAI5DBkcK6sq/X3wH+Ld14lVfBviSYS61Y2Uk2lavNcIJ9ZtLcgSWd2JmD&#10;y3cKNvDxhjJCjvJhonkl8D+PHhuPw78RtTeBYY7XX4IPEdvHHLcSPG9+7wagbgzDh5LuG4mCozKq&#10;OoBH3F4S5vNe+IPiu3l1C6ivNf8AEmoaVpv2mSKG0ikuJRFpVmZI7RFRFAEYYpH0GcEnn9D/ABb4&#10;n0P4V+DYbt7aRrTTLaz0TQdLjlkaS6nhtPK02w+1TlyqLFEWlmcsVRWbEj7Uf83dc1rU/EmrXuta&#10;vdSXupajcNNPK5ZsscLHDChzsjRcJFGOFUBV4GK+ifAn7N2patb2mq+M7+fQ7O5iE66LZIBrvlyL&#10;IFW+mu0MVo4/dS7PLmbaxjkWGQEDvtR/Zf8ACctrIukeIfEVle7kMVxqJ03VLVIw37xZLW2gtHYk&#10;cBhOuDyVPSvlnxz8P/EXw+1GHT9eigZbuEzWGo2Mkk2n36IiNcLbyzJHIGiZwkqSRqwOCAY2R24e&#10;v06+F/iifxh4F0DXbxkbUZreS01JklgkZ77TrhrGe5mS3VFie4Ma3Ii2KFEgAyuGbvqKKKK+Hf2j&#10;PAaaJrNv4y06IJYeJJ2h1OKNIIorTXEh8zzUEe0n7WivM+VJMqSu7ZkUDW+Bfwenu7jTfHviVJbW&#10;ytJ4NQ8M6bulhub65t3W4s9auiACtsjYe3QEGZgJG/cBRcfZlFFFFFVL/TtP1W1lsdUsLPUbGbb5&#10;1pf20N5aS7JBLGJLe4V0bawVlyOGGRzXl2ufA34aa213KfD6aTdXaxD7Vodzcad9mMWxQ1ppys1i&#10;hZU2t/opByzH5zvrlrX9mf4ewXME8t94ovYoZo5ZLO61HT1trqNG3tb3DWVnDMEcDaxilR8H5WU4&#10;Nd8f+FbfCDRWdU0nwzayKcKoM2s6v5dzlVVnMl7etC9zxkyCFG6pGMjw/Wv2pIllmj8O+E5JIA0P&#10;kXmtX6QyuPLDXCz6ZYpIFIfKoy3jcAMQC21Zoviv8NPizbv4e+IOjDw3MVmj0nVZruO8is5bhooy&#10;9prSwRtZys+1282L7MyxATORiM+d/GTwLrnh3Q/Ct7qo+2NozXHgga1FPYR2uqaTYx/2n4Tul0yF&#10;VngmFvLdWc6yNIM2qsXO9Xl9l/Zt8Vxap4TufC0uyO98M3MklvgKv2jS9WuJLxJMtIzPJHcNOspE&#10;aqqNCOWJNfSFFFFFFKOSABk5wBjruPAHrXmeqfGL4Z6PLHBd+MNKmeaLzVbS1u9ciVDIUxJcaLHc&#10;IjZBzG7htuDjBBOb/wAL4+FGcf8ACWLjbu3f2J4mx/1zx9i69+mPfPFdZ4e+IPgrxUYk0HxJpd9P&#10;M8yxWBmNlqcnkKXlZdLvhFclAvzb/KwQCd3BrsaKK+FP2nf+R90j/sULD/086hX0h8DdDOh/DXw+&#10;JLRLW71YXGu3eyZZvtQ1KbzNNunZHdQWsRajYu3aFw6hw9fCvxEjeLx/43SRXRj4s8QuA6lWMcuq&#10;yyxPg9mUhge4IIrjKs21rcXsrQ2tvNcypb3d00cKNI621javfXs5UZO2KGOSV26BVLHgGq1FfUP7&#10;LulzS+JfEutLJGLew0KDS5YiT5zzavqCXUEiDGNirYyB+epX3xoftRaCyX/hjxPGl08dzZ3Wg3cg&#10;iJs7d7KY6hp6NMB8ss4nuiFY8rESo+Vq9O/Zx/5JvF/2G9V/nHXvNFLgkgDk8jjknPAB/TpXmWp/&#10;GP4ZaTcra3fi/TZJHjEu/TY77WoFQuyAPdaLFcRK2VOUL7sYJABBOefjx8JxyPFeTnGF0LxLk8kD&#10;G6yx7jnOD65rrPD/AMQPBXigwJofibSb24ujMLewNytrqkn2dWeYrpF75VzhVUvkw42gtnAzXYUU&#10;UUUUV+cvxt8XR+LfH2ovbbf7P0JP+EesJF63K2FxI13eMyyyI3mXEk3lPHtBhEWVDBifpG6+GOsa&#10;l4E8DfDC3kvdHsbeCLW/GWpSTfafLu5Gku38P2i2qpb3pkvppnVUnK26W8Uku93gMvO2PxJ+Cfwt&#10;aXTPCel3utX8NpNb3Gv6fa2tzJfXCSeVJbXWu38kLtHJJBHM32ONrXlXiU/dHeaH8f8A4beIbh7G&#10;5ub/AEIyNHFEfEdnBb2l2JwwcG5s5bmCJVwN5uXjXDDaW52t8S/Aj4eeLlXU9Libw/NdWhkt7nw2&#10;1qmkXJktESwupNN2tAYk2q5FmYTKGdmcswceaD9lQ7iD47GAeD/wjByfYj+0OP1rv9K/Zv8Ah3p8&#10;xlvhrmuKYPLNtqOpC3thL8rNcx/2PFayhvlYKrTMu0nIZsMPZ9F0HRPDlhHpuhaZZaVZIUPkWUCw&#10;iWVYEtvtFy4G6WZljQPNKWd8AuxPNa1FFFFcJ8RfAem+P/Dl1pN2iR30Cy3Oh3xkeJ7HVBCVt3ld&#10;EctA5IS4jKHcmSuJFjdPzjuvC+vWXiIeErrT5IdfbUYNKjsJWjjMt5dzLDaCOaQiMpKXUxy79jKw&#10;cNtO6v0s8EeEbHwP4a07w9YETLaRs93d+UsL3+oSnzLq9lRSxBZsBFZ2KRhE3MEBrq6KKKK+Gv2k&#10;vF1xqPiuHwnBPcppnh61tJ7u0bEdvPrd9b/avteI3IlEdrLCkTSKGRmmCja5ZvmyvpLwJ+zprmv2&#10;9tqniq8bw5p05s7iKwihjudZvLKULNLuJby7NmjYBDKkjq2fMgG0BvULz9mDwdJazpp+veJbW+YK&#10;LW4vX0q/tIWEgLtcWUNvbNKCnA23CYJByQMH5k8f/C/xP8PbhTq1vHcaTc3Ultp+uWjK9ldusSzi&#10;OWPJkt5dpP7uUAMUk8ppFjZ69C+BnxWm8Manb+Fdfv4k8KajLKLe4vZZFj8P38itLG8UwVtlvcS4&#10;WZXxHGzefvjHnGTsP2ovDjibwz4uiErRtDL4bvneaHyYWR5NT0lIrYjzN0ge9MjgsoCIDtYgv8x6&#10;h4h1TU9I0DQruZDpvhqLUYtLhWJVZDqt8b++lll+87MxVRk4VUUKoO4t99/CrTNK8BfCvTNSvZo7&#10;eC40tvF2t3pSc/8AH/aLe7vIBdt0NqsMG2Jcu0eQu9ufir4k+P8AUviD4huNSuZZk0q2luIdA018&#10;RR2GnGT5GkgR3X7TMqo1zIHbcwCqfLjjVet8AfArxR41gTU75/8AhGNElhjmtL2+s5JrvUY54/Oh&#10;nsNO3RFoWUofOeRFZWUx+YM494m/Zh8DNDItvrXiuK4MEixSTXekTxJclG8qWWBLKMsgbaWjEilh&#10;wHU8j5++I/wU8RfD+3/tUXUOvaB5qwy6naW81vcWDyJGsbatYsZBCkkzNFFIk8ikhQ5jeSNG8Yr7&#10;i/Zm8SXWp+GdX8O3AZ4/DN5bSWU3yALZa4Z5/sYCKCSk8M8m52YkShRhUAH0tRRRRXzr+0V4F/t3&#10;wzH4rsLffq3hgMbzyo90114fmfNyHEMLyObSQi4XfIkcURuXOSRXzV8K/hXqfxF1PzJDNYeGbCdF&#10;1bVwBvkfaJDpml7wVe5dSCzEMsKkPICWjjl/Ri0tLaxtbaxtIY7azsoIrW1t4UCQwW0EYihgiRei&#10;qgCgDpjFT0UUUUjoJEZHRZEZSjoyhlZWGGUqeCCOMHINeb6t8H/hprLxy3fg/S4WhjaNP7K+06HG&#10;VZt5MsOiyW6O2T96RWI6D5a8+f8AZk8AO7uup+K4lZztij1DSSkYZshEMtizYHQbmJ9Sa9A0bwH8&#10;N/hrbtrkFhpulGyggW48Q6xdvPcQnyjYmZL3UHZbd5/NZJFthGsjOECY2rXk3iH9p/RLOaS38NeH&#10;7zWVQXMS6hqNyulWxlX5La4t7VEmlliY/OVl8l8cEKxO3Is/2h/DHiiC48PfEDwkIdE1OM29zc2t&#10;w2pwIJbtfKkuLJkimjWBMy/aLeR5lkRTDHuK7KHjT4XQR+CfEN54Nu7PWPB0d0PHHh6W3fT7yXSf&#10;s8bab4r0ZNVmkE7wSQCC5jbe5/0EwSp5+ySbK/Zp8WTWHiW98ITzO1jr9tPeWMH+kSLFrOnQefM8&#10;CI3lx+daJKZnK5fyYV3DAB+3qKKKKKK4rxB8R/AvhcyJrfifSrW4huEtprKGZtR1GGWWIzJ5+maY&#10;JrhEKjJd4tgJUE5ZQeXPx4+E4Cn/AISvcS2GUaH4kBUf3jmzxj6E1s6H8Wfh14iuxYaV4psHvJHi&#10;jhgvIr3SXuZp5RBFDZ/2tFAs0juQEijLN0+XmvRKKK+cf2nv+RD0f/sbrH/0zX9YH7LejyR6Z4s1&#10;9xbGK8vdP0i2fbm7ik023e9vVLlPljkF1bkBZDuZDuUbUNcH+0+2fHmjDaAF8H2AGD97/id6i2SP&#10;qSK+cKK0f7I1L+1v7C+xT/2x/aP9kf2dt/0n+0vtP2P7Fs/56eb8mPWvdvhz4WudT+DvxdvxdQQw&#10;Xcen+SNsrzCTwYv/AAk94kqbQoWdJooomVzhtxZQFXf88UV+nXwt0KXw38PvCmkzmcXMelre3MVz&#10;btbT2t1q08msXNlLAxYgwPO0J3cnbkqDkDz349/Di48YaJa67odm1z4g0ATB7aFIxdanpEn7y4to&#10;gFLzSwOPNt4hIAQ0wRWlkVT3Xwl1zT9d+HnhWXT5Wf8As7RrDQ72Jmh8231DR7VLC5iljid9m4qs&#10;se7DNE8blRvC16NXk/xT+KmmfDrThHGItQ8TX0LPpWksx8uOPLRjVNU2YZLZXBAUEPKwKIVAkki+&#10;FNb8ReNPiVrSfbZdU1/UZXupNO0ewgubmK0QwCW5i0nSbYN5aiKENKUUswj3ysxBau90b9nn4k6s&#10;jyXNnpmgoIYpojrWpIHuFlGdiQaUt1JGyDl1nSMjp1BAfqf7O3xLsGhFpZaVrYlDeY2matbwrbsG&#10;Cqs/9t/Yzk5yCgYDHJHSvJJ7TX/C+pQ/abbV/Dur2+25tzNDe6RqMAYlY7iDzBHIo4O119+a+oPh&#10;Z+0HcPc2fh7x9LbmB41trLxSy+TKlwZWMa+IPm8sxsGWJbpFTy9oacOHkmT6+oooor5f/aY8YfYd&#10;G07wZZyL9o1xl1LVhlC8elWFwDYwMkiHAnuUEgdHVh9nKkFXNcl+zX4atYX1/wCIOqyWcFhpNvca&#10;TZ3F59mCWc3kpfavqTTz82/k25ji80FQY5pVJA3A+XfFT4p6l8RNT8uMy2PhiwnY6RpRbDSOqmMa&#10;pqYQkPcOrEKMlYVJRCS0skvktFfWHwY+OF5FeQeFPG+oXF7b31xs0nxFfzyXF3a3dxJkWOrXUxLy&#10;QyOx8q4di0LEI5MBBg+yKKKKKKKKKyIdA0W31u98Rwadax65qFnbafeaokQF1c2loSYIXcenyqzD&#10;DMI4lYssUYTXoooooxnj14/OvyV1LT7vSdQv9Lv4hBfaZe3Wn3kIeOURXVpM1tcRiSIsjbXUjcrE&#10;HqCRzVaGaW3linglkgngkSaGaF2jmimjYPFLFKhBVlIBVgcg8iv1W8LapPrfhnw5rV2kSXOraFo+&#10;p3McAZIFuL6wiupkhR2ZggZyFDMxAwCSa3a4jx94C0b4haJJpOqL5NxFvn0rVIow91pd6ybRKi5X&#10;zIm4WeBmAkHIKuscifnLe2uueAPFk1sZDZa74Z1b91cRRyiNp7SUSW95Al4iF4Jl2yxeZEBJEwLL&#10;tbFfSHx8ntvFvw/+Hvj21miSGaZrZrGGSO8EU2uact5dQNfRkfNaTWMlvIhTO8nIQrtPnP7Pej/2&#10;r8SbC5JgMWgabqWsyxzx+b537oaVAIQVZRJHNdRzKzDjYSDu21L+0D4yXxP42k0u1lZ9M8KJLpMQ&#10;BbZJqrSBtbuFSWKN0IkVLVl3OreR5iOVevbvgH8MIdC0u38a63aQS63q1vHc6FulS4/svRLu3V4r&#10;hQmUS5ukYlzuZkiKx5Rnmjr6Uor89P2hL68u/ihrNrcy+bDpVjotjp6CONPItJtJi1Z4iyKC/wC+&#10;upn3OSfm252qoHiVfoH+zto8+l/DeG5mYN/busajrEEW2RHggCxaSiybwMljaGVWX5SjjmvdaKKK&#10;Ky9Y0PSPENiNP1vT7bUrL7Ra3YtruPzYfPsrhbi3ZkOARuUKyn5WUmNlZGdTqs2eTnqSSTnr3Pv0&#10;7UlFFFFFFFcN4/8AiBonw80U6rqrNcXNx5kWk6RBKkd3ql2ibvLVmDeXCmVNxcMpEYIAV5GSKT84&#10;vFHinW/GOsXGt69dteXkwEaADZb2dqhJhsrOAcRxJkkKOSxZ2LOzMedor6R+HfikeOfCOr/B/wAS&#10;amUu720hHgTULsHy4L2wze22j32olZXWFZIohAPIZvJMsKSA/Z4685+Gfimb4eePLC+1BJ7S2S4m&#10;0XxHbTRyxTW9lcSiC8+0W/lSS7rWVUuGiVA7NF5fGTX6WjGM8EEDBA9gTj+nsaKKKK4X4hfEDRPh&#10;7ojapqbCe9uBJFo+kRyBLrVbtApZEOG8uKMMrT3DAqgIwGkaON/z88afEXxV48ufO13UCLRWje20&#10;ayMtvo9o8aMqyxWTO+6TDuPOlZ5MNt37AFFjQfhV8QfE1v8AbNJ8L6g9oY7WaO6vWttJt7m3vEZ7&#10;e4sZNWkgFwhVc7oC4GVyRuXPpLfsx+PVDkar4RkKq7ALf6xlyq7gqb7BeW6DdgeuBzXlHiX4d+Nv&#10;CCibX/Dt/Y22yOQ30fk3+nRCSUwxRzalpzywRyFhgRvKH5U4wVJ9j+Gn7QWraNNZ6N42lk1fRHlK&#10;HXJBLPremrIFWNrhwSbqBCCzgqZwHZleTYkJ+2be4t7u3gu7SeG6tbqGK5trm2lSa3uLeZBJDNDN&#10;GWV0dWyrDIIIIOKnr5G8beGY/i58av7Hs2uE0PwrpFjpvijWLPyLiGF4ZrjUWtIJg2xZ5JZvsYV9&#10;zxukzmN1hZT9bRQxwRxQwRpFDCiRQxRoI44oo1CxJGqgYVRgKMY4AFfAv7Reizab8RJ9TZpZYPEO&#10;l6dfxu0DJFFJZWw0eWzjuCSJCq20czY2kCVRtxhm8Er3b9nfRo9W+IsdxKw8rRtD1i/e3e3S4gvl&#10;u4RoLWc4kYBUK3rOcq+7btK4YkeNatptxo2q6npF35f2rStQvNNuTES8X2ixuWtZ/LZsEruQ7SRy&#10;OcVnV90fszaD9g8H6rr0sEsc+v6t5UMrSK0NzpmjxeRbyQxLypW4lvEck5O0cAAE+u/ELwdbeOfC&#10;eqeH5ljW5mhNzpNxII1+xavbKXsZ/NaKVkQv+6nMabzC8qKQTmvLv2eUu9J0PxP4Q1iCWx8QeHfE&#10;jSX2mzQGOW3s9TsITZTeeg8uVJmhnaORJH3R7WB8toifoSuc8V+LNE8FaPca9r90bezhIjiiiCyX&#10;l9dOGaKxsIHK+ZM+CQCwCjczsqKzr+fHj34r+LPH088V5dyafoTyMbbw9YyslksPmJJCt86BWu3V&#10;okffMCqvlokiDbav+Hfgd8SPELxH+wn0K0keZGvfETnTEgeGMuPN09le9KucKjpasuSCSFyw6O//&#10;AGbPiJZ2j3FvL4c1aVGRVsbDU7iK6l3naWR9Vt7WDC9W3TA+gJ4ryPxJ4R8S+EbpbPxJo15pUr58&#10;h50R7S62RpLILS/ty8ExQOgk8qRtjHa+GBFeufD74/eJfDMsdl4mluvFGhkoha5mWTW7BWnaSae2&#10;v58tc5V2/c3LkYVEjkhUHP3RpGr6Zr+m2mr6PeQ32m6hD59pdwZKSx7trAqwDI6MCkkbqGRwVdQ4&#10;IGhRRRXnfxV8Zf8ACDeCtU1iJymp3IGk6JgZP9r6hE6wTqWimj/0eNJbrZMoR/K8rcCyk/F3wQ8F&#10;t4w8b2T3MbNo/h7y9b1RyrGKSS3mH9maeXMUsRaa42s8UmzfAk+1gyivSfjr8Yri8uNT8BeGnltr&#10;K0nn0/xLqW2SG5vrm3kaC80W1DEFLZGBS4fAMzAov7gMbj5Tor2f4X/GLXPAVxa6deSTan4RMsgu&#10;dKPlNPYi5dWmvNJmcZVkOZDblxE5aTOySTzV/Qy3ngvLe3u7WaG5tbuCK6triCRZ4bm2niE0FxDK&#10;hKsjqQyuCQQQQTnNS0UUUUUUVnXej6XfX2l6ld2cE2oaLPcz6XeMp+02TXlo9jdLFKuGKSxu3mRv&#10;lSwRiu+ONl0aKKKKK/PH9oGzurf4pa7PPCYotQtNEvLJ/lIntYtHg01phtyR++t5kIbHKnsQT4rX&#10;6C/s867e618OoIL1mlbQNVvNDt5pJZZppLOC3hv7VXaUnCxLci3jReFjRQMAYr3Os7VtI0zX9Mvd&#10;H1izhv8ATL+EwXVrOG2SJkOrK6kMjowV45EIdWUOhDBTX5xfFD4fXfw78Ry6bi7uNFvA1zoWp3MS&#10;Iby2wpmtpJIsoZ7Z2EcwAUkbJfLRZUWvfhrp+KXwB1yO7ltbnxL4Rtopr+a/k826P9hFb9NXRnae&#10;482709JoTcPs82fz0BWPNfKfhrSP7f8AEOhaGZXgGsaxpumPOkYma3jvrtLaS4WIld3lhi+3cM46&#10;jrX1P+054wuIk0jwTavLGt3GuvaxIDIi3MCzvbaZab0kw6ebHNNNHJGRvSB1bINcV8BPhdZ+Lby5&#10;8UeIrb7VoWjzpb2NjNsNrqurKomdbuPJZre2QozxsoSV3VSXRJY2+6gPp09xjB446dKK+Qv2pNYu&#10;g3hTw+pKWLLfaxOgljYT3aFbK0ZocF18lGm2sG2v5rcZSvkSvrf9lrSpzceLdcdZ0tUg07SoJDbs&#10;La5uJJHvLtIrs/LvgVITJGASBMjHaCN32DRRRRUU9vDcwT2t1BDdWtzFJb3NtcRJPbzwzKY5YLiC&#10;YMkkbqSrKy4KkhhVPSNH0zQNNtNH0azh0/TbCIQ2lpb7gkSZ3sS7Fmd3JLySOS7OS7MWJJ0aKKKK&#10;KKKz9W1bS9A0271jWL2HT9MsIjPd3lwWEcceQihVQF3dmKxxxoGd3IRFLsBX5ufEH4l+IfiFqEku&#10;oTva6PFcNLpmgwSn7DYqoMcMsoAXz7jYzB7h1z8zBBHGRGPOqK9n+D/xIh8G6lc6P4g8y88F+II5&#10;LXVbGRIrq0s57lVtzqkllKr+YhjBhuokwZIyGKyNFHGeR8U6Rf8Aw58e39hZSyQ3fhvWob3R7mY2&#10;9zMsMUqalot1ONgieTyjC0imPbuypXHFfo54Q8SWvi/w1o3iSzURw6rZLNJCTI32a6idre/tPMkS&#10;MyeTcRyReYIwH27lG0jPR0UUVh+JfEWmeFNC1HxDq7yJp+mwrJN5MZmnleWRba3toIhjLySOka7i&#10;FBbLMqgsPhD4jfG3xL4yur2y0u7u9B8LSAwRaZbOkN3fW5he2mk1i8t8O/2hJG821WQwBdqlZGTz&#10;X8+8OeB/F3i5lXw74f1HUomlmg+2pD5OmRz28AuZbebVbox2sbhCpCSSqx3KACXUH1m0/Zo+IVza&#10;w3E914ZsJpY90lld6levdWrbiBFO9hazwlsDP7uZlwRznIHGeIvg18RPDUdzc3fh+a9sLa4eH7fo&#10;80OqRSIiPKbxbS2Y3UcG1CTLPbxhflD7WYA6Xw++NHirwM8NpNLJ4g8OxRyRjRL642Nb5iVIDpuo&#10;ukskCxlBthw0OC+I1dg6/ePhTxVovjTRbXXtCuvPs7jKSxybY7uxukUGaxv4FJ8uaPIyAWBG10Z4&#10;2Rm6Ovmr9oR7vxFN4K+HOjW8V5rOtaudXKq0hlsoLWCTT7a4uYolcrbuJriSSYjCLAx6A4908JeG&#10;7Twh4a0bw3ZHzYdJskt3mAmX7VdyMbm/vBFNJMYzPcSSzGIOQm/anyqBXzp+1Jozy6X4V8QL9nWO&#10;y1C/0e5yuL2d9Tt1vbLa6rhooxaT5DyfK0g2KdzkfGddL4P0dPEHivw5oc0VxLbaprem2d2tnxcr&#10;YTXaLfSxNtfbsh3uXKkKAWIwDX0x/wAId/xkz/yB0/srb/wmON37r/kEbf7Yx5m7d/bPzY/56c7d&#10;lei+CpZPh3p3wk8By2MBuPF8HiK+1u8uYhY3FneQaZ/bUli0UTESzrJPDZ+bI5OyIAICyCP4l8Ze&#10;HLjwh4o1vw5cks2l3zxQys0LPcWMqrc6bdN5DMqtNbvFKyZyu7YwVgVFr4f+H/8AhKfGvhnQmt1u&#10;7e+1W2N/AZjbiTSrQm91YCZWRgRaxTEBGDkjCfNiv1GorJ03QtJ0m61a90y0+yS63dpfaosU04tb&#10;i/VPKe+WxZzDFNKMefLHGrSkBpSzAGud+Ifjay8AeF73XLpS902bLR7YRtKt5rM0EkllDNtZAsI2&#10;NJMxcERqwTc5RG+DfC3hbxb8YvFl3LLczzzXE8d54i8RXkZkt9OgmO2MskexS7Khjs7SMoCE2r5c&#10;MbvH+gHhHwX4d8EaYum+HrGO1Vo4Evb1wj6jqcluG2XGo3YUNIwZ5GUcIm9hGqJgDqqKwPEvhfQP&#10;F2nNpfiLTINTsvMWVElMsc0EyHcstrd2xSaJuNrFHBK5Q5Vip/P/AOKfwr1L4dakHjabUPDN/Ky6&#10;Vq7R4aOQgyDS9T8sBUuUVSVYAJMgMkYBWSOL6R/Z28eNr/h+XwlqMqtqfhmGM2Lu7NNd6E8myHcJ&#10;HYsbRyLfKqqJE1uoBbcT9HUVw2vfEzwD4aaSPWPFOkwzw3TWc9naznVNQt7hQS0Vzp2lrNPFt2EM&#10;ZIwFOFY5YA6On+NfDOp+HLnxbZam7eHbSK7muNTm07VrOPybBC15LBBeQRyzqhBTMEbAurRrudWU&#10;fnVqV1rnxT8ezz21s8mq+KNVCWdooMy2Voq+TawzTW0Skw2drGomuDEPkjaVx9417H8adWtPBvhn&#10;w18H9AuQ8NhYwX3iaVGybmd5vtdvBMPtErxNPcedfzW0iDYGtjE3lnFfMNFFFfoX8CPHlx4z8JNZ&#10;6pdzXmv+HZ0sr+4uHkmub6xnVpNK1C4nMaqXZVkt2zJJIzQmWRsyjPttFFFFFFFFFFFFFFfPfxW+&#10;BcfjnUpvE2hanHpmv3EFtFeW2orPJpmpvbLFaW8zXEe6S1eO3Qo2yGRJNsYCRt5kjcp4V/ZhtLeS&#10;1u/GGu/2htUvc6Lo0UltatNHdBo431idhNJC8QxIqW8Mm5sJINgZvqm2toLS3gtLSCG1tbWGK3tb&#10;aCNIbe3t4UEcVvBDENqIqhVVQAAAAAAKmJ+nT3GMHnnp0ryK0+N3gTUPF0HhCyubu5uLm7Nhb6zE&#10;lr/YM17tPl28N40wkk8yQeTG6QlJHK7GZWDV4/8AtO+E40/sXxtbtGjyyL4e1OI/K0snlS32mXUa&#10;Rx4JCpPFM7y5x5KquAxHG+C7q98S/A/4k+Fli+0S+F5dP8RWM13cq8drp8lx/aWoW1hFOv7kxpZX&#10;kv7t/wB407KACWL7PwHupvC/gv4o+N3hs0SxsLaDSru/8tYJ9UsLO5ujphk3JJiSWeyVo0dTIzoB&#10;lguPH/hh4T/4TXxxoujzQS3GnfaDqGtEJcvGNJsf9Iuo7ma1ZHiW4O21WbeuHlTB3EA/e/j/AOJX&#10;h74dW2m3GvR6lcyavPcRWVtpltFPO62aK95cO1xLDEFjMkQIMgcmQFUYByvSeHvEug+K9OXV/Dup&#10;wapp5nlgM8KTRvHNEcSQXFtcJHLE+CHCyxqxVlbBV1zt14z8SvgroXxCuo9Wiun0DXVRILjUbayi&#10;u4dRgjAWIahZ74TJLGvyRzCVW24R96JEE8b0X9l7Vjqv/FQ+INO/sKN3YNo/2l9WvESULFG0d5Es&#10;NuWTLM4ebaRtCtksPsWC3gtIIbS1ggtbW3ijt7a2toY4LaC3hQRQwQW8ICpGgAVEQAAAACpaKKKK&#10;KKKKKKKKKK/NT4r+OZvHXi+/v4bh5NEsJJNP0CHcfKXT4G2m8SN44mDXTqbhvMXzFDLGWIjXHmVF&#10;FWLa5ns7i3u7SaW2urWaO5triCRo5re4gcSwzwyIQVZWAZWBBBAIORXp3xIS08QxaR8SNKtkgt/F&#10;CtaeJrW2gMNrpXjewiU6rDGiKyRQ3kbJeW3m3Ek0pM0khByB9R/AD4gR+JvDMXhm+dRrPhW0t7WP&#10;LWyG+0WMmCwnht4Ah/0ZdlrMdrdI5HcvNgdxJ8XfhzDrVz4fuPFFpaanZ311p11He2upWdpBe2Ur&#10;Q3UU2qXMCWwCMjJvM+wn7rMCCe9sb+x1S0iv9MvrTUbG4Dm3vbG5hvLWcRSmCUxXNuzRvtdWQ4bg&#10;qQeRVqqmoX9rpWn32qX8pgstOs7m/vJ9jyGK1s4GubiUpEC7bUUnCgs2MAEkCvzH8X+J9Y+Iviy4&#10;1aW3nlu9SngsdJ0m3aa8a1ttwh0/S7JAMuxLZIjRfMlZ3CKXK19gfCf4H6b4VtrTXPFNrb6l4rcw&#10;3cFvL5dxZeHmUCSKO3VWMUtyjEM9ycqjqogxtMsv0HRRgY5wQQARgflkj9ORXyX8YvgXYRafd+LP&#10;BFpFYtYx3V7rWhRyMtpcWqFrm4v9KWVisUkS7t1om1GjUCFUdAk3Pfs8fEltM1BfAesTudP1WYt4&#10;fnuLmFLfTNRKvLNp4W4x8t42BEsb8T8LGzXDMv2rWZpWjabodtJbaXax2qTzy3dzIHea5vr2cf6R&#10;fajeTs0tzcS4XzZ53aRuNzEgVp183/tL+Hm1Hwfp3iCGJpJvDmp7bmTzoo44NL1kLazSNFIQZGN0&#10;loihMsAzMV2hmX4Xr6w+FV4fhp8Ktd+IdxGjy65r2i21nYzXtqqanpWl6qthcCwiRg4usS6nhXyQ&#10;IRKY/KDF+F/aF8MHQfH8+pRQeXY+JbWLVIzHZfZbZNQiH2TVLdZVJSWYui3U7AA5uFLA5DP4TX6q&#10;eDtAXwx4W8P+HwtqH0rSrO0umsldbWa/WISahdQ+YqMfOuGkl3MgJLZYA5FdJWVLoelT6za+IntQ&#10;Nas7K402G/hlnglfT7hxNLY3YhZVniEg8xI5lcRv86BWLE276+tdLsL3VL+YQWOm2d1qF7Psll8m&#10;1srdri6m8qAM7bY0JwqknHAJ4r84vFviXxJ8YPGsKWdvcXTXFzJp/hrRoY0T7Jp5laVDOAxUSFR5&#10;15cSOVGGO5YY0VPsv4ZfCTQ/h/YQzzw2ereKJNs93rclukpspfJaFrTQ2mXfDCEkkR3G15skyYXZ&#10;FH65RVS+0+x1S1mstSsrTUrGcL59lfW0N3aTCOQSxia2uFZG2uoZcrgEZ9DXxT8YPgdH4UtJvFPh&#10;IzS6DCxbVNMuZvOuNJWacRw3NjLJ881sN6RujlpY+HZpEMjRN/Z08fPo2uN4Lv5kTSfEM0k+ns4g&#10;j+za8IVRVe4kZDtuoohCE+cmYRLGql3J+46K5rX/ABj4V8MBhr+v6VpUq2pvVtLu8hXUJrXe0Ynt&#10;tOUtcTKWR0Xyo2yVIHIIqr4V8eeE/G/24eGNWGpnTfs320fYdTsvJF3vFsc6hDEG3+VIPlzjbzjI&#10;z8SfHTx9F408WfY9PlWXQ/Da3GnWMqPBLFeXsko/tPU4JYlyUkMccUf7x1KxiRSvmMK9JaT/AIUp&#10;8HYowv2fxz4/WSUsEmt7zTY7i1UHMqrbXET6dbSLtRmbyr2ZmXfHuFfJFFFFfW37Nnj11ln+H2oS&#10;KYphd6p4flkkmaRJ1US6hpUauzIEKq91GERcN57OWLrt+wqKKKKKKKKKKKKKK8w+Jvwt0j4k2Fqt&#10;xctpWsaeSNO1iOEXJSCVlNxZXdoXi82J8ZTLq0b4ZW2mRJPBND/Zd1NplfxL4msLa3S5hL22hW9z&#10;fTXVoGBuVW81BbcQSEZCMYJgD8xVsbT9XeF/Dmm+EtC07w9o6Tpp+mxPHCbiYzXE7yytcXNzPIcA&#10;ySyu8jBVCgthFRAANyvLfGXxj8GeB9XttF1We8utQmWN7uPS7eG8XR4piBFJqpaVGQsh8wQxh5Ng&#10;3GPDxl8T45eHLTxd8ObvVrBbe/udChj8SaVe2slkyy6b5YfVGivWB3Wz2ha52RSDzHjiI3YUH5z/&#10;AGedWgTxZqXhPUUe40rxrol7p09kIYmt7i6s4JLuP7ZKWSRI/sv22L90TlpFBGMOkPwB0K9b4q24&#10;m/0K48M2Wu3Wo2tyssdyGFu3h+W0VMcSJLdqXD4GFcctgHhfGeo3Pjz4iazc6ayalLrviEadobRr&#10;9kW8tfPXStBwt2ItheFYATLswSS4XkD77jk0H4SfD+2W+mI0vw1pkEEslrbsLjUr+ZgJHt7Qu4Et&#10;3cyM4UybFZyWdY1Zw7wP8SvCnj+CR9CvJVvbaLzrzSL+L7NqVpEZzAkjxqzxyKcKd8EsiqGQOVc7&#10;a7yvO/iN8NNE+I+n2ttqc93Z3mmG8k0vUbMqWtpbyFVlS4tZcpLC7xwtIg2OdgCypubPzjL+y3rq&#10;6nHFD4q0iTRiF86+lsbyLVIz5eXEekqXhcBsAE3q5HzcH5a+sPCvhXQ/BmjW2haBa/ZrKDMjvIRL&#10;d3906Kk+oX8+0CSeTC7mChVXCRqsaIi9FRRRRRRRRRRRRRRXxZ+0t41N9q1j4Hs3/wBG0bydT1kB&#10;APM1a6tybC3zLEGAgtpDIWilKOZ8MoeIY+WqKKK9Vljn8c+BIruMNc+JPhzbJZ3cSZe5v/AUjNLZ&#10;3iQ+czv/AGTOZY7h47dUjt5omkc7Mj1D9mvxsun6nf8Agi+lRLbWWfU9GZxwNYggCXtoDHESTcW8&#10;aurSzKimDagLzYP0r4j+KPgXwlqX9j+Ital0zUPJjuPIfRtemSSCb/VTxXFvavFIpIZd0Tna6sjE&#10;OrAdPpPiDQdeWdtD1rSdZW1Mf2k6VqNpfi3M27yhP9kdtm/a20NjcAcDg416K+Bf2gPHlx4j8W3P&#10;huzupv7B8MTGya1VpEt7rX4C8WpX0sEkcbeZAzNZpuLqBG7xMFnbPV/BT4KLqws/GXjG0zpWY7rQ&#10;tCuY1KasP9ZDqOqQvnNoeGigb/X/AHnH2fCz/ZVvBBbQwWtrBFbWtrDFb21tbxrDDBbwIIYLeCKM&#10;BUjjRVVVUBQMKBUtFeJ/Ez4KaD45W41TTvJ0PxP5EnlXsaJFp+pTmTzlOuQQozMT8y/aYx5i7gWE&#10;yokY+Tfhn451H4WeLriPUbaYafPO2j+JtMdpEktjbXJja6jiUlTc2j79qsDlTJHlS+9f0Yt7i3u7&#10;eC6tJ4bi1uYY7i2uLeVJ4JredBJDPBNESrI6kFWBIYEEcGqkGjaZBqV3rEdlB/a98qRT6i6ma9Ns&#10;sccaWMc8uXjtx5SSfZoysfmbpdnmO7HRrhPidocniTwB4r0iFLuW4m0qS7tbayiaW5u73SpF1Wxs&#10;4oVVmczTQJHsUbjuwvzYx+YVfQv7O2j2zeJdY8Y6lNHb6X4K0ee8luHkdRb3GoQSwfaJI1Vt0SWi&#10;XjP3VthANe+/8JJpf/CtP+Fweb/xV/8Awr/+wf8AhIPs0m/+1ftH2f7N/ZH/AB6bf7Z+bf8AZsbf&#10;+mPy188fGHxu0nxdj1bTBbXP/CD3WlWNmZEuhBc32h3p1G7S6TMTkJdvLbt5bKGVAVbBDV6B+0H4&#10;Tj1/SdG+KXh8xz6c+laemquSlq0mm6hKj6DqkdtMiSMzNceTMGYuAYf3YVJGXif2aLO1uviFdz3E&#10;CSy6d4Z1G8sZG3ZtrqS+tbBpowDjJgnmj5BGHPGcEfedFFfCX7SniNtT8a2vh+Npfs3hjTokkjki&#10;iRRqerxpqFzLBKpLOht/si/Pja6uAuPmb6H+BHhSLw34A0y7eBI9S8Squu30pNvJI9tPn+xoVngX&#10;d5S2pSYROx2SSy/d3MK9mooormPGfhXTvGfhzU9A1GOIpeW8n2O5ljaVtO1JY2+w6jEsckbb4ZCG&#10;2iQB1DRsdjsD8D/CPVb3wl8T9Bhuob61kuNUbwxq2ntvs5g+pP8A2b9mv4ZQDiC6MU0kTr96MdGA&#10;I/RLUdSstH0++1XUp1ttP0+1mvby4ZWZYre2jMsr7ItzthfuqoLHgAEkCvz/APiP8a/EnjW5vbDT&#10;Lu70Pwq7NDBpkDrBd39t5b27yazdQHe4mSRvMtBIYANqkSMnmt4pX1L8WdTXwZ8M/A3wtghay1K5&#10;0yw1fxLaiczfZ9rm5uLaR2WRJBcamZpg0M48v7PtC+XIuOh+AvgGTQNIvfiVrOmahPfvp14fDmkR&#10;2NvLez6Z9mS4OqackzeYZ7wb7e1H7oGIsd0kVwpWzY/s/an4r1O/8U/EjXXt9R1u4mv59H0B/Pey&#10;+0pHLBatq+p+eFFt89sLeOOVVSNPLuHFeo2fwQ+F1k4dPCsEziNoi13qOr3iuGTyndobm4aIMc5B&#10;VAVPK7SBitq3wH+GWqx3W3QH0q5uduLzSdQvbaS2ZXB3WtnM8louQNpBtyMEkANgj538dfs6eI9C&#10;FxqHhSdvE2lIZpjYlEg1+0hUzTbPs6/urvy4kjXdAVllkYhLUKM184V73+zlrH9nfEWKwIlZNf0j&#10;U9OCo+2OKa2iGspPKhzuwlrJGCBkeZ6ZFfftFFFFFFFFFFFFFFFFFfOn7R3jK60DwxZeHLE+XP4r&#10;N5DeXUcrxywaXp5ha6t0ETqw+0tKsLFgUaITRkEtkfCiOyMGUlWUhlZSQysDkMpHQjsa/Ru8/wCL&#10;sfByVoQJ77xB4bW4SGyYWETeJtLYXH2FJNSyEhGpW3ksXbBjBIlwRJXyZ8DEtNQ8T694ZurmS1bx&#10;j4J8SeGrOeODz0hubqFLt5pY8r8qQQzMO5bavGcjdH2nw/8As3tu+zXEXjnxt8uGlE1lbWZzuYHC&#10;mQzaQRj5l2SD+P7ve/su+Ho1tvE3iuWOFnlmt/D1hKJZxcwJAi6lq0bw4EeyUvZbW+Zt0bD5RnzP&#10;Ffjb4kk8R/EbXmLSm10OX/hHLKOaG3ieCPSJGhvVHkZ3q941zLG8jFijqDtACLpfAnxrd+FfGllp&#10;eS+k+LLqx0fUIEhjkl+1yyPBot1E7FSvlzzbZPmI8p5DtZxHt/QyiiiiiiiiiiiiiiiiiuY8bXV1&#10;ZeDPF97Y3ElreWXhfX7y0uYZGimtri20maeGeCVOVdWAKEc5wRX5XV6L4E+GHir4gSltHto4NLgu&#10;Ft73W75xBYWrtE03lxjmWeQBQCkCNsLRmQxq4avsjwp8BPAPhoW817YnxNqUaDzbrXAk9kZntBbX&#10;Ih0YAW/lM294kuEmeMkESllVq9Ws9B0PTrSWw07RdJsbGZ45ZrOz06ztbSWWFw8MstvboqMysoKM&#10;VypAIxXH6x8JPhxrcSQ3XhDR7byzI0c2kW40OcNIuws8mkeR5uOCqy7lB7ZJz5rp3wKGjDxR4cjv&#10;F1bwd4t0xI4ZL6NG1rw34j05JJtH1djDJbRzQRFpA5g2vI7RxPEYPNkr5q8K6jqvwl+JkCaozWp0&#10;nVH0fxBGovRb3Wj3Eghu7hIVEUk0RiKXtpuTazLDJtbAFbX7QWhpovxJ1CaNbaOLXbCw1tILaBYP&#10;JeVW067M6KqqZZp7aW4kcAljJuYly1eZeHfFXiLwnefb/Dur3elXDbRJ9ncGC5VQyot5aShoplXc&#10;xVZY2AJyADzX3/8ACv4qad8RtNdJUg0/xLp0SHVNKR2ZZotqxnVdPEg3G3eQ7SmXaEkJIWDRySY3&#10;7QutTaR8N7qCFZN2vapp+iPNFM0Jt4nEmqTk7AS6yx2rwMmV3LISTgFW8e/Zo8G/bNW1DxvdL/o+&#10;jCXSdIw4BfVby1A1CcrFKGHk2soi2yxFH+0ZVt8Rr7Soooor83fi34dl8DfEbU49MSXTLaa4g8Ra&#10;BLa+XZfZobx/tAbThZ7PJS2ulmggChSoiGOgJ++fA3iRfF/hLQvEaiNX1PT4nvI4I5obeLUrdja6&#10;nBbx3BZxFHcRyohZmyoB3N1PU0VwfxS0611X4deM7W7DmGLw/qGpII2EbfatHhOr2RLEH5RNAhcd&#10;1BGRnNfnN4S8NX3i/wAR6T4b0/atzqlz5Zlcxhba2iia5vrxhI6BhDCkkuwMGfbtTLMAfov9oq+s&#10;9C0fwT8OtL+Wz02zj1SSKWN2mWCzgfRdGk+0gBGZ/wDTfN4LFgrHHfpL2wHxi+BumXtsGu/FXhSA&#10;qrO7X+o3Wo6LbC31CzlujA9w8moWvl3IhTG+drcO5CF6+Y/hxp82qePfB1nDa/bQ3iPSbie3MSTI&#10;1lZXa3uoNLDICrIkEcjyBgRtBzX6hUUV80ftM+JrnTvDOkeGrZQkfiW8uJtQm/ctmz0N4LlbMrIj&#10;MN9xLDL5kbqw8oqdyyMK5/8AZf8ADMJt/EPjCdYJJzcJ4e05g85uLUQwx6hqjNEQI9svm2io2S42&#10;SD5VPz/W9FFFQ3EEF3bz2l3BFdWt1BLb3VtcRJNbz286GOWCeGQEOjqSrKQQykgjBr8zfF2jXnw2&#10;+IF7Y6fcDz/D2rWep6LduEuSIVMeraPLOLiNY5JEQxrOvl7DIrKAy9f0p0rUbfWNM03V7IyGz1Sx&#10;s9RszImyU219brdQGRQThtrLkZOOa+SPi58erx7ubw54A1E29pb/AGm21TxHbiF5L6V42tpbbRJ2&#10;DFIYwci8jxI0gDQMqIJJvk93Z2LMSzMSzMxJZmJyWYnqT3NfUfhLUZfh/wDALW/EltNb2ut+MdZn&#10;0/Rb2BLlb5UJ/soI15ahJIprdLfUrq1fzNiMVYHe5jPMfAP4eDxZ4jHiDU7ZZPD/AIcmSVo7iKdo&#10;dS1cxs9jZxvGUVhbsEuZ1JYYEaSRskxI9j8X/CfxJ8U/Gl3q+u3i+G/DGlO+i6PbeX9r1i/tNPuQ&#10;bi/jgV/Iiiu5HuGhnd/M2LFm3ZNrHsNJ+APwy0uK3E2jXOsXFvKZheavqV7JLKRJ5kcdxa2TwWro&#10;OF2m3ww4YNznTuPgl8LrryRJ4RtQIEEcf2e/1iz3LvLDz2tLiMyNk8vIS2MAEAAV4h4v/Zjmghku&#10;/BOsPetFHuOj66YYrmcpFI7fZNUt0jhLuwjjjimhjXks8wHFfLGoadqGlXkun6rY3mm31vs8+yvr&#10;aa0uofNiWWMywXAVlDIyuuRypBHBBrf8CasdC8Z+FtXNzcWcVnrumyXk9sXEo097tYdRiCxlS6yQ&#10;NLG8ecOrFTkEiv1LooooooooooooooooorgPif4ubwT4I1nXLd4F1Hy47HSY5pooi+o37/Z4ZIkm&#10;VxM0Cl7ow7SWWJgdq7mH5nXFxPdzz3d3PNdXd1NJc3NzcyPPPcTzuZZp55pSWd3YlndiSSSSSTX3&#10;j+zz4nfxD4Ek0bUJ1urrw3dtpnlytLPN/Yl1EJtM+0NMWGxT59tCi/KkUKKFAAz8s6TYXPgP4waX&#10;pj3V3YjRPGtjYyXsvmWcs2jTaksDXMwiyfKurKTcwGQ8UhGCrc+7+GNMvPDXjH9onxJlU1vQ9M1j&#10;UdMb5bqD7Pr6Xfiu1lnXdtJ229qXRgcEspI5z5H+z/4dGu/ESwupY4pbTw7a3OtzrNC0kbXEYFpp&#10;yowGBKk8sdxHu/55MRyK9A/ag8Szyal4f8IxnbaWtodfvCssbie6upZbCyjki2bkaCOOZgRIQwn+&#10;6NoJ+evBvivUvBfiPTfEOmu/mWU6i6tldETUdPdgt7p0xkSRQkyZUOY2KNtkQB0Uj9RbC+tNUsbH&#10;U7CUXFjqNpbX1lcBJYhPa3kK3FtKIpwrrvjZTh1UjoQDVqiiiiiiiiiiiiiiiiivyx8cXSX/AI18&#10;XXkZn8q68Ta7PELmN4p1hk1OVokmhk+ZGVSAUIyuMdqg8NeE/EHjDUF0vw7ps2o3QQyy7CkVvbRA&#10;Ema7upysUSnBCl3G44VQWIU/Yng79m3wvptuk3jCefxJqMkfz2lvNdado9qXjiYpEbVkuZnjkWRV&#10;meVEdGwbdGG6vd9L8M+HNEma40Tw/oej3D53zaXpVhYSEN8pAezRGwckbc9M8Vh6n8N/AOsQ3MF/&#10;4P8ADzC62ma4ttMttPvjskEgMeo6esVwhyozslBIypJVmB8xt/gbD4X8T2niHwZfg6ZPLdWXiPwr&#10;rzzXGn6h4b1NXj1LTbaaIL5oSMr9ntr4SI0iRySzHbhvl74keC9S+GHjLFgb6DTvtUeq+FtXdBGX&#10;WBo7ryop1ZwZrKVlifcQxwkxRFlQH0r47S2ni/wv8PviXp1rGkWp2txpGqTi4laS3u+bm20nyrgR&#10;mQW1xHqaGeOEBiMlirRV83WN/faVdRX2mXt5p19bl/IvbC5mtLqAyRmKQxXNuyuu5WZTgjIJB4r7&#10;S+Dfxvn8T3SeFvGM0X9uzvK+kawkEFrDqhwZW0+7gtlSKGdRkwsiqkijYQJQvn+8eL9cPhvwt4g1&#10;9WtFl0rSL+8tVvnK2st9FbsbC1m2vGzCacxxbEdWYthTuIr8/Pg74Ri8Z+O9L0+8g+06XYLNrerx&#10;b4gJLSxKiGGWOcMJI5bmS3hmRRuMbPjbjcP0n68nr/nHHI6HHFNooor4n/ac8OQWWv6F4mt1VDrl&#10;lcWN+sdsFU3ejmPyLue7DEPJLDMsQVlBCwcFgcJ67+zv4pfXvAx0m7uPOv8AwxdnTlV5JZbj+yZ4&#10;xcaVJK8mcIv762iVWwscKgAAAV73RR6g98gj+lflPr+iHS/FGteHbIz37abr+o6LassJ+03hs9Qe&#10;wgIt4tx8yQqMIueTgZr6t8SWcfwj+BB8P+Y8PiPxWfs1/sS3n3X+sRq+uxTRTzSoI4LCI6f59sCC&#10;4jlVY2kLr83/APCe6h/wrn/hX2bz7P8A8JF/a/2r+0JfI/s37Pu/sP7Btx5X2v8A037+3zfm2bvm&#10;rhHdnYsxLMxLMzElmYnJZiepPc19m/s4eK7fWdC1f4e6tFFdrp8Nxe2NtcQJNb3WhajN5WqWFxCY&#10;tjJHcTbiJpHaQXBVV2RmvTPhr8K4Ph5rfi69t7mG7sNZOnDRAVlS90y0jnuprvTpy7OHVQ1qFmD7&#10;nKElUxz67RRX5sfGn7b/AMLQ8X/b8+f9ttdm7ys/Yv7Ng/s3HlcY+z+Vjvj73zZr75+H/wDyIXgj&#10;rj/hEPDWM9cf2NDiuuoooor84fi1CPDXxb8STaPLPbT2usWGu28+/M0Gp31nBrs88TrjGLmV2iA+&#10;6MDPGa+gf2mvE09j4f0bwxbOgHiC6nvNRKzRmUWWjtE9vbTWxUsEmnkSVZNy4MBUbstj4kq1ZWxv&#10;Ly1tFYI11cw2yuwJCmeQRB2A7DOa+4/HvwxvPH3xa0S5u7UjwnpXhrS31m5keSFL101e+lXRbR4S&#10;rtJICvnMjqYomLl1dolf6Gt7e3tLeC1tYYre1tYY4Le2t4o4oLaCGMRQQQxIAqKqqFVFAAAGAAKl&#10;ooorxT4nfBXQ/HgudWsCujeKhbMsN5GqpYanMrK8C63AiMzHAaNbiL94oYFxMsaRjw/4CeBNYs/i&#10;TqlxrenXVhP4Ls5knjkkgjMOqavE9jZRsmSZoZbU3cscsOYyAjb9rIH+26KKKKKKKKKKKKKKKKK+&#10;A/2jNY0rV/H0KaZex3r6Rodto+o+SN0NtqFvqF1cy2wnHys6LMolC8IwKE71ZV8Dr9A/hB46+H8X&#10;gXw3o1vr+naXd6fapZ3um61qFtYXp1e4la61CS1S7k/exTXEjyQtCxG1lUhXDRp1Nj8I/BGj+KNP&#10;8W6Np0+japp8+pztb2NzINOupNVtXtJFnsbnzFiWNZX8qO1MKrkAqwUKN/xj4L0Tx1ptjpevrdPY&#10;WGrW2riC1uBbfaZrW2mtRa3EqqXETJO+8RFHyFIkHest54E+GWj2uiyalpXhrTbK1vL2y0+91Nnu&#10;5Ldp5Ly5ktYb2SS6uC0jvtEYcljsQE4Wvzs8e3uhan4z8S6j4ba5fRb/AFW6vLSS7jSGSR7p/Pu5&#10;IoY1TZA07Sm2R0DrDsVxvDVj6Dd2+n65o1/dS3dvbWWq6ddzz2AVr6GC2u0mlls1d0BlVVJjBdRu&#10;xlh1r9UtJ1XTtd0601fSLuG/02+hE9rdQEmOSNiVYEEbkdGBWSNwHVgUYBgQL9FFFFFFFFFFFFFF&#10;FFZWu6VHruh6xoksrW8esaTqOlyTood4V1C1a0aZFOASofcB3PFfHnw4/Z51LUpzqfjtZdK06z1K&#10;W3GgqR9v1dbORop3lvIXxb2zyqFjkjLPMgdozGjRTP8AadvBBaW8FraQRW1rawxW1rbwRrFBbW8E&#10;QhggghTCqiKoRFUAKAAOBUtFFFfPHx2+Fg8VaY3ijQbGWbxRpUSLc29qcvrOkxZMkS2xHz3UGfMh&#10;KEPIm6LbK3kKnAftVaZbxat4S1hd4u7+01rTJstmP7PpN1BdWu1ex3Xs278K+Ta7/wCF/iibwj44&#10;0DVhdpaWT30On6y0z3K2jaNqEq2+oNdJbMC6wqRcoGDASRRuVYqBXv37VTPt8CrltjN4mJHIRnQa&#10;eF46ZAY/n716n+z/AGVrafC7Q57eFI5dSutavb51Z2a4uo9Xm01JXDkgHyLeGPCBRhAfvEmvaKKK&#10;KK+E/wBp3/kftJ6Z/wCERsM4/wCwxf4/TFfSHwI2/wDCp/CeOu3Xd2P73/CT3vX8MV65RVe9tEvr&#10;K8snk8pbu2ntHl8tJfLW4iaJpPKkBV8bvusMHoeK8c+Hnw90f4R+GNT13U9l5riaVcajr2pQw+ZJ&#10;a2NnbfbrjSdNDHPlIYyWYbWnYKzABY1T4X8X+Jbrxh4l1nxJeKY5dUvGmjg3RP8AZbONBbWFkZYo&#10;4hIYIEiiMnlgvt3sNxJr2L9nrx4fDniRvDF/JK2k+KJreG2VFuJxZ68p8mylWKNiqJcBvJnkEZbI&#10;hZmWONiPoCT4TnS/i3o3xD0J1Njd3etTeItPldfMtL7UdEu4W1O0eQkyRXE0gEsXLpI25MxMVh9x&#10;oor4a/af8/8A4TbRM+b9m/4RS38rOfJ8/wDte8+0eX23bfK345xtzxivZf2bPI/4V1L5O3zP+Ei1&#10;P7Vt6+f9mt9u/wB/L8v8MV9AUUUUV8X/ALUulJDrfhTW1mLSahpV/pb2+BtiTRrtbuOcMOSZDfMC&#10;D02Cu8l8dyaP+ztpOs2F0bPU5tEtPC2lSzeZb3Avbe4bQrqWyksXDLLDBBcXFtJvBBjV2BOVPw3R&#10;X2rrngHUte+Cfwt8L+HYPOmvtU8OarczeXMtrYQ6voWoatqGoXssjSFI4nuG3EH52KrEgZ44q+hf&#10;DHhrSfCGh2Hh7Ro5I7CwR1ja4k8+5nklkM091dTAKGkkdi7bQqAnaiogVRvUUUVwPj74c+HviDpU&#10;1pqdvHbaosajTNdgt4m1LT5YtzQoZTtaW3JdjLbMwRg24FZAkifHln8IfEWg/FXw54avLM6npj6v&#10;banDqqRzQWGpeH9MukudRneRG/cSpEPLlgMu5JGRVdlkhkf9AaKKKKKKKKKKKKKKKKK+VP2m/E2i&#10;yaNpfhOK9SbXYNatdYurOH5/sVmmm3NvH9sZcqkkhnR44ydxQ7yApQt8ZV9Y/s4+LPBWg6f4hsNY&#10;1Oz0TXb69gunu9Uu0sbC90m0gENpbQXNzIIRLDNLOzIQrssgKmRUYR+5eJ/hf8PPiQP7buI0kvry&#10;G3SPxF4f1FUluYLVzHG+5DLaTnH7oyyQu+xFjDAIoHe+IdEtPEmianoN/Jcw2eq2stncSWcqQ3Uc&#10;cvVoJGVlB6feQqeQwKmuZ0Pw/wCAvhZpcv2WTTPDlnfXEKXWpatqawyaheQw4iSa/wBRkGWC+YyQ&#10;IdilpGRBufPxf8eNa8La/wCOn1DwxdwX6f2bb2usX1r5ptrnVbG5ltC0UkihZQsCQKs0LNE6hShO&#10;CT4rX6b/AAs1zSta8A+FTpd5b3J03QNG0jUY4mxNZ6jp2mx2l1bXMTYdW3oWXK4dcOpZWVj6DRRR&#10;RRRRRRRRRRRRRRXxpqXwH17xH8VvEL38k1r4UvdTm8SXGuIsCS3dvrN1JeSaVpke6QfaklMsLPKu&#10;I0UTvHiSGKX6q8LeFdF8GaLb6DoNqLe0tyZXdiHur27kVRNf30+BvmcKuWwAqhURVjVEXoaKKK89&#10;+JngGx+IXhu40yVLaLV7VXuNB1Kfev2DUMDKNJBlvIuAvlTrtYYw4Rnjjx85eM/D2paP+zz4c0zW&#10;LabTtT0LxZdm7s5lRmEp1bVLYKJEYqyMswljlQsjrtZCysGr5WqzaXdxYXdrf2cz213ZXMN3a3EZ&#10;2yW9zbSLNBNG395HAYfSvvP4p65Dr/wHu9baS2t5Nc0vwpepbx3McyC7utXsrq4sYZOCzxYlDrjc&#10;NjFlGGxwX7LFh8njPVHtIuToun2l80URmBX7Tc6haxTH51Ug2zyIDhiEJBKDH1zRRRRXzn+07n/h&#10;ANI+9t/4TDT89Nuf7F1DZn3+9j8a4/8AZU/5nzp08L/XrqPSvryiivC/CfwatNN8deI/HXiB4NQu&#10;rrxHquqeHLFMyW2nJe3r3cepXhdQHuhvIhQArFjzMvKU8n5p+PHjibxX4yudLjjeHTPCU9/o1rFK&#10;sO+TUIrnyNXvtyAkLI8SRxqXI2Rq+EZ2UeI16b4o+FHi3w54stfCcWnzavPq0j/8I9d2UJEOsW8f&#10;zSSruO2J4V+a7SR8QD52cwlJX+2/hV8NbX4caHLatcLfa3qrQXOuX0RcWryW6sLezsI3VT5EHmOF&#10;kcB3ZmYhAVjj9Qooor8/P2idKfTviXeXjTLMNd0nSdURNpBt0htzonkMxJ3HNmXyMYDAY4rfP7Qe&#10;paZ4A8MeHfD1tHbeIrDTo9O1DVZbeOS0sbPTd1lpqafazM6zXEsCRSTyzLsQ7gsbl8xYGh/tDfEb&#10;TtQhudU1C28QWAZVudNutP06y8yJpAZWt7vTYYnjl2BljZt6Anc0b4xX35a3VvfW1tfWk0VzaXlv&#10;DdWtxCQ8Vxb3EYlhnjZSQUdGBBHGDU9FFfnL8eDn4reKv+4GOfbw5Zg/yrr/ANp3P/Ce6PkAA+D9&#10;PK9en9sagP5185VJDLJBLFPExSWGRJYnHVJI2Dow+hANfrpRRRRRRRRRRRRRRRRRRRRRRRRXxr8Z&#10;PjnJeSSeGPAmpT29rbz41TxHp8zQy30sLBhaaNeQMGW3Vx+9uEIMxG2NvIyZvnjwn4S1zxrrFvou&#10;g2huLmY7prhy6WWn2wP7y91C4UN5cSeuCzHCIryMqmXxb4L8ReCdTl0vX7CW3ImnjtL5ElbTdVjh&#10;2k3Ol3jqqyptdGI4dNwWREfKjk6kjkkgkSWKSSKWNleOSNmSRGByGV1wQR2Iqa5vby8Km7u7m6K5&#10;CG5nlnKg9QplJx+FVas2lpd39xDZ2Frc3t3cuI7e1tIZLm5uJG+7HDBCpd29lBr1fWvgj470Hwn/&#10;AMJVfWcGyBnfUdIt5jc6pplgAcajdJbhomjAG6URys0aMruAom8mD4WfFTU/h1qRjfzr/wAM30yt&#10;qukhlLo5Aj/tLS95CpcIoAYFlSZAEcqRHJF+h+j6xpuv6Zaaxo15DqGm6hAs9tdW7b0kUnDI6cMk&#10;iNlJInUPGwKOqsCBoUUUUUUUUUUUUUUUUUUUUUUUV8c/tUXyyX3gzTwhDWtrrd8ZezC/mtoAg/3f&#10;s2T9a+TaK+tf2nb2LUNP+G1/AskcN7b+IryJJMeakV1Bpc0SybSRuAPODjNe4fBO6N58LvCUxiSL&#10;baX1rtUuQfsOr3Fl5hLknc/l72HQEnAAwK9Toor59+OHxa1HwH/ZuheHRbDXNTtZr25vLqF7g6Zp&#10;5ZrWzmtYZF8mSWWVZSC5dUERDRMJFYfP+hftEfEXTL+O41W8s/EdgdiT6de6fYWJMfnpJLLa3elR&#10;QukxRWjR5BLGu4s0TkLjlPiz42h8e+MbnW7J7k6THYafY6RDeW1tbXVpaR2wuLm3nW3LAsLuW6fc&#10;ZHPzYVtgUD7u+Fmit4e+HnhPS3M4lGkxX9wlxD5E8Fzq7tq9zayRHkGKS4eLnnC8gHiu/ooo6exH&#10;1PU/z6Dk18A/GX4QTeCLx9c0CKe58J3khZlCSTP4euJZQq2d1KclrdyyrbTuc5/dSZcLJN7P8CPh&#10;JdeGAPGPiWAQ63eWbw6VpM0ERm0e0usGS9u2lVmiu5UHliNCpiid0ky8jxxfS9FFFfKX7UulzSab&#10;4R1tBCLezvtT0q4JAFwZdTt4ruzAOMsgW0nzlvlJGB8xryv4dfGQ/DzwVrGi2WlR3mtXOvLqNjNd&#10;TP8A2esF3p8drcvc28AR2MLW0e1FmXf5p5QRESUx+0D8UBqAvDrVobcXguf7J/sfS/7PaHzvNOnG&#10;QRC68kr+63C583bz5u/56+2/h/4ui8b+EtI8RCNIJ7uGSK+tY2DLbahaTNbXcagO7KrMvmRK53eW&#10;6FuTXZUUV8h/tVKf+KDbAAP/AAlC59WA04kY/EfnXF+JrmBP2c/hzZs5+0z+KNVuYU2kq0FrfavF&#10;cuzYwCrTRAAnJzkDg4+d6K/Tj4U3ct78OPBss5UvHoVnaDYioPKsF+w23yjvsjUMe55r0Ciiiiii&#10;iiiiiiiiiiiiiiiiivBfjH8Y7bwRBJ4f0CSG68XXEI3vhJrfw9BOm9Lq6Rvle5YENb2zDGCJZRs8&#10;uOb4asrLWvFWtRWlpHe6zrus3jlQXa4vL26nYyzz3FxOf96SWaRgFAZ3YKCa7Txt8JPGXgSKC71W&#10;zjvdOltlnn1XRxd3unadI062wtNTnkijMEm54whddjlwsbuwdV8yorSudY1e8jkiu9V1G6ilkWaW&#10;K5vbmeOWVCdssiSsQzDc2GIzyfU1m0V7JovwJ+I2t6Tcasukx6YI4jJZ6frExsNU1Nld4nit7ORc&#10;wsCmQbwwhgyspZTuHE+G/EviT4feIft+mtPpuqafPLaahp17FNHHMIpdl3per2D7GKhlKujYdGAZ&#10;SkiKw/RH4f8AxA0T4h6KNT0xjb3cBji1bSZpFe70u6kUlVcrjzIpMO1vOFCuAwIWRJI07miiiiii&#10;iiiiiiiiiiiiiiiiivnv9pe5aD4e2kShWF54n023cnOVRbC7uwy477ogOexNfBdFfU2pQTSfsu+H&#10;5FQukGrTzysvIihPiu+tg7/WR1Xv94V3P7L2owSeEvEGlKwNzY+IjqMq7m3LBqemQW1u2AMYLWcv&#10;RieOQMDd9M0UV5x8VPHjfDzwpJrUFot7f3V7DpWmRSgm0W9uYZLkT32xkfy0jhkbahyzbU+UEuvx&#10;pbfH34pwXME8niGG8jhlilks7nRdEW2uY45NzW07WlvFKqOPlYxSo+D8rK2CJPin8Vk+JGj+EYTa&#10;3OnahpY1OTXbWMg6RcXk/kRWd1p+ZWkI2xynbMgaLzCgeQZc++fsy6F9i8IatrstvPDPr2seTDLI&#10;37i60zR4fKt5rePH8NzLeRs+7krjHykn6Sooor5P+PvwnN0snjnwxY3E18zg+JtPtV80TQiIImtW&#10;9svzh027boRhgykTFFKTSP8ALn/CIeJf+Ea/4TD+xrz/AIRv7X9i/tXavlebu8rzPK3eZ5Pmfuft&#10;GzyvN/db/M+WvpvWP2oVi1mJdD8Mpe6DbtcLPJqN29pqWoh7cC3ltfJSRLRY5dxbzFnMkeOIGPH0&#10;B4J+Inhbx9ZtdaDelbiMzi40i/8As9vrNosLqgnnsYpZcxOHQpNGzxknYW8xXVe4ooorxH48eBbj&#10;xl4RS90y3nutd8NSyX1haW0bzS3tldbItXsoYRIi72WOO4UiOSRjCIo13S1+etFfqh4Htrmx8F+E&#10;LO9gntbu08L6BbXNtPE8M9tcwaTDFNbzxSAMrIw2srAEEEHkV1FFKMk4A5PHBzknuAPy6V+YWt3c&#10;3xC+It5LBczv/wAJT4pSz0ya+2JLDZX1+un6PHMu7aohgMMe3fgBQM4Ga9L/AGmL21u/iFYwQTJJ&#10;LpvhfTrK+Rd263un1C71FYZNwHzGGeKTjIww75A+eK6TwjoEvinxNofh+LzgdV1G1tppLeMSS29m&#10;XD314qOQCIYFkmPIGFPNfqpRRRRRRRRRRRRRRXFeI/iL4J8Jyvb6/wCJNOsruOWKKWwjaS+1KF54&#10;PtUJuNN09JriNGjKsJHjVcFeRuXc3w38SvAvi+4az0DxHZXt8CAtjMl3p17PiJ5na0tNSjhkmCIj&#10;PIYVYKAC22u3oooooo4Ayenc9BgZJ5JGc49umTXxZ8avjWdWa98H+D7sDR8yW2t63bSD/ibn7sun&#10;6dMmcWnVZZkP+kcoh+z5M/gXhHwjrXjXWrXQ9DtWmuJmBubkhhaadaBsTX19MOEiQfixwiBpGRD+&#10;jPgHwDovw+0VNK0pPOuZvLm1XVZo1W61S6VSPMkwTsiTLCCAMRGCSSzs7v191a2t/bzWd7bW95Z3&#10;MbRXFrdRR3NtPC4w0U8MwZWU5OQQQRXnGofBf4YaldveXPhCxjkcRq0enXWp6PaYjjEa7bHSp4IV&#10;JA+ZljBZsliSSa5dv2c/hsS7iDWY1JY7V1Z9iLnIA8xCSPq2ffvVax+Anwn1W2i1LTHvdR0+7E5t&#10;bmw15buxkCu1u3kXUG4P5bqy/fOGTD55B3Lf4BfCuCCGKTw7LdvGqq91ca1riz3BB/1kwtbmKPJ/&#10;6ZxoP9mvStG8OaB4chkh0HRdL0dJktkn/s2xt7SS6W0Vkt3vJoVDTMoZ8NIWbLMc5Zq2q+LfjX8F&#10;DpRu/GHgyzJ0kl7jXNCto8nSTy02o6ZCg/48+pmgUf6P99B9nyLfx74ffEvxD8PdQjl0+d7rR5bh&#10;ZdT0GeU/Yb5WAjmliBDeRcbFUJcIuflUOJIwYz+iXhXxXovjPRrbXtBuBc2dx8kscgEd1YXSgGax&#10;voAx8uZCeRkgghkZ43Rm6GiiiiisLxH4m0Hwlpr6x4h1KDTLBZY4BNKs0sk08xxHDbWturySvgFy&#10;sSEhFZz8isw4WL44/CueaKCPxbDumdI0aXSvEFrCrSNtXzZ7q0SONfVnYKBySK9Qtbq1vraC8sbi&#10;3vLS5RZre6tZ47i2niYApLDNCWVkOeChII5qeiiiiiiiiiiiiivkv9qTSJGt/CfiCK2HlQy6lo99&#10;d+cMiW5jjvdKt/s7NnGIrxi6JjPDtygr47or6k+PEUt94I+EWtW8E7aedFaKS4YDZBNqmkWF1Y28&#10;u0kB5I4J2ABOdjc8V6V+zV4hGpeCbzQpJ0a58N6rKI4FgZHi0zVyb61kkmxtkL3P2zuWUKAwA2Z+&#10;iqKK+G/2n4nHjfQ7gxOIZPCVtCsxiKxSzw6zfSTRrL0Z0WWMuM5AZcj5hn5rr1D4S+Ap/Hni2ytJ&#10;bd5NB06SG/8AEM+2TyBZRyb49OeaKSJle8ZPITZIJFUvKqsImr9KKKKKGZURnkZUSNSzu7AIigZZ&#10;mZjgADkn2JJxXzN4+/aN0nRpJdM8F21r4hvo2dJtVumlTRLWWC5VWS3ji2SXm5RKBJHLHGMo6PMp&#10;K123w7+NPhnx866c6NoHiArI6aReXMc8V2iPhRpmo7YxO4TazRNGkn3yquiM9ex0UUVxvxA8JxeN&#10;vCWs+HnZIp7u383T532qtvqdowubGRpCkhVDKoSYxoWMTOFwWBr8ytW0nUNC1K90jVrWSy1HTriS&#10;1vLaUozRTRnB2yREo6kfMkiMVdSGUlSCc6vvf9muwurT4dz3FzEY4tT8R6lfWDeZG/n2sVrbaa0o&#10;VCSmJ7eeMhgG+UnG0qT9A0UV+f8A+0VrcGq/ER7S3ZnXQdIsdInYSI8T3Zkl1Ocw+WSBsFykLg4I&#10;eNgelavxWtbHS/hT8GtPtjLuudKn1YBj8pkv7C21HUSQmF4nuiEyM4zz1z85UV+pvgXRJPDng3wz&#10;ok8LwXVho1hHfwSTpdmHUpLdZ9SjE8RZCqztIq7GK7cBSRgnq6KKKKKKKKKKKKKwPEHirw54VgW5&#10;8Q61p+kxtHLLCt5cItzdJb7TOLKyXMs7LuUMkKM3zDPJGeQ0v4y/DPWL2HT7LxXaC5uGKxC9stV0&#10;yB2CkhDealbwwhm+6itICzYVcsQD6dRRRRRRXz/8XfjVY+D7aXQ/DFxZ6l4puVnhlnieG7tfDmyR&#10;raWS8VSym8V0YRWkn3SPMnXZsjm+H7Gx1nxRrMVlZRXesa3rF25VS7T3V5dTsZ7i4uLic/70k00j&#10;AABndgoJr9B/hV8KtM+HemedN5N/4nv4VXVNUVWMcMZYSf2XpfmAMsCsAWYgPK4DuAojjj9Z+o/A&#10;jIx3rz3WvhR8OvEMgn1Pwppvn+ZPO8+ni40aaea5IaaW7k0d4DMxIyDMXIySMFmzx93+zt8NLi5a&#10;eGx1SwjMaILO01e5e2DDrNvvvOlye+ZtvoorG0/4IfBzVbq/0/Tru8vb3QLyC01m3t9d82eC48tG&#10;8i9RU+XeVcMYwMP5qAq8ZWPoLP8AZ8+GFr5gn0i+1HzAqobzWdTj8gqSWMf2CSDls4bfuHHAHOe7&#10;8P8AgDwV4XNu+heGtJsri1Mxgv8A7Mt1qsf2gMkwXV73zbnDKzJgzY2krjBxXYV4J8Y/g5B44gl1&#10;/QI4bbxdbQqHQlIbfxDbwJ5cdrdyNhUuEUBLe4YgEARSnYI3h+LPD3iHxD4B8RJqemtNp2radNLa&#10;X1ldxSosypLsvNK1WzfaxQsmJEbDI4DKUkRWX9Avhv8AFHQviPZSm0X+ztbs0V7/AESeVZJYoywR&#10;bu0mCp50GcKzhFKNgOqho9/plFFFFFVr2+sNMtZb7U72z06yg2efeX91DZWkAlkWGNprm5ZY1y7K&#10;oJbkkAcnnys/Hf4Ubc/8JYM5xtGh+Jc46bubLHv1/DNej6J4g0XxJYx6loOp2erWThMzWUySmKSS&#10;BLgW91GPmhlEciF4ZlV0zh1BrWooooooooooooorxj49+HpNf+HGpSQCZ7jQLi28QRRRNEFkjs1e&#10;2v2m34+SO1nnnO35iUAGfun87qK+tYNQtbv9le9trabfLplwun36bSDDcyePYtVSLJH/ADwuIXyM&#10;j5sdQRWL+zHr8dj4n1zw9K0CDXtLhubZ5HKzy3uiSuyWtumcMTBcXEr9SBFkcZr7door5o/aghuW&#10;8IaDcLcFLSLxIkU9njia4n0y4e1uidvHlLHMgy3Pm557fD1bfh3QdQ8Ua3pmgaWivfapdR2kLOJj&#10;DCH5murnyFkdYoUDSzOqNtRWbacYr9QvDehWnhjQdI8P2QT7PpWn29mrpDFb/aJY0BubySKIbfMn&#10;l3TSkcl2YkkkmtuiiivF/iJ8b/DHgcyadZ7fEXiAI+LCwuYPsenzRXX2aWDWL9CxgkXbKRAkbyZQ&#10;CRYlkRz4t/w1Lr39k+V/wi2kf27/ANBD7Ze/2Tnz87v7H/12fJ+T/j++98/T93XhGieBvEniHQvE&#10;HiPTLFpNH8N2xub+7kPkxymPbJc2tkzDEssMLNczKDhIhliHeJJMPR9Y1LQNTs9Z0e7lsdS0+YT2&#10;tzCcMjYKujqfldHUlJI2BR0JVgVJB/Ujwxr1t4o8P6P4htPKSLV9OtrwwxXCXiWk8seLqwa5iVFZ&#10;4Jd8MhKqQykFVOVrcooorx7xZ8DPAPi2/uNVnt9Q0jUru4e7v7vRbqO2+2zygCSSe1vI54QzEF2a&#10;OJGdyzuWZiak8L/A74e+F57W+g0yfV9SsrmS5tr/AF26a8eJmj8pF+w24itG8o5eJ2ty6OQ4YMqF&#10;PXaKK+f/AI//ABAh8M+G5fDFmwfW/FNlcWzlJbcnT9FkZYL+4ubeQO3+lIZLaD5VH+tdXDQgN8t/&#10;BfQ/7f8AiV4YgaO6a30+7OuXMtqob7ONGja/s5LhmRgsT3KQQvkDO8ICGYGsj4na6viTx/4r1aNr&#10;WSCXVZbS1mspPNtrix0lF0qxu4pdzhvOhhSQsrbSzEqAuAMbwx4T8QeMdSTSfD2nS390QZJWBWO2&#10;tIVBZri9u5SI4kwCBvYF2wiBnZVP358LPhVpnw50/wA6Ro77xNf2/k6vqql/KWNpBMdL01GClbdG&#10;VCzMBJK6h22jy4ovWKKKKKKKKKKKKKK+N/jP8b757658I+Cr2602HTrsw6xr9pLLaX1xe2ku2Sw0&#10;qeIq8UEci4kuEIaZhtQiEFp/k+rdhe3Wm3tnqNlM1ve6fdQXtncIFLwXVrMs9vKocEZV1DDIxxX6&#10;peGtTl1vw54f1qeJIJ9Y0PSdVlhjJMcUmo2Md28ce7kqCxC98YzW3RRRUVxcW9pBPd3c8Nta2sMl&#10;xc3NxKkNvbW8SeZNPPLIQqqqgszMQoAJyADXw38WvjlfeJn1Hw14VlNl4YbNpc6gqtHf67GpK3A3&#10;k5htJOAIwokkQHzGCyNCPG/CPgzX/G+qx6VoNk87l4heXbhlsNMgkJBu9QuQCEQAMQoBd8FUVnwp&#10;/RbwD4B0X4faKmlaUnnXM3lzarqs0ardapdKpHmSYJ2RJlhBAGIjBJJZ2d37cn6dPcYweeenSvnf&#10;xn+0Z4V0CZ7Hw3bP4rvInKTXMNx9i0aEqZIpFjv2jka4ZWRCPJiMTowKz5BWvA9V/aJ+JeoSRvaX&#10;2l6GscZR4tL0m3mjnJbcJZDrf21gR90eW6rjqCea4vxB8SviB4vs2sta8Q397p8KNJc2trBa6daS&#10;RyyxLnUItKihWZQ6x7BOGCMfkwWOcvwz4v8AFvhF5b3w1q9/pke8LcrEFn06SWaJ4o/tdlcq9s77&#10;d3lmWMsuMoQRmu9sf2gPijaXUNxPrdpqkMb7nsb7RtJS1uAQRsmfTobeYL3/AHcyH3xXr3hP9py2&#10;uJILTxpoi2IkOxtZ0MzTWsTS3KojXGkXBeZIkiLvJJFPLISoCQndhfqLSdV03XNOtdW0m8g1DTb2&#10;Lzba7tn3xyrkoynurKwZZEYBlYFGAYEC/Xxl8a/gp/Zv2zxj4Osz/ZmXudc0O2T/AJBvVptT0yFR&#10;/wAevVp4FH7jllHk5EHiHw/+IGt/DzWhqmlsbi0uNkWr6RNI6Wmq2qFiqybc7Jo9zNbzhSY2JBDx&#10;tJG/6GeDPHXhzx5pr6l4fu2lFu0Ud/Y3KeRqGnTzRiWOK6gORgjIWVC8blWVXJRwOwoooor89/2g&#10;fEF3q/xE1HT3uGfTvD8Vpp2n2+LiOOF5rOO71GUwzYHmNM5RpUUB0jiwWVVY+H16D4B+JHiH4f6l&#10;Dc6bcS3WlNM76j4fnuJl0y/SZVjnkES5EVwFRPLuUUspUBg8e+N/0Z8MeJdK8X6HYeIdFlllsL+N&#10;2RbiMwXUEsTtDcWtzFlgskbqUbazIcbkZkKsd6iiiiiiiiiiiis3WNH03X9MvdH1izh1DTb+EwXV&#10;rODtlTIZWRlIZXRgHjkQhkYBlKsoI+C/iR8DvEPgp7jU9JWbxB4b826kS4tYJp9S0mzgt/tRk123&#10;hjCqiIJA11HmL92WkEBdIz4bX1Pq1yfGH7Nmm3cmomS88D6rY211ElkEDCyuW0TT7AsvlKPLsb+2&#10;lM6iTcV2tl2kZfJfhL45PgTxjY6jcPs0e/26XroYSsqadcyruvvLhSR2a2cLOAiF2VWjXHmE1+kt&#10;vcQXdtBd2s8Vza3UMVxbXMEiSwXFvMglhnhljJV0dWDIy5BUgg4NTUVz3iTwn4b8X2S2HiPSLPVY&#10;EyYWnVo7q1LSxyyGyvrcpPBvMaB/IkXeo2PlSQfH3/Zr+HbX32tZvEccBuPN/sxNStTYrHv3fZRJ&#10;Jbtc+Xj5cm434/jzzXtWh+H9E8NWEWl6DplppdjHtPk2kSp5skcS2/2i6kPzzTMiIHmldnfALM3W&#10;teiiivkP9pjxlexTaX4IsppIbSeyXWdY8qXAvBJctBp9lMFw22IwPM6N8rFonxlAa+bvBvg/V/HO&#10;uQaBowgW6lgurqS5u/tK2VnBawmQzXk1tFKyIzbIUYoQZHRSRuzXOXEFxZXE9rcwzW15aTyQXEEy&#10;PDPb3Fu5jlhljcBkdGBDKwBBBBAIr9Evgn40n8Z+B7WS/mefWNFnbRtSnlkElxd/Z4lls7+Qu7yE&#10;yxOiySyYLyrKw6V69RRRXBeNfhr4R8fLE+v2Mhv7a2a0s9WsZ3tNRtIGl8/ylcbo5FVixRbiKRVL&#10;OVCl2J4TS/2c/hvpss0l3BrWurJGFSLVNUaKOBg+7zYjokdmxYj5CHZlxn5Qea9yt7a3s7eC0tII&#10;ba1tYYre2treOOC3t7eFBHDDBDEAqIigBVAAwAAMVNRXGeP/ABnY+AfDV54hvUa4dWS006yUhTf6&#10;ncozWlrv/hTCPJI2TiNGZQzAIfzQZtV8Ta2ztuv9a8QaqzHaIYWvdU1a7y2FTZGhklk6AKoz2Fe3&#10;/tEahaReI9A8H6XKg0nwb4ds7KGxEcu7T7q8QOYGupxvlzZR2BB3uo6ZEnmAeD2On32q3cNhplle&#10;ajf3JfyLKwtpru7nMcZlfyra3VnbChmOBwoJPFfanwk+BC+GbqDxL4xFpfa1EsE+k6VAzXFro1wU&#10;WZrq8kICy3kTkxoE3xRsDJG8rmN4vpeiiiiiiiiiiiiivBfjH8YrfwPA+g6A8N14tu4SXZlWaDw9&#10;bzx7ory6jbKvcurB7a3bIAxLMChRJvg6+1C+1W7mv9TvbzUb+5Kefe39zNd3c5jjESebc3DM7YUK&#10;oyeFAA4qlX6I/AXxNd+JPh5ZLfAtc+H7uXw355aIfabWxtobiwkEUKIF8u3mig53M5j8xmLOcez0&#10;UUUV8vfGj42/2N9r8IeDrsHWPntta1u3kyNH4KSadp0qHBvOollHEHKJ+/yYPjnS9L1LXNRtdK0m&#10;zuL/AFK9lEVraWyb5pX2l3PHRVVS7uxCqoLMQATX6HfCr4VaZ8O9M86byb/xPfwquqaoqsY4Yywk&#10;/svS/MAZYFYAsxAeVwHcBRHHH6zXkvxA+MnhXwE01hM8mr+IUWNholgwVofPiaWBtSv3VooFbapK&#10;DfLtdHEJRg1fM+t/tJ+PdQW4i0qDRdAhe6822mtrNr/Ure2DEx20s+otJbyEggSSC0QkjKhAStcf&#10;dfGb4qatA2nP4qvytyUQLptlpmnXrMJA6rb3mlQRTqSRg7JAWGVOQSDweiazrmg341Dw/qOoabfp&#10;GxafTppYpHt4WW6ljuBFxJDmNXkjkBQhcsCBXog+PHxWzk+Kv/KH4c9c8Ys69N8P/tQ6vFJ5fijw&#10;3YXts0lov2rRJZ9PubeBSRezPa3rXEdw7Ao0aLJAoIIJwwKfU3hPxh4f8a6XBqugX8VzE8Ub3Noz&#10;xDUdNkdmU22p2aszQybkcLk7XC742aMq56evBfjH8HLfxxbya/oEcNt4utoVVlZo4LfxDbwRhY7S&#10;7kYhVuVUbbe4bClQIpSIwjw/DVhf614V1qK9spbzRtc0a8kUFo2gurK6gYw3FvcW8w/345oZEIYF&#10;kdSCRX6EfCv4qad8RdMMbiKx8T6fAravpKsRHJGGEP8AammGQktbOzKpUsXhdhG5IaOSX1eiiiiv&#10;kH9qLxE5k8NeE4ZmEYjn8RahAYIykrszadpEq3LDeCgW9DIpAIYMwYhSvyLW3oXiLW/DGopqnh/U&#10;7vS75VWMzWshUTQiZJzbXURyk0JeNGaKVWRtq5U4Ffod8KfiRb/EfQpLpoEs9b0x4bbW7GMsYBLN&#10;GWt72yLlmEM+xyqyEsjLIhLhVkf0+iiiiiiiiiiiijp7EfU9T/PoOTXx58WPgDcLcXfiTwDaJJaP&#10;FLdaj4YhBW4gnUh5H8PwouHjZSX+yZDIw2wB1dIo/kx0ZGKsCrKSrKwIZWBwVYHoR3FfUnwKupNe&#10;8EfEv4fx/YBeX2m3l/pEU28Tz3OraW+kXEs2WZfJgkisiGSLcjSEknKBfnPw9ruoeGdb0zX9LkEd&#10;9pV5FdwZedIZgnE1pc/ZnjdoZoy0M6K43xsyk4Y1+nfhPxTpHjLQ7DX9GnEtrdxhZYm4nsbxBi5s&#10;LxDyskbEBv4WGHQsjKzdHRVHVNL03WrC50rVrO21HT7yNY7mzuo1mhlVXDoWVu6sFdGGCjAMCGAI&#10;8T1T9nD4cX0ySWqa5oiLHsa30zVFlikbORK51mO8k3H7vyyBf9nvXpHhD4feEvBEBTw9pMVtcvCI&#10;rnVJy11ql5+7jSXzr2fLhJDEsrQQ7Ig+Ssamuyooorxf46+Nbrwf4KdNLuxa6zr92mlWc8F3FbX9&#10;na+W0+o6jZwsDI+1FFuZI9hiaeOQSK4QN+funWF5q2oWOlafF9ov9TvLbT7KDzI4fPu7ydbe2jM0&#10;5VF3OwG52CjqSBXdf8Ko8af8Jp/wgn9nD+1tn2n7VmX+yf7K37f7d+2+Xn7Jn5d+zfv/AHGzz/3V&#10;fZvhxtH+E9l8Ovh/MkA1DxRPqK6hqLSQR2r6rFp4ub2U3JWBpXlupLWxsUeIuYtqMxdFDfG/xV8B&#10;T+AfFd3YRwznQr5nvPD95JGwims3CvLZLMXk3SWjN5EhZg7AJKyIsqivpj9mjxL/AGj4U1Dw1PI7&#10;3HhzUDNaq0NvHEmlawWuYo45EIkkZbpLp5TIvyh41DMMKn0nRRRRRRRXlHxU+KmmfDnTVRBDfeJr&#10;+3ZtJ0li3lohYx/2rqRQhktkZWCgEPM4MaFQskkX55axrGpa/qV5rGsXk1/qV/MZ7q6nKlpGKhVV&#10;VUBURFASONAFRQEQBQAPcfhsz+Bfhz43+I8sSQalqsUXhLwfcSTT21y09xIf7Su7OOVGgmSN/KnX&#10;5XJazmjzGNxPM2Xw507w/Zx6z8UdTuPDdrKm6y8KaabWXx1qqzwsba5TT7gMtnAHVg0t2v3o3iZY&#10;meNj3dn+0Fp/he1Gj+BfAOn6RosFzcyxre6hPcXV7vKxxXt4IlBE7oiiUyTznAVBIVQE9hpH7Umm&#10;SSKmveFL6ziW2GbnSNQt9SeS7G1XAsr1LUJG3zsCbh2X5Vw/3q+hvDfjXwp4uieXw3rtlqhQMz28&#10;bSQXsMaS+V5s2nXax3EaluFaSMBh0JrqKKKKKKKKKKKK8/8Ain4kl8J+AvEer27Fb0WX2DTmW5S1&#10;mS/1SVdPgurZ3Viz2/mm5EaqSyxkZUZdfgz4XeBm+IPiy20R7h7XT4LeXUtXuIgpuE062kSJktg/&#10;HmSSSRwqxB2bvMKsFKn2D46fCm50240TVfBfhz/iQ2mjppd9a6JYvPPZ3FjJLcjU9SWANNKJYTh7&#10;uTccxfvZAWj3eM+G/hj448V3UNvpvh7UIoHYCTU9Rt5tO0uCNZVimke9ulVXMe8M0UO+UqGKxttI&#10;H6SaBpn9h6DomiC4N1/Y2j6ZpAuigiM66bZJZibyQW27ggbbuOOm4kZrVooqG5ubeyt57y8nhtbW&#10;1hluLm5uJUhggghQyyzzyykBUUAszMQABXwT8Y/jHceOLmXQNBlltfCFtMNz7XhuPEM8Dho7u7jb&#10;DJbqwDW1uwByBLKBJsSHz/4f/D/W/iHrK6Xpa+RZ2/ly6vq8sZe00q1diBJIARvmkwwggVg0jA8q&#10;iSSJ+jPhTwnongrR7fQdAtTb2cJMksspWS8vrpwqy31/OgXzJnwASFAUbVRVRVRejr5E/aD+KV9b&#10;3M/w/wDD92tvAbSMeKLy3My3UjXSbxoKSMihIjCUe5aJm8xZBCzKqzRyfIYBYgAEknAA5JJ6ACvr&#10;vwj8H/CngTR18YfFu6sS222e20e4eZ7KxuHK3UcF1bwfPfXWFZGtVV4tokysww6ebePPjfrniK2u&#10;vDvhqCLwt4OaGXTYtPs4IIL+90rEcUNvezQ5WBCke37NaFUEcjwyPPHzXI+A/id4p+H0zro9zFNp&#10;VzcLcahot7EJrG7kWFoN6t/rIH2kEvA679kYlEiIqV9ES+Hvht8dtIuNQ8NJZ+FvHyW4vL62RRE6&#10;3Pnu91/adpbhI7uGaWU7tRij84bomkOQbY/I+s6NqXh7VLzRdZtHsdSsJfJuraQqTGxUSIyvGSrI&#10;6FXR1JVlIZSQefTPhB8TrvwDrcVteXLv4U1W4jXWLRxJMllI4ES6zaRxAsssYC+cI1JljXYVZ1iZ&#10;P0X5HXjjvkdeeB7A9aK+Pfi78BpUmu/E/gS0RrZ1e41HwxbRv50M24b5tBt4lIZGBLNajBQg+SGV&#10;ljj+b/CnizW/Bms22u6FdG3u4DslicM9nf2rEGaw1CBSvmQvgZGQVIDoyyKjL+i3w/8AiFonxB0a&#10;LUtMkjt7+FVj1bRZZke90y4GAdyjaZIGzmC4ChXGQQsiSRp3lFFFfFnxt+D/AImk8S6l4t8NadNr&#10;WmauYrq8s9OSSfUtOvtsdrcAWW95bhJ3/fq1up2ZkVo0SNXfzbwT8KfHur+JtJhk0HxF4dt4Lu01&#10;C61q+sbzRDY2ltcoz3On3V7Gm65XOYEi3MWAbARWZfYv2hfhhp9tZTfEDQrZbSUXcEfiWzhWKK1n&#10;W9m8iLWkQspWZrho4p1jVvMLiUhWEjyUP2XvEVyuo+IvCbq8lnNZL4igfeoS1ubWeHTb1fKCbnNw&#10;s0HzGQBPJACkyEj7JoooooooooooqG4uLe0t57u6nhtrW3hluLi5uJEgt4YIEMs0880hCoiqCWYk&#10;BQMkgV4f4q/aD8CeHzLbaXNceKb9Bcrs0sKmmpNEAYkn1a4whjkLECS1ScAKcj7oPlV5+1Nqbsh0&#10;/wAH2FqgUiVbvV7i/Z3LZDI0MFsFXHG0qfr2rz3ULz4afEW7kkitIvhX4hmKJbfMt94L1OQRLbW8&#10;N4bOGA6bI7lDJcLAYERJJJQ0j5rv/g9Z6n4e1vxR8JPGkV5pUfjbw7PLYpHdC4jkebTpYriTSZ7M&#10;T2rG4s3lZ7gPt3WqxMWdRGPm7X9DvvDWt6poGpIFvdJvZ7OZlSZIp/KfEd1b/aEjdoZk2ywuyKWR&#10;lbHIr2f4N/GSfwTPF4f1+WW58JXMrCOUq8s/h2aZy8lzbRoCz2zsd08CgkEmWIF96TfeNtc295bw&#10;XdpcQ3VrdRR3Fvc28kc9vPbzRiSGeCaPKujKQyspIIIIJFT0UUUUUU4DPAyckDHPU9BwByefxr8u&#10;/iL4iXxZ438S6/C0Ulre6k8djLDHNCk2m2Ea6fpk7RXJ8xXkt4o3kDAfOW+VR8o+mPhxpNr8FvAm&#10;o+O/GVpLBq2tzaZbw6av2IatBpktwvkWFtFdeWVuZFaS7ubfzsiOJN6pJE4HEftAeAY7S9i+Inh8&#10;R3eg+I/Il1KWx+ytZW2oXEKtbajA1rjfDfr+9M21gZtzNJmeNaZ+zN4jj07xZqnhyYwoniXTkltm&#10;MVxJcyalofmXMNvE8eY0Q20t3I5kXkooVlJ2v9yUUUUUUUVzvizxXo3gzRLnX9duTb2cDCOKONVe&#10;6vryRGeCwsYWK75pNrbQSFVQXZlRWZfzk+IHj/WfiFrTapqjeRaQeZDpOkQyM9rpdo7AsiEgb5pM&#10;K085ALsAAEjWONOz+Bfh+2vPFF14s1Zo4vD/AICsJtf1O4lg+1ItytvK2njyI283dH5ct2jxxPzA&#10;EwGdKp/8I1qnxC1LWPiH4m1ODwj4T1XUtTuP7e127F658jL2+iaFZs0c9+8MK+RAkKKm2F40IeMR&#10;V1GifGHwj4Aje08BeBDIS8fmeI/El9Adf1G3k8pry3uUsYW8pCY1EUcVx5KlRKYt7MD2Wl/tTHfb&#10;x6z4QXy2uFF3d6Xqx3w2pcbnttOu4cSSKu4hWulVjgEp1r3bwZ8VvBPjjy7fSdUFtqkgJ/sTVVWy&#10;1UkeY22GJmaO4ISJpG+yzSbEwZNhOB6NRRRRRRRRRRRVa8vLbTrO6v72ZLazsba4vLu5cNsgtbaM&#10;3FxM+0E7VQFmwM8V+YDvrnxJ8ahndJdb8VazGgZzeSWtobuYRxrn9/MlpaRYUD5zFBGAMhK+ovHn&#10;wRh0v4Yw6T4N05NV1zTtUtda1e+aFf7a1yKCwnt7uOyC7jhGlV4bJHxtU7fMnYmX5YsPA/jHU9Q/&#10;sqy8L67Lfi4S0lgbTLu3FpM83kEX0twqJbqrZEjzsipgl2UAmvvv4PeB73wH4Li0vVGX+1tQvZ9Y&#10;1K3jmSeCyuLiKO3is4pYgAxSGGPzSCy+Zv2OybWPqVFFFfJ/xe+PNtFbXHhrwFfia7n8631TxHam&#10;RI7FEkMMltos+FDzPtP+lx5REIMDtIweH5M0bRtU8Q6la6Ro1lPqGpXkgjt7a3TLsT955HOFSNB8&#10;0krkKigs5CgkfoZ8K/hZpvw60wvI0N/4m1CJV1bVQmUji4k/szTDIAyW6sFLMQGmdQ7gARxxer14&#10;j8a/ie3gPRo9N0mSF/E2txSLaM0is2kWQHly6s8AyS+f3dsHwrOHY7xE8b/nzJI8rvLK7ySSOzyS&#10;Oxd3dzuZ3ZuSSeST1r6P+FXwTtde0s+MvHNxLpfhtI/ttjZi4hsmv7O0cy3eoaneS821lsjZRgpK&#10;6kyq8SLG803ij46Wuj28/hv4TaRp3hzRUkkVtaj0+OK7vZVEUX22ysnARDJHFsea7SWZ1KkiF1rw&#10;jw54r1/wnqn9taBqUthqRhmgknCQ3AnguCGmhuIbpZI5FLKr4dDhgGGGVSPqvw/4l+Hnx1ibRPGO&#10;jWmheMlit/s2oWEsNteaksEREjaRqU0Zb5WaVjp1z5yhGWRDKyM0Xzd8QPh/rPw81ptL1MC4s5zJ&#10;No+rwxmO11W0RgC6AlvLmj3KJ4GYmMkEF43jkfJ8J+K9Z8Ga3a67oVyYLq3OyaJ9zWt/ZswafT7+&#10;EEeZDJgZGQykK6MkiI6/pz4d17TvE+iadr2kyNJYanardQeZ5fnRFvkltrlYXkVZYZA0cyByA6sA&#10;zY52a8G+MXwctvG9vJr2gxwWvi62iAYFkht/ENvAgRLS7kYhVuFVdtvcNgEARSkRhHh+E1k1fw7q&#10;haJ9Q0TWdMuJIyyNcafqNjcx5ilQldkkbjlWHB6g191/B34xweOII9B114rXxfbQuUYKkVtr9vBH&#10;5kl1aRrgJcIoLXFuoAKgyx/uxJHB71RRRXzv8dPhRqnjcad4g8NJFc65p0H9m3GnTTxWx1DTmuDL&#10;AbW4upEgR7eSSZ2V9vmK7fPuRI5Pka2+GvxBu54LeLwV4qWSedLeOS40LUbO2SWRgq+feXcccUSj&#10;OWeR1VRlmIAJr7A8WfBa0134f6TYOkbeN/DXhyytrTVbRbbOqXWm6YkA0W5mkW2Els5jWG1ln2vA&#10;NrkkecsvzD8E/Ej+HPiLoTbpBa65N/wjl7HFFBK8seryJFZA+djaqXi20sjIQ2xGADAlG/R+iiii&#10;iiiiiiiivLPF3xl8BeD5riyvNUOp6pbMY59K0SNb+6hlS4NrPDcTlktoZYnRvMhlnSRcfcyQD4nf&#10;/tTS75F0vwbGqBplimv9ZeR5Y84t5JLa3t1EZ7uglfngNxuPC658RPAHxKuI18ZeF7jwnqbiVY/G&#10;PhyaHUJvtEhS0szr2mSwRyXNnbwiNpSssk+IdkAQSsBD4Lg1T4U+MfDfimeaHU/BGvMmmHxRpjSn&#10;RL7TdVDK4muJ4jJBPaSxGaa0ljSXfbSR52gvXPfGrwyfDHxE1uJEkSy1iQeILBpHgcvDqrNJdqi2&#10;4GxEuhcRRoyhgiqTuBDsfCr4o3/w51Y+Ys1/4a1CRBrOlxsnnDA2LqOm+aQq3EQPKFlSZR5blTsl&#10;i/QTw54m0PxXpceseHtRh1KweWWDzYxJG8U8R/e29zbXCpJFIAVba6AlWVgCrAncooooooor4N/a&#10;P8ULrPjW30O2neSz8L2P2aRDFbCNdY1Ardai8NxEWd18lbSF1kI2SRuAo5Z9/wDZ28FiO6vviRrq&#10;fYdI0e0u49Gu7z/RrOWVopIdY1YXLSoPKtIBJCzPG0ZaRyHEluwHu3/CeeH/APhX3/C3/wCx7f7f&#10;/YH2TPkJ9u8/+0vsX9g/b8ed9k/tHvnG397tzxXwx408b6p4z8VXXiq4Z7G4aSD+zbe3up3Gk2tl&#10;gWUFpOxDKykGZ3RUDTM8gRN20fbXw61/RvjF4EW38VWGn6tqGnSNp2uWt3FZtIbs2jRW+uWcUB32&#10;xnilcJcRLEyyiZYdojBrf0T4R+DPDGsWuueGbbUtCvLeF4JUstWv57W/t5W3S2+oQanJcB42wp2Z&#10;ABVXXEiqy+l0UV5X8UvG3irwbpJu/DfhC51vEfnXWryBbjStJhiD3Fw95p9hILxlWGKRnmYRQxBk&#10;JlZsx18rH9o/4kHUvt2/Qha+WU/sUaV/xLQ23Al84yfbNw6/8fe3PbHFe+/Dn4+6J4vuLLQtdtf7&#10;A8QXRENvIJBJoupXIijVIre4kIkhmnkMght5VZeFQTySuqH6ArxP4zfFQ/D7Trax0pIJ/E2sxTtZ&#10;+ZJBJHpFpEyxtqV1Z7i7F2JS1DoI3ZJCxYRNG/wBf6jf6rdzX+p3t3qN9cFTPeX1zLdXUxSMQp5s&#10;85LHaqqoyTgAAcCui8D+D9Q8deJLDw9p5aL7Qxlvb7yJLiLTNOh+a6vZkTHCghY1Z0DyMke5S4Nf&#10;VPxL1jQ/htN4btI7CzaDwlpzN4H8JSbZYb7XruPbL4y8QJHMy/ZbIErZs8cd3NetdMrIq/aK+OdX&#10;1fUte1K81jWLye/1O/mM91dzsC8rlQqgKoCqiqAkcaKERAEQBQAM2irdlfXum3UN9p15dWF7bsXt&#10;7yyuJbW6gkK7GaG4gZXU4JGVPSvrr4ZftEfapbXQviA0aT3FxKkPixRbWloDMwa2g1ext0jiiVWL&#10;J9qjwigp5kaqskx+s1ZXRXjZXSRQyOjAo6kZVlZTggjkH3BBxRRRRRRRRRRXzl+07/yIWkf9jfYf&#10;+mbUK5D9lUn/AIrsZ4/4phtvuv8AaADfhk4r68oooorl/FfjPw74K02XUtf1GC2RYZZbayWSJtT1&#10;NoWWNrfS7J2Vpn3yoGx8se4PIyRhnHwd8Ufi1q/xB1Ga3tpLrTPCsDlLDSBJse7RZA0d/rSwsVkn&#10;YqrLHlkh+7GWbfLJF8LPhVqfxF1HzJDPp/hmxkA1TV1Qb5XAEg03TBL8r3DjG5iCsKkSOGJjil+/&#10;/DPhfRPB+kQaJoFlHZWUTGRhkvPdXMgCy3l7cN80sr4ALMeFCqoVFVV36zdZ1S30TSNW1q7SV7bS&#10;NNvdTuI4QrTvDYWr3Uywq7KC7BGCgsozjkV+U+o6hd6tqF/qmoS+ffaneXWoXs4jihE15eTNcXMg&#10;hgCou52J2ooAzwAOK+jP2ePBVheXOqeP9fW1Gk+GSY9OlvmhFpDqkMQv7zVZ5JJAIxYwbHVpYim6&#10;USK6yQceafFX4jXHxF8Rfbo4prLRNPiaz0XT5ZncrD5hebULqIMYlubg4MgjXARY4i0nl+Y3mFFb&#10;vhvxDqXhTXNO1/SZFjvtNuEnjWTzfIuI+k9pdrCyO0MqExyqrKSpOGBwa+sfiXp2l/F34bWXxF8P&#10;rbrrHh+ynn1K1jktmnitIIxca3o99cyCJ2ez+a6t9+NyFzFETcrXxjX6LfAjxG/iH4caSJpJZLvQ&#10;JJ/DtxJJFBEhWwVJdOSAwdUjs5baMsyhmdXLbj87exUV8t/Gr4JnWDd+L/BtnjV/mn1rQ7ZFC6sc&#10;bpdR06NMD7Xj5poR/wAfHLr+/wAif5G03Utb8KazHe6fPe6LrWk3UiEhWgubW4hfyp7W6t5l5GQ0&#10;c0EqlSMo6kZB+5vhv8dfD/jI2mkaysegeJpntbWG3dnfTtYu5VKH+y7kjETvIMLbztuJdI43nbJH&#10;u9FFFFcZ8R4rabwB42S7SCSJfCmvSqtwEKC6h0uWaykXfxvScIY++8LjnFfE37Pn27/haGkfZd/k&#10;fYdY/tLbjH2H+zZPL8zP8P2j7P0747Zr9DKKKKKKKKKKK8/8ffEjw98PtMmutSuYbnVWhV9O8PwX&#10;Ea6lqDysyROUwzQ2+5X8y5kXYoUhRJJsjf4R8ffFPxT4/uJF1G6NnoiXUlxY6BZsq2dsjBEjF1Ki&#10;q91IoQN5k+QrM5iWJXKV5rRRXpfhDxp9ihsdD1tlkstLv11fwlq8qtJP4N8RRzrdW92hVJHfTJ5k&#10;j/tOyCPuX99Cn2hAJPePjv4Bl1/RNP8AiXpdjJFqSabYDxJplothdqtgbdrj+1pb2yb9+9rlbeWZ&#10;TKrQBHVkigLN8eV7t8IPjDfeCLu10LWZ2uPB1xcuZg8Ut1daI0yuWuNNEbqRC0zLLcw7X4DPEnms&#10;wk++7a5t7y3t7u0niurW6hjuLa4t5I5ree3nj8yGeCaMlWR1IZWUkEEEHBrF8V+KdF8F6Jda/r1z&#10;9ns7YrHHGgV7u+u5FJt7CwhZh5k0m0lVJAChpHKxo7L8eeJv2lvFl/LdQ+GbHTtBsCwFpczwf2jr&#10;CorEeY7Tk2o3jBMZtn29A7da3Ph78ePiJrOq2OiXHhqHxkxUfaZNKtjp+rrE90iNfXMyH7EkUe8I&#10;d0MKElN0q8sfsSB2mhhkeGW2kkjjdreYwme3Z4wTBKbd5I9yk7WMbsuQdrEYJkorE8R6Da+JtIut&#10;EvLrULWxvY/Kvf7NuBZ3FzbEYls3uNpYRScCRUI3rlGLIzK3I+HfhF8PPC93b6lpnhy2bUbZIFhv&#10;dQuLvU5Y54JkuY76CK/eSKG4DxoyzQxIy8hCFZgfkj48fEKfxX4mm0GxnuE8P+G7iWzFv5w+z6hr&#10;VtI8F7qrwoqj5cm3g3s+EVnQr57rXrf7PHjg+IdJ1H4e68r6mbCwmmsGvhHeW0/hyQR2FxolzDKh&#10;zHA0gCCR3DRSeUAiQqp9Nuvgj8OJ7o6haaJcaLqX25dRiv8ARNV1SwltLpJ/tCNYQJKbeAK+Ciww&#10;oEIAj2ACvV1GxFVmaTCqC77Q7lcAsxjAG4kZIAA54A5wtFc/4p1fVtD0a41LRvDl54pvYPmGlWV1&#10;a2UrQxxtNPKZbjczbVUiOKCGaWSRkRYzuLJ8Rax+0N8Tprnylk0zw/NaSmK4tbTRlL+bDI4liuk1&#10;o3UisCdjKpUjaMAHdu9M8FftMw3Vytl4702106ORpSmt6Ml69pAAsfkQ3mlOZ5uSJS08MjHlF8kA&#10;NIPqy3uILuCC7tJ4bm1uYUuLa5t3jmguIJo/Mimhljyro6kMrKSCCCCQa5Hx942074f+HbjxBqMc&#10;t1++Sy0+yhyr32pzxPLbWZnwyxIVjkeSRh8qI20O+2Nvzh8V+Ldc8aaxPrev3bXN1MSsMCF0s7C2&#10;3ExWWn2xJEcSemSzHLuzyMznEsLG71O9s9NsIGub2/uoLO0gTaHnubmQQwxKzEDLMQOSAM819r3/&#10;AIX0X4bfDbTvDfiG6C6JNdtrHjy8sbieKXxBerH51n4X0QSsJmlu5YraDMKxKLS3mlme3eTcflHx&#10;t431PxtqMNzdJHp+k6dF9j0Dw/ZYTS9C09VWNLW0gVVXcVRBLKEBfaoCrGkcacVRRX0Z8O/2g9e8&#10;OmLTfFxvfEui/vit60hn8RWbySeapW6unAuowd42TuHG4bZQiCI/bekavpuvabZ6xo95Dfabfw+f&#10;aXcGTHLHuZHyrAFWRw0ckbqGRwUcBlIGjRRRRRRRRRXH/EH/AJELxwcHH/CI+JRxjPOjTAc/54r4&#10;W+AwB+K/hUf9hw4Pt4bvDn/Cv0Zooooqjqeqadoun3WqareW+n6dYxiW6vLqQRQQoziKPcz9Wd2V&#10;EUcs5CqCSAfjD4ufHf8A4Sa1l8M+DTd2eizfaIdW1aZPs13rEPmNEtpZx5LxWkiAPIZNksgYRukS&#10;LIs3h3hLwb4g8bapHpegWT3Mu+L7VdyB0sNNhkY5utQuwCI0ADEAAu+Csau+FP6HeAPhv4f+H2mJ&#10;a6dDHd6m6MNQ164trdNRvZJljNxCkiAvFa74laO1EhCEZLM5aRvQKK/Nf4yeIbjxH8RvEs0odIdK&#10;vptAsoHmFwsNtosjWLmJwqYWaZZbnZg7DIRubG4u+EXgM+PfFtvZXKj+xdMWPU9cLi5C3FnFOiDT&#10;I5bfBWS5Y7QfMQhBJIpLIFPpH7QHxAW6vY/h54dlW00HQVgg1eKwe1jsL2+hjR7bTI0sycQWAVUM&#10;J2gThleMNBG9fMtFSwzS28sU8EskE8EiTQzQu0c0U0bB4pYpUIKspAKsDkHkV9seHNVh+Pnwz1fw&#10;/rklrH4v0ZkkiuI91qr36WzHRtckjSFo445z5tvdxQK2FEjIsQkiVfiu7tLiwu7qwvIXtruyuZrS&#10;6t5Btkt7m2kaGeGRf7yOCp+lfX37L3ibzLPxF4Rnlj320sOvabFtuWuJIJwtjquZCTCsUTralUAR&#10;i8zt84+59Y0V5P8AFP4VaV8QtLaSJLbT/E9nGzaXrBQr9oAHGm6sYwXkt342thngY74wVMsUv586&#10;jp2teFdalsb6G80fW9Iu0JUO0F1aXMDLNBc21xAfZZIZ4m2sNskbFSDX1b8Mv2h7eWKHRPiDI0d4&#10;1wkFn4lighWzkheNv+Q7HGV8p1dURZ4YyjBwZVi2NLJ9VwXFvdwQXdpPBdWt1FFcW11bypPbz28y&#10;CSGeCWMlXRwQVZSVYEEEipqKKKK/L7wsJI/iN4cXShaGWPxtpA01ZZXksPMTXYxZB5o8O0OdoLKc&#10;leRX6g0UUUUUUUUUVheJPEuh+E9Ll1nxBfw6fYRssQaTc8lxO4JjtrSBAXlkbBIVATtVmPyqxHw1&#10;8Rvjr4j8ZG90nSGbQfDErXEAghGzVdUsZAqhdXuldgoYKxNvblUxI0cjTgB68JoorrvC3i268OST&#10;2s9vHrPhzVFEHiDwzeyyjTtXtdynIaM7re6iKh7W8hxJC6hlJXcjfWuseD7j4rfCLRbmF/7T8RaJ&#10;bFvDWsvcRQDXreERwypfGaa7dbmeFBDepNKgXUoXxIbZRJJ8QzQy28ssE8UkE8EjwzQzI0c0U0bF&#10;JYpYnAKspBDKRkHg12/w/wDiBrfw81oappbC4tJxHFq2kTSMtpqtohOEk258uZMs0E6qShJyGjeS&#10;N/0c8LeKdG8ZaJaa/oc7TWN0rqY5UEd1Z3MZ2z2V7CrNsljONwDMpBDozoyMdq6vLWwtri9vri3s&#10;7O2iaa6urqWO3t4YkG95ZppdqovcliABXyH4z/aYvFv7iy8D6bYnT4jdW66zq8V1LNe/KI4b6wsE&#10;eHyFBDOguBIXBXfFGQ6Hj/Dn7Q3xJhvre0uobDxW15e2saWj6YLfUZVklCGx0xtFEQEkudsZeCUh&#10;iPlYZU/cOkXd7faZZXmp6XPomoXEIa80m4urO9ksbkMUki+12LPFKhI3RupBZCpdY33Rro0VHKhk&#10;iliSV4GkR1WaIRmWJmGBLEJlZMg8rvRhwMgivK7f4IfDeO8bUbvRLjVtQbUJNRkvNY1bV7+S5uXu&#10;PtJN9FJN5NwrNkus8beZkiTeCa8i/aI8dR6TY2Xw38PNbWkD2cEuuw2UVqkdnp8ZX+yNEiWA5t8i&#10;MTSxeWh8ryQrGKV1PyR/aF/9g/sr7dd/2X9r/tD+zvtM32D+0PJ+z/bfsefL87y/3fmbd23jOOKq&#10;ujIxVgVZSVZWBDKwOCrA9CO4r7W/Zg0HULHQvEXiC5jWOx1+60+200EsJZhopuY7q5GRt8oyT+Wp&#10;3Z3xvkAAE/UFVL6/sdMtJb7Ur2006xtwrXF7fXENpawLJIsKGa4nYIm52VFy3LMoHJrK07xb4U1i&#10;5FlpHiXw/ql40ckotNO1rTb+6McS75ZBDbSu2FXljg4roKCPp09znJ546dK/Nf4w+F4fCfxA1vT7&#10;O1ktdLu2h1fSo2jiig+y6jF506WSQIiLBDc+fbxKF+VY9uSQWPl9foB8MPipZ3/wyvNe8SXSfavB&#10;kLWWssLuGXUNQjtrZDpl75d9MHa4vciCMzSAT3KOFIyQvw14i1/UfFGt6l4g1WRZL7VLlribyw4i&#10;i+URw28CyMzCOKMLHGGZiFUAknmrXhTwprPjTW7XQNDtxPd3OXkmlLJaWFmjKJ7+/mVW2Qx5G4gF&#10;ixCIryMiN9ppe+Av2evC/wDZzTRan4nvbT7bJDFG0WreJLqOYw273DDzltLSMs6xb22KiSmNZpy4&#10;k+LPFvinVvGevX2v61N5l3dsBHEg2W9naxjbbWNpH/DHGvAz8zHc7lpGZm5qiiiivo34H/Fy48NX&#10;9n4T8Q3kI8LXkskdre3sroPD93KpeIrOcqLWaX5ZUk2pGz+dvRBLv+66KKKKKKKKK8/+KnhuTxX4&#10;B8RaRbIHvzZLfaeqWyXM0l7pc66hFa26sQVkuBGbYSKQQJDkMMqfjf4D+OLfwf4vNpql0lpofiSF&#10;LC9nmlEVtaX8LGXSb64fY3yqzSW5JZERZmkkYKlfoRRRVS/1DT9KtJr7VL6z02xh2Ca9v7qCztYf&#10;NkEUQlubhlRdzMqDJGSQOTXy14+/aStIo59O8Awm7ndCh8RX9s0VrB5kIKy6bptyqvI6Fj81zGih&#10;l5ilQ5r5O1vXdY8R6hPq2uajc6nqFyztJcXMm8qrSNKIIIxhIolZm8uGJVjQHCqowB7z8K/gNf8A&#10;icad4j8Vg6f4alZriHTCZoNW1qBArW7kKo8i0n3EiUP5rov7tVWSOcfcFnZWWm2kNjp1pb2Nlar5&#10;dvaWkMVvbQx/e2QwwhVXnPCgep97FFeR/HW7Nn8LPE+y5+zS3K6VZxESmOS4E2s263NvHj7xeHzd&#10;6903Z4zX5yAFiAASScADkknoAK+0PirO3w0+DvhvwNp91Dbajqkcel6h9mm1BmubZIm1DxVc2Vyx&#10;QiOe7kSN45RhoZ3jEYU/J8XUUUV9TfsxeJzaa1rfhWeXZDqtpHq2nLJeeWi6jpziO6hs7NvvyzwO&#10;JZGQ7gltyCoynhfxB8NDwj4z8Q+Ho2V4NPvibIiRpGGn3kSX+nJM7qhMiwSxrL8uN4baSoBP0p+y&#10;vd3b2fjWxaeRrG1udBu4Lct+6hu7+K7hupkT+9IltCGPoi+lfWVFFeJfFP4LaX8QG/tiwuYtF8Tx&#10;wFGuzC0tnrCw25Syt9USMhkZWEca3SB3WL5THKEiVPg3XdA1rw1fyaXr2mXelX8W4mC7iaPzESZo&#10;PtFtL9yaJmRgk0TNG2CVYivVvAHx18U+C44dOvVHiXQYUWKLT7+4kivbGGG3aGCHTNTxIY41Pl/u&#10;pY5FCIEjEWS1fY/g34p+DfHCRJpGqJb6lKXVdD1RoLLWN0avI3k2odlmHlo0pa3eRVX75UggehUU&#10;V83ftI+MbbS/C8XhCFo5dS8SSQT3KB42az0nTbqO6E8iK4dWnuI0jiLRlHVJ+Qy88v8AsxeE7qFt&#10;b8aXUVzBBc2v9haSWxHb30RuVu9VnCOmXEckNvHHIrbN3moQWX5PrmiiiiiiiiivNvin8RLb4c+H&#10;DqKxQ3msX8xstF06aZFWS5ERklvbmLesrW1uuDL5QOXeKMtH5ocfnJrGsalr+pXmsaxeTX+pX8xn&#10;urqcqWkYqFVVVQFREUBI40AVFARAFAAy6KKKK+rfgt8b4NHt7Dwd4vnmSySVrfSPEVxdK8OmQERp&#10;Y6VeIyBkt0IkCXLTMIlKRlUhTemT8Xvg3NYm98b+CYbO88J3MEOpT6fpRaU6ZBLB5t1qNkkReOSw&#10;4E5aJwIlc4jEEZdfmivsf9m34gefBN8P9TlRXs4rjUPDkjfZYjJbtObjUtLBJR5ZA8jXMQCu3l+d&#10;uYRxIB4V8XvG1z418ZalMt0ZtF0m5uNN0CCOdZ7NbO3cQy6hbsiorG8dPPLkM20pGXdY0NeW1+iX&#10;wI8Jw+GvAGm3bwRpqniZU1y+n/cSSPbXK50i3E8ahvKS2KSiN2Plyyy4I3Yr2aqt7fWem2k19qN5&#10;a6fY24Vri9vbiK0tLdXkESNPPOwRAWZQCzYyQO9ZGn+LvCer3SWOk+KPDup30iyPHaafrem3t3Ik&#10;SGSUx29vKzsEUFiQpAAJ6V0NFflb4w8NXfg/xNrHhq9fzJdLu2ijuCsSfa7OVBc6fe+VDJMI/Pge&#10;KXyvMZk3bG+ZSK9d/Zx8NXmreOhr8beXYeFrS4luX/dsZbvWLOfTLKzCGRXG5Gnn8xUZR5WxtpkU&#10;1960juI0Z3dY0VS7uzBVVVGWYseAAOcnAFcmvj/wI7qi+NvCTOxCqi+I9GZmYnaFCibOfauuwR2I&#10;+YjvkHoeOvX8aSviT9prwvbad4g0jxRarIr+Ire4ttTQRSNF9u0eOGKC6M7OyhpoJEjESooAgL/O&#10;XYj5ir7F/Zm8aXFxFqnga9Lyx2FvJrmiy7SVt7ZrlYtVspJGk4XzZo5oVSLq87O/3FrxD4v/ABAf&#10;x/4qlubdsaHpAm03Q41a5Ec9qs7PLqskNwQFlujtJ2xoREkSMCyFj5hb29xeXEFpaQTXV3dTRW9t&#10;bW8TzXFxcTOIoYIIYgWd3YhVVQSSQAM19q+A/Avhv4MaC/jrx9c28fiCWLyYo8LdHSGu0IXSdIjj&#10;LefeypuE88ZIVN6IwhWaaX51+KvxKuviPriXKQvZaHpYng0Oxl2m4WGZwZ76+KFl8+fYhdEOyMKq&#10;KXKtJJ5bRRRRXrXwq+KupfDnUnjkSXUPDWoSq2q6UrKJY5QojXU9MaQhUuEUAOhISdBsfDCKWH9D&#10;tI1fTde0yz1jR7uLUNNv4VntLqAtslQkqwKPtZHRgUkjYB0YFHVWBUaFFFFFFFFFVL+wtNTsb3TN&#10;QhFxY6jaXNhe25kljE9pdwtBcQmSAq67kYjKspGcgg1+amkT6j8LfiNaSagksd14X1z7PqS28Cyt&#10;daczG11B7GPUFjDJdWcjm2kcLlXVwVyCP0p07UbHWNPstW06ZbnT9QtYbyznRXVZbe5iEsL+XKod&#10;DgjIZQw+6wBGBdopRyQAMnOAMddx4A9a+fvHn7QXhjw2k1l4aeDxTrO1gsltPu0OzkeJZIZZtRhJ&#10;FwBuB8q2Yg4ZHkicV8b+MfHXiXx5qC3/AIhvzOIDOLGwgQW+nabDPMZWhs7Zc9PlQyyM8rqqCSR9&#10;oNdV8N/hH4g+INwJyJ9F8OrHLJJr9zZSTQ3Eil4UttLhdohcv5qMsrJIEiAYuwfZHJ9+eFPCei+D&#10;dEttC0K2NvZW5MkkjsJLq+vJEVJ9Qv5QB5k0mxdzBQAoVEVY0RF6KiqOqaja6Rpmo6vemQWWl2N3&#10;qV2Yk8yVbWyga6nMcZIywRSQM9a/JWvtD4ZJF8M/gtrvjySI/wBrazDLfwpPbT4Gy4Oj+GbW4jEg&#10;LwPPIbgypsJjnOMhFY/GLuzsWYlmYlmZiSzMTksxPUnuabRRXqXwb8UXHhf4g6DNFtNrrFzD4d1K&#10;NjCoey1a5jhWQyyo5QQziG4OzazCPYWCu2ew/aL8Jx6F4zh1q0t/IsPFNo95IUNqsLa1ZOINWENt&#10;AFdQytbXEjyKfMklkYOx3Bcv9nvUbmx+J2k20BQRaxY6xpt6HRXJto9PfVkETN9xvOtYjuHOAR0J&#10;r9CqKK4T4gfD3Q/iFo76dqca219FmTStZhgSS90y4AIG1iQZIHJxPblwrjByjokifn145+H3iP4f&#10;ajHp+vQRNHcRJLZanYGabS75SgM0dvcypG3mRMdksUiK44bBjeN3t+CPif4s8ASONDvIptPmcy3O&#10;janE11pk03ktEswjRkkicEhy1vLGXKIJN6rtr7M8DfHTwZ4vC217OnhjVwis1lrF1BHaXDs4j2ad&#10;qkhjjlbcygRuscjc7Yyqs1e00UVw3xG8bWngPwtf63Oc3sivY6JB5Lzrda1cW7vYRTKjx4hXY0k5&#10;81T5atszIUVvin4E+EJvFHjvT7143/szwvJDrl9PidVF1by7tHtEmjjZPNkuAsvlyMu+KKbBJXB/&#10;Q+iiiiiiiiisPxN4j0zwnoWo+ItXeVbDTYVllEEZlmmeSRYLa2t4gVBeWV0jQsyqC2WZVBYfm/4/&#10;8f618Q9abVNUb7PaW/mRaRpEUhe00u0chiiFgvmSybVM85UFyBwsaxxpwdFFFFeyfCL4rzfDi9vY&#10;L6C91Hw7qgR7mxtp1WWzvUZVGqWcE/7t3MQaKSPfH5n7stIBEor2f4qfDDTPH2lr8R/h3LBqF1eW&#10;5vb+0sxIV12GNNjXNjAQGjvY9hSa1Kq0jAgqtwrLL8cSRvE7xSo8ckbskkbqUdHQ7WR1bkEHgg9K&#10;9v8AgV8Qm8H+KE0m/lmbQPEskNhNH50SW+n6rNMkVjq7CVT8qjMM214xsfzHL+SinuP2k/Hc9xqV&#10;t4D066ljsrCCC+8QxxNJGt1qFztutOsLlXjUssEOy5GyV43aVdyiWAbflSvrz9mLwnaSprXjS6ht&#10;Z7i3uf7D0hm3PcWEq2q3Oq3Coy7FMsc8EccqNvAEynajHf8AXlGQOc4HJ5IGB6kdsVyS+P8AwI7B&#10;F8a+EmdmCqq+JNHZixOAAomyT7V1vB9COOmO/of60V+f/wC0Rod/p3xFvdXuIgLHxFZ6fdadOiSm&#10;Jv7O06HSby2kkdQvnI8QkdELYSSJiRv2jwevrX4tfCG61b4l6FNoqJaWPjq5ePUbiO2T7NpepWFu&#10;bjVbp4okij3T2sbXSRvKZZ50uGLDPH1xp9hZ6Vp9lpenxC3sNNtLexsrffJL5NraRCC3iEszF2Kq&#10;oXczFj3JOc26+Pf2ofDzi68NeK4kuHimguNAvnLxG1t5LdzqGlqkeN4kmEl2XbLDEYGFIO75Jr0z&#10;wL8WPF/gSe3Sxv5L/RY3HneH9RkefTmhJkLpabstaNulaXdblQzhTKsijYfvbwD480f4g6FFrGmb&#10;oJo2FvqemTOpudMvVXe8LMABJGwO6GVRh1IyFkWSNPkn9p3/AJH7Sv8AsUNPz+GsX4FfOdatvrF9&#10;baRqWiwyeXY6veaZeXyrvDzPpC3C2cTkNho91y7srKcsqMMFeev8AfDTxH8QL+GLTraW10hbhotR&#10;8QXEDtptiIlSSeJH+UTXISRClsjbjuUuY490i/QPiXxp4M+C+jXfhL4aiG/8V3M8lvqupzlL6fTp&#10;bfdH5+q3axpHPcx73SC0jAjifzGlReY5+Z8PfAnxx451KTxN8QtRl0hdTlivboT+XdeIr5JEilWM&#10;WiEQ2S+SzRIsvz27RrGbUIAK96svgP8AC6zt0gfw417ILZLea7vdV1eS5n2BQ1zIIZo4o5GIDM0E&#10;cYBJChVO2uZ8Sfs3eB9Vi3eH5r/wxdJEkcZinm1fT2YT+ZJNc2mpSmdnKEovl3caDCsVYhg3yf42&#10;+GPi7wFKP7asVn05jGsOtaa0t1pMrsit5bTMkbxOGYoFnjQsVYx71G4+eVYt7ae7nhtLSCa5urmW&#10;OCC2t43mnnnlcRwwwwoCzOzEKqqCSTgV7b4P/Z/8c+JVju9Shi8Kac0kas+sxyrqkkReRJpLfRUA&#10;kBjKDK3TwbgyshZclfqbwR8FPBPg37NefYhrutwmKU6xrCJP5Nygik36bp3MEG2aLzYX2vOm5l88&#10;rgV67RRRRRRRRRRXx18a/gpqDahdeMfB1neaoNUvHuNc0S1jmvb+HUL2bfLqemwoGlmimkbdNCAz&#10;xOxZAYSRBxHgT4/+JfB+m22i6hYW/iXSbJJI7L7VdTWeq2sOEFvZx6iBMrW8OHEcbwMyhtqyLGiI&#10;vtMP7T/go2qPcaH4pivfKJkt4bfSZ7VJSCfLS9kvI3ZScAsYFIGTtOMHzvXv2oPEF3AIfD/hzTtF&#10;leO7jmu767l1qdGljCW09iqx2kaPES7/AL+OZHJUFNoYP8/+IfFXiLxVcrd+ItZv9WlR5ZIVup2a&#10;3tWuApnFlZriGBX2JuWFFBwOOKxbe3nvJ4LW1gmurq5mjt7a1topJri4nmcRxQQQxgszsxCqqgkn&#10;AAJNfcHwo+A9r4YmsfEvixodQ1+OKO5s9JVUk0/Q7tj5iyyTAlbm6iG0KwxHFJuaPzGWKYfSNFFF&#10;fOv7TckieANMVWZVk8V6fHIAxAkjGk30gRwOoDKrYPcA9q+Yfg1pC6z8S/CVvIbhI7XUTrDSW65Z&#10;H0S3fVrbzCRgI80McbHr82B8xFenftRalcS+KPDmjsIvstjoEmpQlVPm+fquoSW1yHfuoWyiKjtl&#10;vWvmGiiivRvhHqp0f4k+DrtYRMZdYh0ooXKYGuRPojTBl5zGLgyBe+AOlewftR6SsOveFtc85mbU&#10;dJvdKa2MO0RDRrsXST+du+YyfbihXYAvlggtuwtD9l+5K+MtetNoKz+GZLkvk5U2uq20SgfXziT9&#10;K+4aKKK4zxx4B8O/EDTY9N16CUNbS+dYalZNDDqWnyMQtx9muJUkXZKqhJY3RlOFbAdEdfz2+IPw&#10;/wBZ+HmtvpmpqbiznMsuj6vHEyWmq2iNgyIuW8uZMqJ7dmLRsQcvG0cj8HXsvhz48/Efw7GIX1WD&#10;xDarFLHHB4jhfUJEeScXBuDqMMkN47ryiCW4ZArEBflQr69F+1VAxkM/giaICNzD5XiJJ2aXI8uO&#10;TfZR7VIzlxkj+6c1zuu/tP8AiC8tvJ8P+HNO0SZ4bqOa8vr2XW5o2liCW1xYxrFaxpJES7/vkmRi&#10;VDJtDB+J8B/DrxV8Wtek1rXLnU10eSRJtW8S35lkuL8Qn7Mun6TNcgrLKFj8rI3R26KNw4jik+/N&#10;H0jTdB0yz0bR7OGw0zT4BBaW0IISNAS7MXYlnd2Jd5HZnZyWclmJOjRRRRRRRRRXN+JvCHhvxhY/&#10;YPEWk2mpRKjLBNJGEvrItKkrtYX8REsBYxpv8uQB1AV8qSD8a+Pv2efEPhxJtS8LyT+KNKVx/oUd&#10;u3/CQWiyzOEBs7cMt0iJ5QaWHa5ZmP2dY0Lj53dGRirAqykqysCGVgcFWB6EdxTaK9o+HnwS8UeO&#10;UXUJyfDugMMpql9ayyXF6rW5ljfStOZojPGSUBmaRI8FijSMjIPqbT/2fPhfZWiW9zpF7rEyk7r3&#10;UNY1KG6k3MSAyaVJbQAKDgYiHT5iTknlPFv7NPhjUIZp/Cd5c+HtQCjyLK7mm1LRpPLgdRE7Tbru&#10;IyylC0/nShFDYgbIx5p4f8Y+PfgTqMfhbxZpkt/4Vlvpmh2mSaNrdWxeXfhTUXKRsrGSOeS0mUck&#10;BltpJZHrS8d/B7QfE2mXXjr4S3ltqltKy3N34a00LJGu+EXN0ukxKRJBOiskh0yWMOAzLEEIjtz8&#10;46Vqes+Eddt9SsXuNL1rRb1vlmjkhnt7mBmgurO7t32ttYb4Z4XGGUsjjBIrDor9Svh9u/4QLwQO&#10;f+RQ8Ncf9wWDtXzl8Uv2hLmC8uvD/gCa1MMCm3vPE3lrcu90s6tImgq5MJjVVaJrmVHEm5jCECpN&#10;J8oahqOoateSX+q397qd9OIxPe6hdT3l3MIYhDEJbm4Z3baiqi5JwAB0FGnWF3qt/YaXYRia91K8&#10;trCyhMsUIlu7ydba3jMs7KibnYDc7ADOSQOa/VzS7CPStM07SoZbiaHTLGz0+Ge6cS3c0Vlbi3jl&#10;uZlC7pGABdtoBYkgDpV6vnL9oP4dT+JdJtfFOi2k95ruirDYz2VpFdXNzqWk3N3tSO1tbaN2eS3m&#10;lMvAUCJpmZiVQV6r8O/Bdr4D8LWGgxGOS7AF3q90js6Xmr3Eai8mikZIiYl2rFDlFIiRNwL5J7iv&#10;D/2hdFl1f4b3k8TyB9A1PT9a8mK2897mNS+l3EbshDRpFHdPcvJhgBGQwAO5fz3rqPDfjPxR4QuP&#10;tXhvW73S2ZmeW3jcTWNw7RNAGu9NuQ9vMVVjsMsTFThlwwBH3l8Kfi1p3xGt5bOS1bTvEem2Vvc6&#10;paAxtZXSvI1tNe6U28y+SreWZElXMZlSPfL988p+05/yT3Sx2/4TPTP/AEyalXwhWlpeqXWkXE1z&#10;Zsgkn07VdLkEgdka11jTZdLuxtUjny5mKE8BgGIOMVc8OeGdc8W6nHpHh7TptSv3jkmMUbRRRwwQ&#10;gGSe5uJ2WOJASFDyOAWKoMuyg/WVnB4E/Z50e1k1iKDxJ8QtShluV+yLG1xChgeFYrSa55srDeTA&#10;1zs864JdvKdI/Jh83sPB3xS+OV/Hr+u3TafoMlxO9nd3xlj0yzgleITw+G9E3l3XYExL8qSmIiW5&#10;Mqk19B6H+z78N9ISP7Zp13r91HcLcLd6tf3IGUVdtv8AYtOMEDxblJ2TROTuIZmXCg1f9nz4ZanG&#10;Ft9Nv9Dka5E8lxo+qXPmyId2+3EOqm6gRDuyNkKkbQFIXKn5e8efA3xd4Kjm1G3CeI9CgV5ZNS02&#10;J0ubSCOISPPqOmEu8SAbiZI3kRVXLumQK8Vor1Lwp8HPHvi9YLiy0c6bpk6h01bXGfTrJopLYXNv&#10;PDEVa5milDKI5YIHQlhkgBiPqLwd+zn4R0GeO91+5n8V3cMgkhguYBYaOhjkjmheXTY3ladgVZWS&#10;eZoXVirwnGa9/ggt7W3gtbaGG2tbWGK2tra3jSCC3t7eIRQQQQR4VERQFRFAAX5QKlooooooooor&#10;wf4y/CCPxzbHXdD8uDxZYWvliN3EdvrtpEDJHYzsx2x3CkkW9wcAk+XMQhSSD5j8G/FXxz8L5xoV&#10;1BNPpVlcN9q8L65BNazWYuJUurlbGaRRPau67mVWDwhpGlaB2Yk+96Z+1B4Sltt+seH/ABFYXu9h&#10;5GmHTdWtfLGNj/bLqeybcecr5GB/ePbmte/akkJuYvDHhZEUOv2O/wBdvGctGMNIbnSNPA2t95Rt&#10;vWH8RJztHz94t+IvjDxtLI2u6zcS2jPmPSbVjaaPAqzvNAqafDhHMfmFVmn3zFQoeRtorhq+nfhF&#10;8Cf+EktI/E3jNLy00aXypdJ0eMm2utXi3h2vL2T/AFkNq6jbEqbZZQfNV40EZm+17e3t7S3gtbSC&#10;G1tbSGK3tba3jjhgt4IYxFDBDFGoVERQFVVAAAwBipKKK4/4hceAfG3p/wAIj4jPtg6NOM8fjX5h&#10;WFjdanfWem2ML3F7qF1b2NnbpgPPdXcqwW0KliBl3ZVGTjmvtv8AaBhPh34U6HoWlyTw6bHrGhaE&#10;6M+5rjTtO0m5mtLe6cABvntoZfdkDYzXwzRRRRX3f+0JpsPiH4a2fiO1W2H9k32m6qk9xGftZ0vV&#10;0GnyWtq4RipeW4tZJUJRCIs8sqA/MnwVvl0/4o+EbgxPKJLy8sdsbKrBtU0u400SkvgbUMwdh1IB&#10;A5NfpJRRRWbrOj6Zr+mXmj6xZw6hpt9CYbq1nGUkXhlZXUhkdWw8bxkOjBXQqyqa+Cvip8F9S8Aq&#10;dY02aXWPC8kxja5aPF9pDu4FtFqqxDaUckJHcoFVn+V1jLRCTw6vRfCfxV8c+DFjttH1yZ9Njkgc&#10;6RqKJqOnNHBI0ptoYrnL28chdvN+ySRM+cltyqR7dYftT3qW0Kan4MtLq8Ab7Rc2GtTafayEyMUM&#10;FlcW1y6AIVUhrh8kMQVDbVXUv2prt4LhNH8HW9tdZAtLvU9XlvLdVEoLNc6fawQM26PcAq3S7WIY&#10;lwu1vIcfEb42+IefteqFLrqfPh8N+GYb/wCm+O2jZIP9qabyv+W0o5+6vh/4D0j4e6DFo+mFrm4m&#10;YXGranKoSfUb/wAva8xTLeXEoASGBSQi/eLyNI79xRRRRRRRRRVS/wBO0/VbSXT9Us7PUdPuAguL&#10;O+tobu1n8qVZoxLb3CtGdrqrLkfKQCOQMfJfj39mzYs2pfD+6kl+Zmbw5qk0Qb55ZHK6Xq0pQbUB&#10;ijSG6+bAZ2uGYhT8p3+nX+lXcthqdjd6dfW+zz7O/tprS6i8yMSp5tvcBXXKMGXIGQQRwc1Sorvv&#10;A/w18VeP7gx6HZCOxRpkudbvxcW+jWs0EKzG2ku4o5C8x3xgRRI7jerMFj3OPr7QP2c/h9plsU1m&#10;O/8AEt3IluJLi8vLrTbeGWJWErWVrpEkLIkhYFlnmmK7VCt97c/Xf2dPh3qduI9Kg1Lw5dRxXIiu&#10;LLULm+hlnliC20l9baw85eOJxu8uGWFmBZTIMqyeIHRfiL+z9rh1e0R9e8KTknUZrSO6/se9sReC&#10;0gj1pNriwvMyRm3lJdQ77I5J086Ju91fwv4U/aB0dfFfhS4tvD/jWzWG11qyvCSkj7NsMWr/AGVC&#10;7ABT9k1COMl41MToWj8u3+RtY0bU/D+o3Wk6zYz6dqNlIYri1uVCuhHR0ZSVkRx80cqEo64ZSVIJ&#10;k13XtV8S6td65rd0b7VL9omurlooIfM8iBbWICG2RI1CRoiKqKAABxWPX35+zfDBH8OQ0UZSS417&#10;U5rli5cSzqkVusirj5R5aRrjnlSe+Kl+LnxmtvAYGiaGtrqPiqVY5Jopt0tjotrIFkSS/SJkLTSL&#10;gwwBgdpEshCGNJfiHxF4t8S+LblbrxFrN9q0sbSSQpcy4tLQzoiTmxsYtsEAkEce8RRruKgnJrnK&#10;/Sb4LaJJofw08MwTSGSa/tH1tytzdTwpHrMjahaRwJcECLbbvF5kUSqnm+Yw3M7SN6lXnfxT8Fr4&#10;68GalpEaBtTt8anoTMzKE1SzRjHF9+NMTxtLbFpSUQSeYVLIK+Nv+FQX3/Cpv+E/23n9q/a/7Q/s&#10;3bLs/wCEU/49vtn2TyPM87f/AKX5vm+T9k/eda/Q4g55x1yOOhAIz9aSivFP2hNMtr/4YarczrIZ&#10;dGvtH1KzKPtAuZL+PSXMigHcnkXU3yj+LDdFr88qK9P+E3jyfwH4tsLya7mi0DUJ4bLxFbK7/Z5L&#10;KTdDHqEsMcUzM9k0huEEUfmMA8KsolfPWftHapHf/EmazWF4X0LRdK0qd2YMLmWUSa0JkHBUBLxY&#10;yCT8yE55FeCV9KfDj4DXd/EPE3xB3+H/AA9YNLdz6RfrJYahe2VipluZtSllMbWNsCvzu2JWjDlf&#10;KUpMdfxD8WbzV5NM+HnwP0y502ycXWnrcWdjBa3d4JTLHIdKSTP2SAoTdy383lzhyZGMBjd5PY/h&#10;f8GNE8A/Z9XvWGr+KzbeXNfNhrDTZJgftEeiwuiuCVYRPPJ87KDtESyvGfaqKKiuLe3u7ea1uoYb&#10;q1uYpILm2uIlngnhlQxzQTxSDa6MpIZWUqwJBBFeXz/A74V3M09xL4Rt1luJpZ3+z6rr1pCjSyb2&#10;WG0tLqOGNASQsccaqo4VQAAO00Dwn4a8LxeR4e0TTtLXyYoHltLWJbu5igyI/tl6wM0zDccGV2bJ&#10;OeproaKKKKKKKKKKKKK8n8Z/BfwN4zke8uLGTR9WdzJNqmhmGymunJllc39u6PbzNJJKZJJmiE77&#10;VHmhBtrxwfsqqc58esCOmPCuc/UnUh/WuZ8VfBvwX8N9In1Xxf4t1XV57mJ4dB0XRbSy0S+1DUE2&#10;s4aa9bUB9nRSDPN5QEYKnLu0cT/OtjZXWqX9pp2nwPcXl/dw2dlbIRvmuLqURW8KsxA5YgZJA5ya&#10;+8/g98HbbwNbxa9rscN14vuoSMZSa38PwzIVks7J0yrXDKSlxcKSMbooj5Zd5veKKKKK+cv2nf8A&#10;kQdI/wCxvsP/AEzX9ebfsu6XNL4j8T60s0a29hodvpUsP7zzpZNYv1vIJEAG3aosZA25gcspUHnG&#10;V+07/wAj9pPv4QsP/TzfivnKiiiuz+HUbyeP/BKxqzsPFnh6QhVLERxarFLKxA7KoLMewBNfY/7S&#10;Olz3/wAO1vIlh26Jrum39yz4Ev2WdJdJ2QsQSSZrqEsuQMKTyVFeQfsv28beLPEN0d/mQ+Hfs6YI&#10;2+Xc6lDLJkeuYlxz619u0UUUVheI/DOh+LdKm0XxBYRX9jM8cojcvHLBcRcxXNrcRFZI5FyRuRgS&#10;pZTlGIP5/fFX4Val8OdSSSN5dQ8NahKy6VqrKoljlCmRtM1NYwFS4RQSjgBJ0G9MMJYoZfhjoXw7&#10;8YX8Ph3xXcatoOrzZi0nUNN1C2hsNZmklZ0s71NRguPJu/mCQGNkimULHsWfBuPYZP2VozITF45d&#10;Iix8tJPDSyyBc4CtIt+gY+4UfQV3fhf9nXwPoUtre6s994nvbdUd4tQ8qDRmuo51mjuBpVsNzKNo&#10;QwXE80TgsGRgfl94t7a3s4IbS0ghtrW2ijt7a2tolht7e3hQRxQQQxgKqIoAVVAAAAAAqWiiiiii&#10;iiiiiivOfGfwq8FeOg82raZ9m1RgD/bmksllqrY8tB58u1orj5IliX7THJsQkR7Cd1fNevfsxeJL&#10;WV38O67pOrWohMgi1FLjSdQMvnMotYljW4hcBNjea00WSWGxcAt3/gD9nLTNFnXUvG89nr95FJG9&#10;rpVmJzokLQylxPdPcLFJd7gI/wB08SRj51kWYMNv0319yfqOh/n1HBoorN1nRdK8Qadc6RrNjbal&#10;p17E0U9rcrlTuXiSNlw8ci53RyxsHRgGVlIBr5A13wr40+AGoyeKfBt6dZ8LX2bTUoNQt2lht98r&#10;DT4tdt7V037Syi3vofL/AHm+IiNZQk/WXmlfD39oHTZ9T0WSLw/8RYbG2nvIpmk89fsv+iiDUYkC&#10;Jd2xyka3sK+bGvkBwoH2Y/Kvi3wdr/gnVptI16ykt5EllS2u0WR9P1KGPb/pemXbqoljIZSeAyk7&#10;JFRwyDlq+wvFnxNGj/BDwPY6GbqLUfE/h5PD63TJAv2S08P28ejeIZE5f5pHBhgIAYI5kBjkRRXx&#10;7RXrnwO0hNX+J3hxZrNr210+S91a42iXZbNp9hJLp95K8TLgJefZtuTguVUgg4P6OUUHkYPIOcg8&#10;g59qKKy9d0uPXNE1jRJpZLeLWNK1DS5Jo1DyQx6jaNZyTIhIDFQxIGRk4ycV+TdFa+ha1qHhzWNO&#10;1zSpjBf6Zcx3du4aRVbYcSQTeWVLRSoWilTcAyMyHgmvpD48eM08V+CPhtf2GYtO8Qtq2q3NvmVh&#10;b6ppEUGnS2pkkRPMNvJcXUXmbAGxuX5WGflivYvhp8Hdf8fT299cJNpHhXfKZtZkiXzbwQOY2ttI&#10;gcgyuzgxmYjyoyHyXdBE3sXiD4geGPhhat8P/hTpUOo+JpIrbTLjW7eG3vpTqkkpEZuZYI2bUr9W&#10;lcJDjyYXcRhSEa2XV+G/wVmv5P8AhMfir9o1vW777LNaaRq91cXckEcCxi2uNeaVyZpdiJGlpIWj&#10;ji+SVWY7IfqHryev+cccjoccU2iivO9c+Evw68RahJqur+FbKa9m3m4ntrnUdK+1SSTvczXV3HpE&#10;9usszu7F55AXbIyzYXGj4c+HfgjwiyS6D4b06zuopZpotQkR7/VIXuLb7LcLBql+0txGjRgqY0lV&#10;OXOMu27s6KKKKKKKKKKKKK4vxh8PPCXjq3MfiDS4prpITFa6rb/6Jq1moSQRCC9jG5kjaZ5Fgl8y&#10;EudzRsa8Buf2V7N7mZrPxtdWtmWJt4bnw/FfXMaE4CT3MV5bo7AZyyxID/dFZ11+zh4f8OW0+t+K&#10;vH0kegacjT6kbfRY9PuDFjZHHb3UtzdASM5VUQW8jO2I1Qswr5d1dtIbUrz+wYtSi0cSldPXV57W&#10;51NoFAVZbySzjiiDvgsURSEB2b5Nu9vrj4O/AyC2t4fFHjvTo57yeNZNK8OX0QeGxhcAreaxaygh&#10;53H3LaRSsQOZFMp2w/VtFFFFcf8AELnwD429P+ER8Rj2wNGnOOPxr4E+Dulxav8AEzwfaTySRxw6&#10;k2qBoQC/naHaSa1bxsH/AIXkgVH/ANknHNfUH7Tjf8W/0pP73jHTWJz/AHNE1AYx9CPyr4Soooor&#10;9L7/AML3F18JZPCT2S3moR+BIdKt7O5EUTNrFhoqR6eH81lRJFuYo3DM2FcAk96+KvgZa2958VPC&#10;cNzGssaS6tdKjYIE9joF1e2sgz3SWNHU9iMiv0eooooqK4t4LuCe0u4Ibm1uYXt7m2uEjmguIJo/&#10;Llhmikyro6kqysCCCQQQa+DPjF8GbjwXPLr/AIchnu/Cc8hM0eXnuPD00jjbb3LsWd7ZiQsE7Esv&#10;EcpLlJJvK/CR8Iyaill4zj1KHSLuWBX1jRplTUdJZQ6CRreaOeOa2YuGuEWHzhsVom4aKb6auP2Y&#10;dEv2ivfD3ji5j0q6t4Z7M3Om2mtNNDPGJI7mPUbK4tI5I3UhkKwgFSCCQa3fD/7MnhbT5BN4h1nU&#10;fETpKzJbW8a6JYywmLb5VykMk07ENlg0VzH2BGM7voHRdC0fw5YRaZoenWel2EW0Lb2kKxK7rEsP&#10;n3Dqd0srKqh5ZGZ3PLMWrUoooooooooooornvEnhLw34vtFsvEmjWmrQxf8AHu1wrR3VoXmjml+x&#10;39syXEG8xRiUwyJvVQrkrkH5g8RfsvXHmNL4S8SwvE80SrZeI4pImgg8rE8zarpkbiRvMAKoLNBs&#10;PLkqN8fgv9me9+2W99441CyWyhlgmOhaVJcTT36LvM1rfajiIW6ZEe42/mM6FwskLhXr610nStN0&#10;PTrXSdJs4NP02yi8q2tLZNkcS5Lsx7szMWaR2JZmJdiWJJv0VFcW9vd281rdQQ3VrcRS29zbzxxz&#10;QXMEsZSWGeCUMrK6kq6sCCCRgg18q+P/AIMaz4e1eTx78KpmsLmyEmpS6DZ71uobhXC3A8PwqjJL&#10;DJGztLYSgLgPFEJFkS3VNI8b+B/jlplv4Y+IMNroPiiG9C6Ld2Er2qXEt4wX/iS3d55qxSSbUhls&#10;7h3Ep8po/McBYfBfiJ8KfEfw6nhe/wDJ1HRryaaGw1qxWTyHdHby7a/hfm3uGjCyeWWZGG4RSS+X&#10;IV8xr61+EXjSy8E/BrxfrEsts99aeJbtdOsXeNpLnU9Q0azg0uNrdpYneMyRvJKI23+VFM6AmMiv&#10;lfUL+71W+vdTvpjcX2pXlzf3s+yOMz3d5Mbi4l8uIKq7nYnCqAM4AxVKtLSNNuNZ1XS9HtDGLvVt&#10;QstNtjO/lwi4vrlbWAyyc4Tcw3HHAr9Y0SKBEihjSGKJFjiiijSKKGJF2pHHFEAqqoGFCjAAp9FL&#10;l92cndnruO7PT73XPv170lFFeYfGe6Fn8MPF8rNIoewt7YGPhib7UYbFR1HykyAN/s54PSvzWoor&#10;pdE0PxL431aPTdHtbzWtVNpHgNOv7mx022S1h8+7vHWOGGKNI4Yt8iqPkiTkotfV2j+CvAHwM062&#10;8S+OrqHXvEV20I02GKxjujb3VqI7q5Hh2xuiA0kMm0nUJmi2jygBA0hWT58+IHxT8RfEO7jTU5P7&#10;P0K3uHktNEsHZreNWchbi7kkINzcqhCiRwqj5jHHEHcH1Pwt8Xfhb8P9Jjj8J+DdfutamR11G/1m&#10;TSYb2YSxCR7f+2rdpnMKyxxKsSWsSYHm7BICHi1L9qLxPLcB9I8N6BY2u1MwalJqWq3BlBy7/arW&#10;WyXaRgBfJyOfmPbhrj4/fFSaaSWPxFDao7s629vouhtDCCchI2uraSQgdBvkY+pNdHo/7SvjyxW2&#10;i1S10PXI4py91cT2k1lqN1Az5eFJ9PkS3jYLkRv9kbHVg/Q+2eE/2jfB2uzRWevWlx4UvJn2Ry3M&#10;q6ho7M8yRQxyanEsbxltzMzT26woqktKOM+/29xBdW8N3azQ3NtdQxXNtcwSJLBcW9xGJbeeCaIk&#10;PG6srI6kgg5BqWiiiiiiiiiiiiiiiiuc8V+K9G8F6Lc69rtyILO3+SKJAr3V/eMpa3sLGEkF5ZMN&#10;gZ2hQXcpGrsv5r+JvEmv/EDxJJqeoeff6nqU8Vpp+n2kcsqwRyTFLLSdKtEDNtDPtRFBZ3JZt0js&#10;x+0vg38IIfAtqmua8kNx4uvISNoKzQ6BaTL81jaupKvcMOLmdcjB8qIlN7ze80UUUUV83ftPTQr4&#10;H0WAzRiebxVazxwGRPOlig0m8WeVIidzIjSRB2AwpdQeWFdz8FvBTeCvBFlFeRmPWdZYa1qyyKVl&#10;tZLqJRZ6cyyxRSxmCARrLFIG2TmYqxUivI/2pdJle18I65HbJ9nt59T0m9vPMjDiW7jivdMtjEzb&#10;yMQ3bBkQgHIYgsgPx3Vqzs7rUbu0sLKCS5vb65gs7O2iXdLcXVzKIbeCNe7O7KoHcmvRPjD4esfC&#10;/wAQtd0vS7FtP0of2fd6fb/vTF5V1psU1w1s8uWMYuDMi8nG0rnKmvMa9t/Z80ufUPibpVxEsLRa&#10;NY6tql2JsZ8hrFtKiMKsrAuJ7qIjOMAFgcqK+9fEGh2PiTRNU0HU4xJZarZTWc2I4ZJIvOj/AHV1&#10;b/aVdFlhfbLDIyHY6o4GRXyb+z9Yaj4X+JHjLwlqdvFHeWmj3P2iXypld5dM1S3ht5LJ51RjbXEd&#10;wZlYxjenluMKcH7IooooorF8R+H9N8U6JqOgavG0thqVu0MojcLNEyuJYJ4GZSFlikVZIyVYBgCV&#10;YcH83viD8P8AWfh5rb6XqaGeyuPMm0fVo42S21OzVgN6gkhJo9yrPAWJRiCC8bxyP9X/AAI+Kx8T&#10;2P8Awi3iXUll8TWCMdLuLnctzrumRQ7nEk7Eia6twrGUkq8kWJCJGSeQfRlFFFFFFFFFFFFFFFFF&#10;cN4v+JPg7wQpTX9Yihvvs8s8GlWiPeapcBY2kjRbeBT5XmldkUlw0UZfq4ALD5y1/wDajv2kePwv&#10;4Zs4Io7l/LvNfuJruS5swD5e/TtOaAQyH5WIF1KByMk/MPN7/wDaC+KF3dS3FvrVnpcTnK2Nho2l&#10;yWsI/uxPqcVzMR/vzN9a2LH9pX4iWltHBcQeHNUlQsWvr/TbqO6l3DhZF025t4eO2yFT7132nftP&#10;adeJHY+KfBbtY3Fo1vqs2n3tvqEdyJIPLuEj0bUookMUrZBikuzhTglyOfBvGGueDV1221n4YweK&#10;fDMitJPN9ruobb7JO0aRJ/Y32GWWaEEea0m+6bO/agjRdre7eF/jD4R+IGmReEPi7p9gpH2H7PrM&#10;hngsL+9jlECz3D2e19OnIYNJcRSJCUMwYwR4jbzz4l/ArXfBYl1XRDdeIfDircz3EyWyjUtFhhdp&#10;Nuo28LN5kaQ4Z7uNVXKuZI4V27/DZLmedLaKaaWWOzga3tUlkZktrdriS7aCBWJ2oZZZZCq4BZmO&#10;Mkk16K+hf2ab+1s/iFd29xJsl1TwzqVhYphv311He2uqNGNoPIhtpnycDCkegr7zooooo6ZPTGT/&#10;AFr8h6KK0In1PUhYaRAb6+23EiaZpkRnusXeoOiSJYWSZ/eTMkYIjXLEL1IFfVHg/wCCvh7wbYr4&#10;v+LmoafbfY54rm10OS8tpNMzBaSXTWmqAoxvrgspMdjaFlfy9p+0LKY14b4kfHLUPEtvJ4d8JQy+&#10;HfCDWEenyW/kWtvqN/b4UvbSG1aRLa3UL5KwW8nzx7xI7JJ5SSfDTx78KvAloupz+GvEuoeMo4Jk&#10;TUZP7NurSJ5rWNHjsS88ItlZw6eaLaSdUZh5jq5iHUar+1LrE0Ma6J4S0ywnWXMsuqajdavC8O04&#10;SOC0jsmRt3O4yMO23vXC6p+0N8Tb+4E1rqOmaKioq/ZdM0izlgZgPmkLayLuTce+JAPQVPpX7Rnx&#10;I08TC7n0bXTKYyj6rpKQm2253CEaG9mDuzhvMD9Bt2859e8NftO6JdtBb+KdDvdHkb7FC+oaXKup&#10;2TSMCl9eT2sixTwRIwDpHF9pk2kr8xUF/ozRNf0XxJYR6poOp2mrWMhQfaLOZZBFI0CXH2e5i4eG&#10;ZUdC8MqrImRuVela1FFFFFFFFFFFFFFFFRXNxBaQTXd3PDa2tvDJcXN1cypDb29vAhlmmnnlIVER&#10;QWZ2IAAJPFfnX8Wvijf/ABC1iS2t5Wg8K6Xcyro1inmRrdsmYRrN+rhS00i58tWXEKMY1G5pXk9c&#10;+APwnz5HjzxPp6lcQz+FLK6VtxO7cNemtWXH9w2JcnOTOEwIJD9e0UUUUVw3xNvbaw+HnjWe8mWC&#10;J/DWr2SyMrkG61KzbTbGH92CcyTSxxgkYBbJIAJHh37M/gq4s7PUPHN4PLGrQSaRoqrIrCSwhvN2&#10;o3UsaE43XNukcYbDDy3ONroT6N8e9FXV/hnrTi2murnRprDWbNYC+YXt7kW17cuiD5kjs5rlmB4A&#10;G/8AhzX510V6n448I/8ACP8Ag/4XavKsEV3r+gaq9zFbwwgSRrqzaxpt9cXURzLNJa6jDE4cZjWJ&#10;U3EAKvlla+gaU2u67o2iJMLZtZ1XTtKW4dDIsDajdpaLM0YILBC+7APIFfrEPTJPfsDn+vrXxBF4&#10;bn+Fvx70B/7NmbQdZ16eDw9LGv2e1a28RwNpLW1vLmXLadJeBJI2IdlRHIRZkNfb1FFFFFRTwQXM&#10;EtrdRQ3NtcwyW9xb3EaywTwSqUlhmicFWVlJVlYEMCQR1FfBXxk+Dtz4LuZ/EOgwzXPhG7mBkRQ0&#10;kvh24nl2paXRGSbVmIW3nbkErFKfMMbzbXwF+KyeHbkeDvEV3P8A2LqNxGmiXUjK9touoXEreZby&#10;7huS3uncNv37IpRvZAsssqfcFFFFFFFFFFFFFFFFFFc74l8XeGvCFot94j1i00uB/wDUJKzy3VyR&#10;Ikb/AGKxgDzTbC6lxFG20EMxC5I+cfEn7UFlEZYPCfh2a7PkkRajrky2kKXImKE/2XZF3lhKBWVj&#10;cwvliCo25byrVP2ifiZqEkT2l9pehiOMpJFpek200dwxcsJZjrX2xgwHyjYyjHUE80/Sv2i/iVp/&#10;nC7utH1zzQoT+1dKihNuR1aE6I1nnPfzN1dzpP7Uuoxwqmu+E7K7nM5MlzpOoz6dEtsQoVUsbyO6&#10;ZpF+cljcqG4GFxk+f/E7xX8KPFv2jVvDXh/xJpPia7uJbi6upV06z0y8klkiDz3tjFc3QMhRJG3W&#10;4gLSO0kplNdX8O/j9c2cJ8OfEVJPEOiX5Wyk1i5CXV5ZafcW7Wl3DqloY2OoQP8AKZC5M20y5+0b&#10;kjFvx18DNP1HTj4w+FNzDqeiy2S3Q0K3uJ7+aUQN5Nw+h3UjSPM4wTJaTt5gdXRGZ2SBfmif7fYG&#10;80m6F5ZmO8Uahpk4mtymoaf5tsovLOQKRNB5s0Y3ruTe68ZYGjRXXeACq+O/BbMyoq+LfDhZ3ZUR&#10;VGswkszvgADqSa/Uqiiiiiivn39pHWzp3gGPS4pbYS+INZsrSeGQqbl7CxDapLPaoW3AJPFarI4U&#10;hQ4Un51r4Jor2j4YfBrXPH0lrql4H0rwiLp0udSLIt5qCW7AXFto0DhtzFv3f2iRPKQh/wDWPE0J&#10;+0LNPh98JtDt9ON7pPh2yWGecNfXMCanrElsvmXV0ynE95Ph14jRioZIkRU2IPCPFHiX9m3VNQud&#10;a1G21XxLqepPdXF3PbS+Mo5BJFFvih2ajcWsaK4Aht44h5cYCqRFGoI4+PxF+zTIwVvAniuBSH/e&#10;S3moMg2oWA/day7ZJ4GFIyRkgZI0bjQP2Z9ZvoRY+Ldb0L7X5EMdjD/acVhbzS/L++vtfsLjYAT+&#10;8d7ryx13BRmsq5/Z7n1CykvfAvjnw14yS3+1C7jikhtCs0UKy21paz2U17E0suWGJ5IFX5CWIYlP&#10;F/EnhHxN4QultPEmjXmlSylhA86K9nd+XHHLL9iv4C8E+wSx+Z5MjbCQrbW4rmqK9E8AfErxJ8Pb&#10;+OXTbh7rSJLgS6noE8xGn36sqxzOmQ3kTlVTZcRjIKqHEkYMbfoj4T8V6P410S11/QbgzWdwTFLF&#10;IAl1Y3kah57C+iVjsmj3KSAcMCrqzIyM3R0UUUUUUUUUUUUUUV+efxu+IkvjTxNPp1jdB/DXh+4n&#10;tNOSGSCS3v7yNvJvNZ823LrKJSu22cOV8kBlCNJID7F+z78LVsre1+IWtJMt/dRT/wDCO2Ekbwra&#10;WM6GBtXn34ZnuELrAAAghPmAuZE8r6qoorwX4l/HfSPBV3c6FpFj/bviGFCk+6YQaTpk8kLmJbuW&#10;PdJNJG/lNJbR7MqxUzxuCteH/wDDT3j3GP7H8Hg5B3fYNb3Y9OdQxj8M+9d14X/afspmgtvGGgPZ&#10;koyTarocpubYzvdgRs+kXREkUKQkmR1uZnLL8sZ34T6Z0TXdF8SafHqehanZ6rYTCMfaLOZZRFK8&#10;CXH2e6jHzwzKkil4ZVWRMgOingc9e+B7bWfGFn4r165TUotDtUi8LaM1s0dlo93IwlvtYuWeRxcX&#10;bMsfksFjSIIrbWlVJV7ivMfjHoUWv/DjxPA4hE2nWD67aTywLO9vLov/ABMJTblsGN5YUlt96kYE&#10;jdQxU/mrXrnwP8Ot4i+I+hBoWktNDeTxFesk0UTQppWHsJdshBkX7a1qjogLFWJIChmX0P8AaCj0&#10;7xPpvgz4maDJPd6Xq1tcaDPcytFBHC9tPLdafb/YZQJvO3/2gk7gvGDEgBXKtL8wV9q/sweHEt9E&#10;17xTNGv2jU7+PSLIy2KpLHY6bGLi5ltdQY7jHcTTBJEQBQ1sCS7ACP6jrjPEng6DWdU0TxPYzR6X&#10;4q8Oyn+zdWa1S6SfT5g8WoaLqUD7fMt54pZlVkZZIXcywspLq/Z14b4z+P3grwuXtdLm/wCEs1Rc&#10;Zh0ieIaXCSkUy/aNbw8TB0kO37Ks5VkaOURtivELr9qDxk11O9joPhe3sy7G3t7yLVb64jjP3Unu&#10;4Lq3WQj+8sKA/wB2tnw5+1DqCXRTxb4esp7OR49lz4dae1ubSMLIZt1lqU0y3G5vL2jz4doDE7yQ&#10;B9caPq2m69plnrOj3kN/p2oQie0u4MlJYycMGVgGV1YMkkbqHRwyuA6kDQorjvHngnTfHvhy58P6&#10;hI9szutzp9/EizTadqMKlbe7WJ8CRSGaORCwLRsyhkYq4/N+eLX/AAD4pkiEkul+IPDepfJMiMAs&#10;8DZjniS4QCSCZCGXehWWJxlSjEH9IfAnjCy8deGNO8Q2arE1yjw6hZCWOaTT9StzsurSQxMSBnEs&#10;W8KzROkhVd4A7Ciiiiiiiiiiiiiiivkz4tfH027aj4W8Du63cUps7/xOrIUh8vcl5baLGVOXLYT7&#10;YWAXDmEEtHOvyFc3NxeXFxd3dxNdXd1NLc3V1cyyT3FzcTyGSaeeaQlnd2JZ3Ykkkkkk1Xor2nw3&#10;8BPiN4jiS4fTbfw/bSoWhk8QzSWVxKUnMDRHToI5rqNsgsvnwoGXDKSrKT1p+GPwY8PwyyeKPiwu&#10;qGS4WC2XwwLEzQGNGaZbyysRq0vPy4ciJVIZSWYjE9xefsxaRbW9vHpXiDxRLFGpkvYJdet7i4Z5&#10;Gys6XNzp0IZBjPlQouMY3HNR2Oufsy3dwkE/g7xJpkT7t15fXWsvbxYGRuXTdVuJuenyxGvePBXx&#10;A+Dem2h0Dwv4otNPsbUS3aW+t32u2lvEryJG8VleeLSqKCxD/ZopO7uE/wBY1cl8TvgDpniBbnXf&#10;BSWuj6yluhbRIIre10XVXgUIPsyxbEtJ3QEbgPKkcKXEbPLMfi3VdJ1LQdQutK1ixudO1KzdY7m0&#10;uozFLEWUSxkg9VdSrxupKspDKSpBObXonwn1V9G+I/g68jijlMmtW+lssrMirFritosswKnrGlw0&#10;i54LAA8V+mlFFFFcd8QdZ/4R7wP4p1cXj6fNbaHfrY3iCVpIdTuoDZ6QYjCrEM1zJEqMRtBIZiFB&#10;I/Liiu38D/D/AMReP9Rew0K3jWKCMyX2p3rSw6ZYLtPlrcXEaOd8hGI4kVmPLYCI7p90+EfAvgX4&#10;Q6Z9snvrC1v7mGKx1HxPrl5b2DXkhJnNrbfanEdvE7ruEEbbmCp5jStGGrhfG/jX9n/xRcLN4m1G&#10;fX7rSEmtLS3tD4wit1DSlrhrJbEw2bM7Bd04bLqsY3siIB5QfEn7NWSP+EA8XHnG4Xt3g+4zref0&#10;q/dW/wCzDrVvEYr/AF7wlLDKyMloniC4uLtBGCJJTew6nEEJJxsKNkHI24JjuPgV4V16WcfD74m6&#10;HqlxJbwXNhomoXFlcXogIj+0NfXmlSGVdu4t/wAg4FTtjcAgvXkniv4Y+NvBhuZNZ0O5On2ztnWr&#10;FWvdHaH7ULSC5e9hH7lZnKeUlyIpDuUFAxxXAUVv+HPE2u+EtSTV/DupT6bfJG8LSRiOSOeGX79v&#10;c206vFKhIDBZEYBgrjDKpH6BfCr4qab8RtMaN1h0/wATadCr6tpSudjxbli/tTTPMJZrdnYBlLFo&#10;XYJIWBjkl9Xooooooooooooooor5H/aS+IG1bfwBpk4JlWK/8TkKjYQOlxpGmiTflWyv2mZGiBx9&#10;nKuQ0i15v8Dvhj/wm2sNrmqADw54evLWSe3ltjMut6gv+kR6WrTIYTCgCveqxLbHRAn73zI/0AA+&#10;nT3GMHjjp0oorzL4k/FTQ/hvawLdRvqes36s9hottMkUjwISrXt7cMGEEBYGNXKMzMCERgkhj+aZ&#10;/wBp/wAaNcTva6H4VhtnkkNtBc2+r3M8MRYmJZbmG8hWR1GAziJATyEUcVs6B+1FqaTbPFPhuwub&#10;aSaEfaNAlnsZ7W35Fw32PUHnW4foUX7RCOCC2Dlfpbwh8QvCfjiBZfD+rwT3Kw+bcaVcH7NrFoAk&#10;bTiexkO4ohlSMzxF4d/ypI1O8Z+DovG1tpuk6lqE9voEWoR3+sabaefDPrq2qlrPTp76GVBHbCQi&#10;SaPymd2WNkkheMM3WW9tb2dvBa2kENta2sMdvbW1vEsMEFvBH5UMEEUYCoiKoVEUAADgACo7+xtd&#10;UsL3TL+EXNjqNnc2F5b75IxcWl5C1vcwmSBldQ0bEbkdWB5Ug1+Uus6XPoer6rot1JDLc6RqV9pd&#10;zLbtI0Ek9hdNaTPAZVRihZCVLIGxjIHSk0XS59c1jStEtXhiutX1Kx0y3luDItvHPf3S2sTztCrs&#10;EDOCxVCQM4Br7V+Mmm22u/D3xHoujWxth8MNa0IxadaL9rkm0yLw9bvvMIIkgggttQkYyOHGLZzn&#10;ltnwvX0J+zh4dl1Xx1LrhWUWvhnT7i481Cnlfb9UifTLO2nDDdteJ7mRdoGDEMkDg/elcf428CaB&#10;4/0pNJ16O4VILmO7tL2wljt9Qspl+SQ288qSptkTKSJJG6nIbaHVGXptPgubfT7C3vb3+0b2CztI&#10;L3UPs8dp9vvYoFjurz7LCSsQkkDOI0yFzjJxXCeNPit4L8CHyNY1B7rUd4U6LpAgvtViQpHJvubd&#10;pESAbJUkT7TLH5iEmIPtOPmzVP2o/Ess8baL4a0KwtREolh1WbUNYnkuBIxaRLm0exCxldihDEWB&#10;Bbed21YrH9qHxbHeRyar4e8OXliBJ59pp/8Aamm3TkxHyjFe3VxdqmH2MwaBtwBUbSQw+rfBXjrw&#10;/wCPtLfVfD8s5jguGtryyvYVtr+xnVQ6JcwxtImHQhkeOR0PKhtyOq9hRVDVtI03XdMvNI1e0hvt&#10;Ov4Ht7u1mDlJI25GGQhldTho5FIdXAdWDKDX5vfFD4fXnw88Sz6btvJtEui1xoOqXMUYF9ahUaaB&#10;5Yfkaa2dxFOMKT8svlokqA/YHwJ+IL+MfC50/Vr5rrxJoDfZrx7mV5b3UNNc50/VJHaNQx5NvKd8&#10;jlohLM26Zc+4UUUUUUUUUUUUUUUV4f8AFj4z2fw/2aRpEVrq3iqRY5pLW5MrafpVq+JI31P7O6O0&#10;kq8xQI6ttPmOVUxiX4O1rXdY8R6hNquuajc6nfzli9xdyF9qtIZPJgjGEiiUs2yKJVRQcIoHFZFF&#10;emeEvhF478ZeVNp2kPY6bKiyLrGsF9O04xSwvLDLAXVpp0fbtD20UgBZdxVTur0xfgt4G8NGRviD&#10;8T9LtLqztBLqeg6M1oupwSXCBrQ2rXLS3MqlXjk2jTQzIcjaPmqSKP8AZj0OxkLz+IPGM8lwCqyr&#10;r1rfwReXgiMwppdsY88neWfJ446U4/Ef7NLOit4C8WxBmVWlkvL0ogJwXcRa0zYHU7VJ9BXsXgPx&#10;r8CdClit/C2szeH5NSUmXT9Uv/FkWmRTzIjyvef2xI+nRTKIkQ3HmZIGxZCGw3R+N/hf4N+Kunxa&#10;vp95YWmpTur23izRUt9SivobeT7HPDeC1kSO8VRGYlbzg8booDhQ8b/Cvi3wX4i8E6i+m+INOltS&#10;ZZ47S/VJG03VEtwjPPpl6yhZVCyRsyjDpvCyKj5UcpRX6yaHqseu6Lo+twxPbxaxpWn6pFA7K7wJ&#10;qFot2sLyR7QWUOFJA6itSiiiiivhr9pnxCuoeLtL0CGaKSHw9pXmXCLHKs0Gp6063M8MsjgKw+zR&#10;2cibMgbiC27Kr82V9Z/C74EG1MHi74jJaWenWdr/AGpD4fv2WIReQXme48VrdqkcMMMaCZ7ZmYMD&#10;tufLVJIZMv4j/tC32oebongAy6NpcTT20muBFjv9RtTD9nRdOt5EzZR8s6SD9/xGwMDK6t80XFxP&#10;eXE91dzzXV1cyyT3FzcSyT3E80rb5Jp5pSWZ2JJZmYkkkkk1Xooqza3VzY3EF7ZXE9pd2s0dxa3V&#10;tLJb3NtcQsJIZ4J4iGR1YBlZSCCMg16zofxs8X2NvHpPiM2fjjw43lpeaN4nt4b97mEX4v2P9pTI&#10;0zyhh+5e6M6x/KVj+RAvH+J4vBs0cOq+E7u/szd3MqXvhTVbeSS50T/Ro59+n63GWjvLPzXmgiab&#10;yrgBFMkb7t442ivZfgX4un8L+PdMtCZ30zxPNBoN9aw75N1zeTCLSLtYRJGheK4ZEMjhykLzhFLM&#10;BX6J0UUUUUUUUUUUUUV5J8avGbeDfA189pM8Wsa239iaU8TFZbaS6jY3uoK8csUiGGBZDFNHkpOY&#10;cgqSa+O/g98Pv+E+8Vx217E7eH9IiXUdckBuYlmi3hLTS0uoFISS5fPytJGxhSdo2DoBX6PqqIqx&#10;oqxoiqiIoAVEACqqqOAAOgGOwAxRRWR4g1X+wfD+u635H2n+x9H1PVvsxl8k3H2Cye7EHm7W2b9m&#10;3dtbGfumvymuLi4vJ57u6nlubq6mluLm4nkaWae4nkMs080j5LOzFmZiSSSSTk1d0X+xzq1guvi+&#10;/sV7mOPUm0yaGG+itnOx7i2e4imQtGT5nlmP5wCgZC29fo/x3+zbf6Ta3WqeDL+51yC3TzW0S9iT&#10;+2jDHGomNlc2yrHcyE+Y4i8mJto2J5shUN4H4V8W694J1eDV9CvHtrmGRftNs5kNlfwqx32Wo2qs&#10;okjbJGMhkPzxsjqrj9GPAPxA0P4haMuqaU/kXcAii1fR5pd95pN3IpxHI4VRLE4Vjb3CqBIoOQki&#10;SRR9xSg9CCcjBBzggjGBxz69K/J7xBpR0LXta0Vp1uW0fV9S0o3AUqs7afePaGZUbkBimQDX1L8O&#10;NOuPht8HfF3xCnFzb6vr2no+lbIY5Gsrdpf7K8OXb295GgHmXdz9pkO+RHg8llBJKmH4WWUHxK+D&#10;3iPwBcPB/aWgXr3GiPJAsYsJb7fqWkTtdGOUjzLpb2G4eNfMEDsgwGFfKFzbXNncXFneW81rd2k8&#10;ttdW1xG8Nxb3MEhingmhkAZXRgVZWAIIIIyK/S74UaXDo/w38G2tvI8iS6HaaqzSBQ/na4DrVxGN&#10;n8KPcMiEc7QM816FTZZEhjkmnkjighieWWWVljiijRd7vJI5AUKBlmOMYJyAK+Dfi38bdR8WXU+i&#10;eF7u703wpD9otpZ4Hns7vxGJY2tp5LwLtdLN0ZljtGxvUl5wWKxw8T8OvhX4i+I0872Bh07R7KSG&#10;O+1q9SYwKzyIJbWwjiUm4uViYy+VuRAABJJGZI93S/GD4a+G/hvaeG7TTtQ1XU9a1RLiXUJru5sE&#10;tIYrGGKKSWHTILfzUW5mkYw7rpwixMh80nevhlfaf7LutXl1ovijQZmR7PSL3Tr+yZnmMyNrMU6X&#10;VsAzlVhU2okRY4xiSSRmJLLj6loor5n/AGjPh+uraMnjXTbeSTVdDiSDVVhEjG40LezGdoEU5a1k&#10;fezgDETSNIxWNAvm37NXi6403xPdeD5nlk0/xFBPdWcY86RbXWNMtWupJo0MgjjWa1jlWdhEXcxw&#10;DIVK+4aKKKKKKKKKKKKKK8Y+OnjO58H+CZF025+y6zrt0NIspYbhIb20t2iafUb+2Q/vDsjUQ+ZH&#10;tMTzRuGVggP53UVPbxJPPBDLcQ2ccs0UT3dwJ2t7WN3CvcTpapLKUQEswiidyAQqs2AfY7Tx94Y8&#10;AQ3Nr8O9HXVNdZtjeP8AxNbQPdxn7HNY3EnhrRQv+hxOZPOiM0rsysY7mKQBNnn/AIi8aeK/Fjs3&#10;iHX9S1ONpYZxaS3Bj02KaGD7PHNb6XbhLaJghYFoolJ3MSSWYnlaKKK7/wAGfErxd4EnV9E1N2sA&#10;X83Rr5pbrR5zLzIzWW9fLckA+ZCUkOMbipYH6sguvh7+0Pot3ay2n9ieL9Ps0McjrFJq+mKHDJc2&#10;lxHsF9YCWRo5Y324L5KQSSQyH5D8YeB/EXgXUf7O8Q2JtzKZzY3sTedp+pQwSeW09jcqPmHKMY3C&#10;yIGXzEQsBXIV+q/hPXU8TeGdB8QI1sW1bSrK8nS0mE1vBeSQD7dZo4JOYJg8LAncChVsMMV0NFFF&#10;fN/7THiA6f4Q0zQIZpI5/EOqh54xFG8c+l6OgubiOSRwWjYXUlk67cFtpBO3IPwvXufwo+C1/wCP&#10;86xq00+j+F4pfKjuI41+3axKj7Z4dM84FFjjwVkuWVlD/u0SRhL5XrXjr406B4E0+DwX8MLfTLg2&#10;Nj9nTU7SVbrR9HMp8xVs8b1vbk7nmlleQqJWBkM8hmRfkzXfEOt+JtQk1TX9TvNVvpA48+7l3iGF&#10;53ufs1pCMRwwq8jskEKrGmSFVRxWLRRRXp3hT4v+PvCEkQsdcn1CxhjhhXSdcebU7BYbe3aC1hth&#10;K4lt0jDAqtrNEDtQNuVQtUfE2qeD/Ett/a2maSng/wAQwoP7Q0a0Dz+GtZyY1a70YqN9jcb3lY2b&#10;qYPJQbJhMNk3n9FbXh/XdR8M61puv6VIIr7S7qO5g3mTy5Qvyy21wImRmilQtFKquNyMy5Ga/U/S&#10;tRtta0vTtXtPMNnq2n2epWpddj/Z763W6h8xOcHaw3DPHIzxV+iiiiiiiiiiiiisXxHrtr4a0HV9&#10;evTH9n0nT7q8Mck8VsLmSOMtBaRSznb5s8myGJf4pGVVBZsV+ZOnWGt+PvFcVpCy3eu+JdUmmmnl&#10;URxG4u5Gu769uFtkISKMb5pBHH8qg7V4Ar9OPDugad4Y0TTdA0pHjsNMtUtYPM8ozSEZaW4uGiVF&#10;aWaQtLKyoAXYkKM1sUUV+Z/xa1u/1z4ieK5b9939n6xfaHZwo8zQ29jo1y2n28cKSO+0v5ZmlCEK&#10;ZXdwo3Yrzevq2P8AZ70fxT4S0PxF4I165trrVNNt76Wx1+eHULJZrhIvOsRqWmWtu8b2rieORzay&#10;eYwACxgEn5ylj8R+Cdflhc6j4d8RaPPLEzQTSWl7aySRGNjDcW7DMcsT8OjFJI3yCyNz9vfBz4wR&#10;eOrddB154rbxZZ27OXVVht9ftYR891bImFS4Uc3ECjBGZYhs3xw+9UV+ev7QelTad8TNUuZBCsWt&#10;afpOqWiwkAiBbJdKlMyKoAcz2szH1BDE5Y1137N3hRbjWNT8dX5MFh4agmtLKeRjFA2oXloyX0zT&#10;bgu23tHYSK6kYmRsjbWl8GPG0HiH4j+OrHVo45rH4iRX11Fa6mk1/PKNPklktNELndEYF06a5R0k&#10;TbtiREKj5H+evGfhe88GeJNV8OXpMj6fcstvclFjF7Yy/vbG+RFZwPMiKsV3tsYlCdykD64/Zg0u&#10;C38I67q4hkS81LXzZSTOZBHNY6XYRyWflIcL8stzcgsOp4P3OPpeivlv41/Gs6Obvwd4Ou8auN9t&#10;ret2znOkHOyXTdNlTj7XjKyyqf8AR+UQi4BMHyp4a8M+IfHmvJpekxyX+pXsj3N5d3Mkhhto2kzd&#10;anqt424qgZsu53MzEKgeR0VvbPGvwW8N/DzwJPruva3qepeIpri3sdNttP8AIsNJbULyLeLd/Ot7&#10;mWRYFS4naRpIRKqBAInYE/NVe+/s569PpnxCi0hPOe08SaffWU8S3LRQx3Gn2z6ta3skABWRkWGW&#10;FM4KiZiDjKt990UV5p8VvAlv488I6hZpawya9YQzXvh25KqbiG/j2ySWUMjSRKqXix/ZpPNcxqSs&#10;pVmiQj4V+F3i9/BPjXSNXadbfT5pk03XGeKSRBo97Mi3srRwI8hMGFuFWNdxaNRgglT+mtFFFFFF&#10;FFFFFFFFYXinxBbeFfDms+IrtY3h0mwuLtYXnFqt3Oi7LSxWdlfY88pSFGKH5mHyseK/LLUdRu9X&#10;1C/1TUJvtF/qV5c397P5cUImuruYzzyCKEKiAuxIVFCjoABxVGivUfDuveCvBltbah/YkXjjxXJD&#10;LcRyak01r4X8OzyW+2xiXT5oxJqM8bMxumkEUasqi2diouDR8T/FLx14skuP7U8QXsNlcC4iOkab&#10;I+naUtrcSFzZPaWxHnxqDsVrppXK4DO3Jrzyiiiuk8N+LfEnhC7a98OaxeaVNJt85IXV7W62RPHH&#10;9tsbgPBOEEj+WJY22lty4bmvrPwp8UvBvxcsIvBvxH0qwt9Wu70GzRPtVvpF7cI26x/s2+MxuLW7&#10;ILw7DL+8HyLKxm8geCfFP4Uap8PNQe4hE2oeFruYrperEIZIWfLLpuqiIKFuEAOHCiOYDegUh4o/&#10;I6/Qf9nrXTrPw5tLOXf5/h7UL7RneW5M8k8OV1K0kCEKY0SO4FsiEsAIuDghV9xooooqG5uLe0tp&#10;7u7nitrW1gluLm5uJEigt7e3QzTzzTSEBURQWZmICgdQK/K3xTr8/ijxHrfiC585X1bUbq8SGe4a&#10;7ktLaSU/Y7EXLKu5beLZBHhFG1QAqgAD6e+Efwx0bwrokPxT8ez2kMdvZxazo9rcNvt9KtZAsljq&#10;92FB828mLR/YreMMUZkwGumRIPG/in8VdS+IupCOMTad4YsZWOl6SXXfI4yn9pap5ZKvcOM7VBKw&#10;qSiFiZJZfLba2uby4t7Ozt5rq6uZo7e3traN57i4nlYRxwwwxgszMThVUEnoAa+n/Bn7M+q3my78&#10;b6h/Y9uwf/iT6RLbXeqscSRgT6gRLaw7WEUiiMXHmIWU+U3I9/0X4L/DXQvLeHwvZahcrZpaTXGt&#10;PNrIucKnmXMlnqDPbJM7JvZ4YI8bmCBFJWuj/wCFfeAv+hI8If8AhNaN/wDGaZL8OvAEsckbeCPC&#10;gWWKSJjFoGlQuqyKUJjliiV0bB4dCGU8gggVwupfs+fDG+tmgtdJv9GkLo/2zTdY1GW5CoCWiC6t&#10;JdQbXzzmLdwMMOa8x139ltT9rm8M+KiMLB9h07XrIHLAItz9q1nTyMA/vJE2WBx8kZzzJXjPiD4J&#10;/Ejw+7b/AA7c6zb+elvDd+HidYW4Z4jIHjsrYfa1QYKl5rZAGAH8S7vJ6KK/WHw9qv8AbugaHrZg&#10;+zf21pGmasbbzDMLf+0LJLwwebtXfs37S2wbsdB0rXooooooorh/GujeM9StRN4L8XHw9qMSKgs7&#10;rTtJvtIvApd3M0tzaz3MMrF1XzEd02oB5O5mcfGOr/F/41eHtUvdH1nX59P1OwlMF1aXGh+G96Pt&#10;DIyuloVZHVlkilRijoVdGZSpO1o/7THjiyWzh1aw0HW4YGIu7hre40/VL1C5f/j4tJPs0bAEKCln&#10;jAGVJyT9A+Dvj14H8VSxWNzNN4a1OSOAC31loEsZ7l0LTQWWqxsY2CMNqm4WFpCy7ULEqvtdFfDf&#10;7TWurfeLtI0GKaGWHQNI86ZEV/Pt9S1iQTXEM7scH/R4rSRQBxuPJzhfcP2efDiaN8PrfUXjVb7x&#10;Le3WqTNJZLb3KWkMh0/TrVrjJeaErE11CWwB57bV5Lv7pRRWF4o0y51rwz4j0a0eKO61fQdZ0u2e&#10;dmSFJ7/TpLSIzPGHITLjeQrHHIBPFflXPBPaTz2l3BNbXVtNJb3NtcRvDPBPC5jlgnikAZHRgVZW&#10;GQcggEV1ngHwjd+NvFOlaFbw3ElrLcwzavPbYRrHR4pV/tC7Mzq6IwQ7Yi6kGRkXBLAH9Ra+Sf2g&#10;PhVF5U/j7w3YuJxI8viqys41MTRMpd/EKwAhgysMXmwEMGEzBds8jeM/BTxbP4V8e6QvmyDTdeuI&#10;dC1KAOBG4v5RDY3Th2VR5E7I5k+8I/MC/fIP6OUV8cn4OS+JvjR4ra8ilfwhY6xFq+q3h8y0jv7v&#10;WLGHXjoNrJGxdmL3OJ3jYFIgWLRu8QNX9pPxdby3ek+AdOSKO30QQanqcccQSOG7lszFpVlCNq7R&#10;FbSNIQhKkSoBgoQPLvg140i8FeN7G7vGjTS9WjOiarNKdq2lreTxvFfb2dVUQTRxvI7A4i8wKu4g&#10;j2D4/fCmczT+O/DNjE0BhMvimwsonE6zq7SSeIliDMrKyEC78tV27fPYPvnkj+urW1tLC1trGwiW&#10;3srK3htbOFC2yG1toxDbxoXJYhI1CjcT05qevnv9ozxhPoPhC20GyeSK78Wzz2s0y+cnl6PYBJdT&#10;ijlgkTa8zSwQOrK6vE0yEAkEfI3w68EXvj/xNa6HalYrZEF/rF0ZooWs9HguI4buaBXB3ykyJHCg&#10;VsuylsRh3X9LNJ0jTNA02z0fRrOHT9MsIhFZ2cG4RxJuLsS8hZndmJd5HZndizOSxJr5w/aS8E6n&#10;rFhpXirSLH7Wug22oQ675Jle8i0tmjuba8W3AIMFuy3DTuMMgkDkGNXaP4nr7J/Zc0S7gs/FOv3F&#10;pLHaX0ml2GmXjyMsdz9jNxJqix2275grPAPOZCMhkQ5Eqj6vooqvd2lvfWtzY3kMdxZ3lvPa3VtM&#10;oeKe3uIjFPFKjAgq6kgjGMGvy7uBN4E8cTraSRX9x4P8VSC2luoHhhvpvD+rkQvcW8MpZElMQLok&#10;2QDgP/FX6lRyRzJHNC8c0UsayRyxOkkUsUih45I5YyVZWBypViCDxTqiuLiC1t57q6mhtba1iluL&#10;m6uJEhgt7aBTNPPcTykKiIgLO7EADkkCvCvE/wC0R4E0KW4tNMN74mvYVnRW0xI4tK+0wt5YhfVL&#10;kruRiMie2imQryC3FeQ6n+1F4llmjbRvDWhWEAjxLHqk2oatK8u4nzI5rV7IKuMAKYyf9o9K3/Bf&#10;xg+MPj3UZdP8PeHfBsgtkjlv7+6tNZt9P0+KV/Kje6uPtzEljnZFGryMqsyoVRyPrO3W4SFVupoL&#10;m4BbfLb272cLjcSmy3llnZcLgEeaR1PAOBNRRRRRRRXxP+1Fqc8vibw3ozJGLax0KbVIZPn8559W&#10;1B7S4VmLbSiixjKYUHJfJPGPl+iug0Dwt4j8UXH2bw/omo6tIs1vbyvaWsj21rJduUtzf3hAht0Y&#10;q37yeRVAViSACR7doH7NHjPUPs0uuahpPh62kE32iISNq+qWrJvWAG1tNts4kZVJK3vyq2SC4Mde&#10;v6L+zP4JsPsU2sX+ta7cQ7jdwGeHTNLvWLttH2W0Q3MahSvC3pORndg7B6PpXwj+G2jpOln4O0aY&#10;T7PMbVIZNdYeWSR5La21wY+vzeWVB4znArWHw+8A/wDQkeD/AGz4a0b/AOM/zqvc/Db4fXcE1tL4&#10;K8LrHPG0TvbaHp9lOFbvDdWcccsbejxurDsa8s8Sfs2eC9UQvoFzqHhi6EcaIiPLrGm5EpeSWW21&#10;CT7QXdW2DbdKi4DbSQ275T8c/DDxZ8P5IzrlpDLp9xIIrXWNNma60yecwLO0G+RY5YnGSoWeJC5R&#10;zHvVC1cbpeqajouoWuq6TeT2Go2Uoltbu2kKTRPtKPyM5VlJR0YFXUlWBUkV9leDfHPhr43eH5fA&#10;vjmCKDxEIfNtpYvLgfUJbaIkavochXEN5EC7TW4UqyFmUPCZoovlDxr4Q1PwP4hv9A1JJCbd2ksr&#10;xojDHqenPIy2moQKGcbZAPmUO2xw0ZO5Gr6z/Zn8Ux3/AIa1HwpcXIa90G8e9sYHW2j/AOJPqbeY&#10;624QiWTyrrzmmdlITzolDEMFX6Zooor88/j34pHiP4g31rbzGXT/AA1EmhQBTOsf2u3YyatIYZwo&#10;Di5Z7dnRcOsSEFhtNW/hF8Jf+EuZvFHihv7N8EaX508000v2P+2TZ/Ncwx3LlfKtItrfarrcMYaO&#10;Ng/mSQdN8XvjPbanZf8ACFeAZBaeHIbZbLUdStIDZLfW8aCFNG0qJQhiskjASRgqmX/VKBACZ/mK&#10;ve/BX7Pvi/xNGl5rR/4RLTnEmw6jayy6tMVyqsmjlomRdy4JnkjbBDqrqQT9LaD8A/hrofkvLpdz&#10;r11BdC6S5128lucFQu21lsLQQWksSlS2ya2fO5g5Zdqr2/8Awr7wFx/xRHhD2z4a0Y8+/wC5/Sl/&#10;4V74C6HwT4QHPJHhrRv/AIzXLX/wO+F+oyXE8nheK2nuvNJfT9Q1WxjheVNiy21lbzrbptJ3Kqw7&#10;OPmUjIPmWrfsuaDN5H9h+KdX0/b5n2j+1rOz1jzs7RF5JtDY+Xt+bduD7sjG3HzeM67+z98SNFja&#10;aDT7DX4I7aW4mk0K+E0kQiBJhFlqC21xLIQMolvDIWOAMsQteP32n3+lXUtjqdld6dfQbPOsr62m&#10;s7qHzI1lj823uFV1LIysMgZBBHFUqK/RD4A62ur/AA00uF5rqa40K71DRLmS7O7mKf7dZx27l3LR&#10;RWtxbxJkLt2lFXailvaKKKKKKKKxte0/VNS097fRtfu/Dl+pL2+oW1jpmogP5TKkdzZ6pFKjxbir&#10;MEMbnaAsijcD8WeMfHvx68CX6ad4h1zyPtAnewvYdI8NXGn6jBBL5Lz2dytnz/CzRyBZVVkLou5Q&#10;cvSv2jfiTp6zC8n0XXTK8bI+qaSkL24QMGSH+xGs1IfILeaHPyjaRzn3Twv+0p4S1aRLfxFp974Y&#10;uZJnRJxINV0nyti+U893DHFNG7sXUr9mMagBml5IX6Hgngu4ILu0mhubW6ghuba4t5Fmguba4jE1&#10;vPBNGSHR0IZGUkEEEGpa+b/2mfEH9n+D9M0GKaSOfxFqqvPGsMbxXGlaOi3VzG8z5KMtzJZOuzBY&#10;BhnbuDcT+zD4ViuLrXfGd3bM7WBj0TRrhvs0kKXVxF9o1iRI2UypNHE1tGkqso8uaVMPk7fsaiii&#10;vzH+KWlX2kfEHxdFf2slo13r+q6pZh8Mk+m6lfyXdjcwyKWDqyMM8khgyNh1YDjtM0y/1m/tdL0u&#10;1mvtQvplgtbWBd0ssrZwAM4AA+ZmbAUAkkAE1+ongzQW8M+FdA0CZo3n0rSbS2upIXeSCS8WMPeS&#10;QPMqN5bTF2j3Ip244HIHn3xk+GCePtDN3pVrajxZpIB024kZbd9QswWebRJrkkJtYsXgabhJBjdE&#10;kszH4H8P67qHhnW9M1/TJPLv9KvIruHLzJHMEOJrS5+zPG7QzRloZ0VxujZlJAJr9TtI1O31rSdL&#10;1m0WZLPV9OstUtVuESOdbe/tlu4FnWNmUOEYbgGIByATWhXyl8avh9rHjf4k+FbbS0mMN3odvZap&#10;epZzTW2iWtvqV1cm/vJhtj/eI8ohiMiF3jKA5INbnxb1LTPhb8LrLwL4eM0cmswXWi2f2iQz3A01&#10;5DdeJNQnkkheJnnMxhaNTFg3BeEKIti/GOga3f8AhrWtM17TJPLvtLvIbyDJlWOUxt+8trjyGRjF&#10;MhaKVFYbo2Zc819t/ErwPafGTwjofi7wpJb/ANsw6b9q01JDYqdSs7pVln0HUL2FmEdzbyB0jV5j&#10;HFN50b7fMaSPrPgfBc23wv8ADlpdQzW9zaS+ILW4triJ4bi2mi8T3qSwTwyBWR0cMGVhuUjBAr1i&#10;uP8AiD4mPg7wbr/iJFL3Gn2W2yUIso/tC9mWw09po2dMxLNLG02GBMYbbk4B/MyztNV8R6vBZ2wu&#10;NU1nWr8IvmzeZc3l9ezZaSe5uGxudiWklkbjlnIAJr9Jvh34A0n4faBDpljEkmo3McE+uao3zTah&#10;qCR4fEhCstvExdbaIgbEJLZkeSRsf4zeDZ/GngXULKyEsmqaVNHr+mW6FgLy5sIZI57MpHHK8jS2&#10;8s628a7czGLLKm7P5ukFSQQQQcEHggjqCK92/Z30TUNR+I1jqttH/oPh6z1K81CdlmEYF/ps2lWt&#10;skqKUEsjzF1R2XckcrDJQrX6A0UUV+d3x68OR+HviNqbwLBFbeIba28RQwwvcSNG9872+oNcGccP&#10;JdwXE22NigV1C7R8i/aHwq1ubxD8OvCeqTpKkzaWLCZ5p2upLmbRp30aa8kndVJM7W7TEc7S20s5&#10;BZvQaK8p8XfGnwF4NuPsV5qU2r6gkpiudP8AD6wajcWm2WWGYXk8ksVvE8ckZSS3ecTDKkx7Turw&#10;7Vf2pb+SB49E8IWdnc+dmK71bVJtQt2tlzkSafaRWrCRuCCLkhemG4NZ2j/tB/FHX9StdJ0bw54Y&#10;1HUb2Ty4LW307WGZm6s7sb8KiKPmklchFXLMwUE19feHV8SrpqnxZLoUmrtLIZF8Ow6hDpkMIbEE&#10;aSanI0sjEAu7bE+9t2nbvfaooooooor57/aU1Sex+H9vp8FzHF/bOv2FrdW7LE0t1p9rBNqLiMSq&#10;WUR3MNszvGQ3RSdrsD8F0Voadpep6vcrZaTp19ql4yO6WmnWlxe3Tog3O629srOQo5Jxx3r2jQP2&#10;d/iHrG2TUYdO8OW2bRt2qXiz3ctvcZaZraz0wTkSQqBuiuWhO5lUH75T1/Sv2XPDsCTDXPE+tahI&#10;zKbdtKtrLRo41AIZZo7sXxdicYIZMehzkeo6d8F/hhpVzHeW3hKxlmiV0VdRudS1e1JkiMbGSw1a&#10;aeBzgkgtGcHBXBCmugHw98BcD/hCPCGOevhvRv5+R/M0v/CvvAXfwR4QGOf+Ra0XqPX9zXnuv/s9&#10;/DrWFkextL3w7dM80vnaVeSPbvLPkostjqJnjWJGORHbiLj5QQK+ZfHXwJ8X+DLe41O28rxHoduk&#10;s09/p0bx3dlbQorSXGo6Y5ZkQZcl4XlVEQvIyDFeJV9XfDz40abrmmx+AvilFb3unX1v/Zy+Ib+R&#10;mjmjLItlBrg2hldSCf7SEqspVHkw4e4ry74sfC2++HeqiW3E174X1GVv7I1JgGaGUgyNpeoMgws6&#10;KCUYgLKgLJysqR9d+zb4lOleNLrw/JvNv4psGSMRxxnbqWjRyahavLK7Aqgg+1qdobLsmQMFh920&#10;UUUV8/8A7RfiyTQfBkOiWdybe/8AFN1JZSbPtMcx0W0QTaqYp4SqrvZre3ljkYiSKWRQrDcV8I+D&#10;3gDSJ7a9+Ivj1Psng3QFE9ib9QllrN9DceW7vEQ0lzBDIBEIY0InnZYQX2SwtzHxU+Kep/EXU/Li&#10;NxYeGLGYtpOkO675HVTF/amp+Wdr3LqzbFyywoxjRmLSSy+S1qaXrOr6HO93ouq6lo91LC1tLcaX&#10;fXNhPJbtIsrQSTWjoxQsiMUJxuVSRkCuot/if8Q7VWWLxp4jYMeTcardXjZH917tnIHsDXQwfHb4&#10;q20McEfipmSJdqG40fw/dzEZzmS5urR5HPu7E1esP2gvihZ3cVxcazZ6rDGX32F/o+lx2k29Co8x&#10;9LitpxtJ3jy5l5AzkZB9W8N/tRRFRF4v8NuhEcrG+8NusivL5o8mL+y9UkUoNhO+T7Y2SBhMN8n0&#10;r4a8W+G/F9m174b1i01WCPHnpAWjurXzJHhi+3WNwEng3mKUxedEu9VLJlfmPRUVy/iPwV4U8Wxv&#10;H4i0DTdTdoIrVbyWAR6nDbw3Juo4LXVYNlzEocs2yKVc7nDZDsG+efFn7MVpcyXN54M1saf5jb4d&#10;G1tJZ7ON5botJFDq8G6ZIYojiJJIJ5CVG+U7iy/M3ifwF4v8G+WfEeg3unQTGNY70eVd6e8s3mGK&#10;3/tGxaSDzSsUjiBpBJtBYqFwa++PgvqN1qnww8I3N26vLHYXGnKVXbi10fUZ9JsVwO6wwxjPfGa9&#10;Poooooooor5s/aL8BQaxoA8a2UUn9r+H47e3vtsk7LdaA9w4cLaokn722mmEvmFo1EJmLl9sYX4a&#10;or2n4f8Axv8AFfgpobK9kl8S+H44hEulaheOs9pHFarb2qaXqciyvDHGEjAtyjxBQyoiM28ffGga&#10;7pvifRbDXdKm8+w1O2S4gc7fMTJKS286qSFkjcNHKgJCsGGTjNfnj8a7xL74oeLZkV0CXdnZlXKs&#10;xfTtKt7CR9y9maIsB2BA6197fD8EeAvBAJyf+EP8NdyeDosBAOfTge1dfRRRXDeJPhp4F8W3Ivdf&#10;8N2N5eBtz3sT3Wm3lx+6WJftl3pkkMkwVEVUWVmCj7oXkV0mjaHo3h2xTTdC0uy0qxQiQ21lCkKy&#10;TCJIDc3DKN0sxSNFeVyzttG5iQK1ahube3vLeezu4Ybm1uoZba5t540lgubedDFNBNHKCrI6kqys&#10;CME5zX5S+INL/sLXtc0Tzxdf2Pq+paWbkRmD7T/Z169p5/kkvs37N23ccZxk1+qmnX0Oq6dYanbC&#10;QQajZWt9AJRiQQ3kC3EQkUfxYbmrlFfC3x7+GN9oWtaj410u3E3hzWrtbjUPJ815dH1i8INy12sz&#10;uxhupy0scqkIjyeSVjHkiTy74eeANW+IOux6ZYRvHp9s0U2taoVxBptgz4LbsYaeQBlt4eS7ZJxG&#10;kjp+l9hY2ul2FjptjF5Flp1nbWNnAGeTyrW1hFvbxeZISzbUUDLEk4ySTk1bor4c/afuJ28a6HaN&#10;PI1rF4Wt7mC3MjtFFNdateRXMwizhXdYYg7AchEB4UV61+zV4eGm+CbvXZYES58S6pK8NwszSNNp&#10;WkMdPtkkizhClyL3ooYggkkbAPomgj6dPc5yeeOnSvNrz4P/AAzvr2LUJ/B+lpPCYgiWf2nT7JvL&#10;cuvm6Zp8kdtJkn5vMhbcODkDFehwW8FpBb2lrDFbWtrDDa21tBGkMFvbwRiK3gghjAVI0VQqIoAA&#10;6CpqKKK/Nb4zTi4+J3i5xaR2O3UIYfIiyEf7NYQ2/wBr+6vzXGz7Q/H3nPLfeP358PwV8A+Bwcf8&#10;if4ZbI6ENokDKPr61zvxJ+KuhfDi1gW6jbVNbvVMlhotvKkUrQLlTe305D+Tb7gY0cozOwIRGCSG&#10;P4X8cfEzxX8QJ0OuXkcVhC6S2ujacj22lW0ywCFrhYpHkkkkPznfPI7LvdUKodg8+rU0XSrnXdY0&#10;vRLIxC71bULPTbdpi4hSa9uFt45J2jVmCKW3OwUkLk4OK/Tzwb4T03wV4e0/QNLhhVLaGNry5jie&#10;N9T1JoVW91O5Ds7b5mXO0yMEUCNCI0QDqKKKKKKKKK/PD45x3d98XfEFlBFcXdw7+H7OxtYY5J5p&#10;JJ9CtGit7aCMFmLyOdiqCWJ4BJrZ8J/s6eNNdFvc63LbeFbCZBJi7X7drHly2gnt3XSbdlVSXKxy&#10;R3NxDJGd25Ny7G+kPDPwH+Hnh0pPNpj+IbyN5ZBc+IZEvYAJbf7O0I0uNY7RkHzOnnQSMrncHyqF&#10;fYYIYLaCG2toYba3t4Yre2t4ESKGC3hQRwQQxRgKqIgCqqgADoKlpwGeBk5PGBk9QOB3PHrmvC/G&#10;Hx/8D+Gi9tpc7eK9TUP+50eRP7LicJHJH9o1p90RWRZDhrVZyrIyyBGGD4Fr37SnjjUfPj0S10jw&#10;5btLG8EsVudU1OGJEw8MtxqGbZwzckrZoQMAY5Lcsvx6+LCg48VLye+g+GW5/wCBWZxWZd/GP4m3&#10;sxnl8X6kjsqri0Sy0+HCjAIt7GKOMH1YLk965278deNr6G4trzxh4nura7jlgurWfXtUktZ4JlMc&#10;sEtu0uxo2UlShXaQSMYrlKngnntJ4Lu0nmtrq2mjuLa5t5HhngnhcSRTwSxkMjowDKynIOCCCK+t&#10;NG8R6V8efCcvg7xGbCy+I2lWstz4e1aZDBFqM0Sq8txAbcfI0qoEv7YIylcXMUZ8sJb+K/D3Xrr4&#10;Z/Ee1fWFe0Sx1C78P+JYFmWRYbWSU2V+0klmswmW2lVbkLFkSGIBW+YNX6T0UVyPj3xN/wAIb4P1&#10;/wASJE00umWQNpGY/OjOoXk6afppuY98R8kXEsZm2uGCZK5baK+Afhl4CvPiP4oWyne9j0q33X3i&#10;HVolEslvAwZ44hNOdvn3Ug8uMtuYfPLskWN1ruvjH8SrLUFtfAXge4WDwbocEFncNYs62+q3NnmJ&#10;IIrnexns4VC7C3yyygy/vFWKSvnmp4J57SeC7tJ5ra6tpo7i2ubeR4Z4J4XEkU8EsZDI6MAyspyD&#10;gggiuvt/iT8QbZ/Mj8a+KGbBGLjXNRu48f8AXK6kdc++K3rH41fFHT1lFv4uvJBK6yN9us9L1Rgy&#10;rsAiOpW8xRcDlUIBPJBNWz8efiuSWPioZOMgaF4bC8eirZgD8K9M0L9qLWI7jb4m8N6bd2zy24M2&#10;hy3Nhc2sG4/a5TbX73KXD4w0aeZCAQQzYbK/RPgz4p+C/HJSDR9UEGpsNx0TU1Wx1UYEjnyISTHP&#10;tSJpH+yySBFIL7M16JRWbqujaPrlulrrWlabq1tHKJ0t9Ssba+hSdUZFnjjuVZQ4V2AYDIBIGATX&#10;gHif9mnwnqQabwzf3vhq43R4tpS+saUYo43DosV063Ku7FCZDdOqgMBGdwI+afFnwd8e+EPOmvdG&#10;fU9OgieeTV9D83U7COGC2+03U8+xFngjiXdvkuIY0+VirFRuP0N+y5qiTeHfFGiiJhJp+s2uqPPu&#10;+WRNYsRaRxBOxQ2TEnvu9q+oaKKKKKKKK84+KfgW08eeFL+xFtHLrVjBNe+HrnKpPDqMaB/sqTMy&#10;qI7raIZQ52crIQXiRl/M6iu78F/EfxX4CufN0LUCbNnkkuNGvTNcaNdySokck0tkHTbKRHGPOiKS&#10;bVCF9mVP6B+APiBovxD0UanpbfZ7y2MUWr6TNIr3el3ciFhG5UDzYXKube4CgSAHKo6yRp8xftRa&#10;pNN4k8M6M0cQgsNDn1WKUA+c82sX7Wk8cjZxtVbGMoMcbmyTkY9K/Zh/5ELV+CP+Kuv+fX/iTafx&#10;X0bRRRXP+I/CXhvxfZrY+JNHstVgj3iBp0eO6td8kc0v2C/gZZ4DIYoxJ5Mil1Xa+5ciqvhvwP4R&#10;8IJjw7oGn6bIYpYXu0RrjUZYJphPJbzaldmS5ePeqsEeUjKgAYC11VFfnb8evDieHviPqjwxwQ2v&#10;iG3t/EdrFDLNKVN8z22oyTmb7ry3kNzLsRioVlC7R8i/XHwMuJLn4VeFmlna4eJNWt2Z5DK8SQa7&#10;dRW1uxJJXZEIwidk2YwMGvWqK+Zf2ifhzca7YJ430tnlvdBsBa6pYeXJK1zo8dw1wt3bGPO17ZpZ&#10;JJgy4aIly6mILJ8aaRpGpa9qVlo+j2ct/qeoTCC0tYAu+RyNzMxYhURVBeSRyERAXchQSP028B+F&#10;Y/BPhLRvDizvcS6fbF7yZpTLG+o3Upu782xZUAhEzv5KlAQmNxZizN19FfNP7T95HF4P0DTysnnX&#10;PiWO8R8L5QjsdMuYZVc53bi06beOzZI7+c/sxaDDe+Jdd8QzeS7aDp1va2sbxb5Y7rWnkBvYJSfk&#10;ZIbeaI8ZYSkA4BB+3KK4fxL8NfAvi65F9r/hyyvL3IL30Ut3p95cFYVt0+13WmSQyTbI40SMTOwU&#10;DChRnPRaJoOi+G7GPTNB0yy0qxj2fuLOBIvOeOFLcXFzIPmmmZI0Ek0paRsZdycmtaiiivh39qCW&#10;I+M9CgFuizJ4Yhmku9zGSaKbVbpIbdkPAWIxuykcnzDnoK9b/ZnuJ5/h9fRTTSyx2ninUbe0SR2d&#10;LWBtPs7poYFY4VTLLJIVHG5mbqTXsvivxXovgvRbnXdduRb2luAsMKhWu9Qu2UmCwsICV8yWTacD&#10;IAALuUjR3X4U8f8Axy8VeNRJYWhbw1oMiNHLpunXcr3V9HNa/Z7mLVdSVYmmicNL+4WOOMqwWRZG&#10;UPXilFfoj8Ffhxa+CvDNrqV5ZNH4q120in1aW4WT7TY28zm4tdHjhuI4ng8tPLN1EVLGcNlnVIgn&#10;s9FFFFFFFFfIX7VTKW8Cr5kZdR4mYxhgZVV/7P2OydQpwQpPXafSvIPCfwT8f+LYzcw6bHolgUZo&#10;7/xC0+nR3DYjdVtrVI5Ll1dJNyTCDyWCsBJuG2vpbw3+zd4I0uMNr8t/4nu2ikilEs82k6crm48y&#10;O4trXTpBOrrGBHiS7kU5ZtoJXb7vpulaXo1sLLSNMsNKs97yi106zt7K382T78ggtlVQx7tjnuav&#10;0V5l4v8Ai/4F8GPNbajqpvtVgwH0bRkW+v0fzVikimcMtvC6ZLslxMjbQcBiQG+cta/af8S3MjDQ&#10;PD+j6XbG3eLOoyXWrXgmJcC6hlha1iXapQiN4ZPmUksynbXAj49fFgEkeKuSMHOheGmGM+jWZqpe&#10;/Gz4oagqLP4tuoxGxZTZWWkaYxJAU+Y2nW8TOPQMTisG5+JXxBu5nuJfGvihJJDllttb1CyhH+5b&#10;Wckca/RUFcSSWJJJJJySeSSepJpK+mfhP8SbbV9PHwp8ehtR0LW4k0TQ76RBcT6fLcEQWWmzMyv8&#10;iyGNrG42lraRUGfKCNB5N4r8N638LPGiWf2pGvdJubLWdD1aO3Bhu4ophc6dfpbXauuVkj2zRMHQ&#10;SI6AyKAzfo34Y1yDxN4e0XX7byRHq2m2t80UFzHdpbTTRB7mya4jwGeCXdDL8oIdWVlVsgbtFFFf&#10;E3xet9R+IHxo0vwNatPbxWMWm6YHaUTwQRXlqNf1jW4rGV4UDR2sg3xiQNKLdQGyVUcT8WvHOn6o&#10;9n4G8JWttp/gnwfcXNtYrZTieLWL2Jmgl1VpYXeOSInzTby7meTzJJ5HZpQsfi1FFFFFFaGm6nqO&#10;jXkOo6VfXenX1uX8i8sriW2uIt6GNwksJBAZSVYZwRkHIJFfZfwz/aE0/VhBo/jqW20nUo4YY4Ne&#10;AMenarOZRARexxqEs5SGWRpCRbnDkmHCRt9O0UVFcW9vd281rdQw3VrcxSQXNtcRLPBPDKhjmgni&#10;kG10ZSQyspVgSCCKraZpem6LZR6bpNlBp9hC9zJBZ2sSw20Bu7h7ycQwpwgMkjMFUbVJwABxV6ii&#10;obieC0gnu7qaG3tbWKa5ubm4kSGCC2t4zNPcTyyEBERQWd2IAUZJr5h8aftL6XYtPZ+CdPXWptkR&#10;TW9TS5s9MV2McriHTSsVzN8pkiJdrfbINyiVPvfPeq/GX4l6wNlx4rv7WLfIUTSUtdGZBI6ts8/S&#10;0imZV2gL5kjEDPPzNmnpfxY+JGkSSSWnjLW5WlTY41S5GtxheuY4taW4VG/2kAPbNemaD+0x4y08&#10;W0OuadpHiGCITefOEk0jVbtnd5Ime5td1qmzcq4SxG5FAOGJc/Ufgz4qeCfHISHR9UFvqjbs6Jqo&#10;jsNX+9Kw8mAu8dx+6hMz/ZJZfLQr5mwnbXaaxpdvrek6not20q2mrafe6bdGB0inW3vrdrWdoXdX&#10;UOFYlWKMAQMq1flDdW1xZXNzZ3kE1rd2c8ttdWtxG8M9tcW8hint5opAGR0cFXVgCCCDzVaivtT9&#10;l3VpJ9C8UaGY/wB3pmq2Opx3BdmZv7YtGtmtxGeFVDZbgQeS59OfnX4wW8lt8S/GEcowzaqZxww/&#10;d3dtHdQnkDqjqfT0yOa+7fhRqi6v8N/Bt2ieWsWhWmlFS2ctoSnRXcE/3mtmbHuAK3fEnjDwx4St&#10;xc+JNbsNKVlLRQzSF725USLGxtdOtw9xNsLrv8qNtoOWIUZHhuv/ALTXhSwMkfh/R9V1+aO58s3F&#10;y8Wi6fNb7GJubaWRZ7g/NtAjltYyRkkgjDeX3/7TnjWeS7Gn6P4bsbaUyi086DUb6+tI3J8ovcm4&#10;jillQY+c2qoTz5YHFcWfjx8Vz/zNX5aH4cH8rOk/4Xv8Vv8Aoaz/AOCTw5/8h1u6V+0d8SNPjmS7&#10;l0TXWkdXSbVNKEMkCqpBjiGiyWaFTnJ3ox44Ir0fRP2pIibWLxH4UkQCOT7bqGiagsuZNrNG1ppF&#10;+iAKTsUq96dvLAscJXvHhT4n+B/GbQwaJrtudRligkOkXyyafqYklt2uZbaK3uQouGhVH842jyou&#10;0ncVKsfhX4m+CfGfh7XtU1fxRpsKx63q15f/ANq6SJZtCmu9Sme+kgtp5fniIYuEhuAsm1ScFRuP&#10;6IeHNLfQvD2gaLKxkk0fRdL0qSTaql30+xSzd9qswBJQkgMR6E9a2aKqX+n6fqtpNp+q2NpqNhcb&#10;PPsr62hurWcRSLNH5sE4ZTh1VlyDggHgjjO8OeGNA8Jad/ZPh3TYNK08Sy3JhieeZ5ZpiC89xc3T&#10;SSytwqq0jsQqqgwqqBuUUV8SftH6ffav8SNA0/SbK81K+m8HWgisrG1mvLuUxaxqU8nl29urO21F&#10;Z2wOFBJ4Br3H4W2N/wDDP4fpa/ELVtM0aMatdPp6XuqW4i0+2vIFuk0sTsREZmmS6n8qB3zuJDE5&#10;C834i/aX8IacZYdA07U/EcqNDsnb/iTaXMkiB5TFPdo9yGjJ2ENZLlgdrbcM3lWpftO+MJ5rn+y9&#10;E8O6daSK6WyXSahqN/ah49odrwTwRSOrfMpNsF6BlYZzxb/Hn4rMxYeKQgZiwRdE8O7VB6KM2hJA&#10;9yffmo/+F7/Fb/oaz/4JPDn/AMh1s6X+0V8StPMxu7vSNcEqoEXVdIghFuVOWeH+xTZklujeYXHo&#10;BXouiftSMBaReI/Ciscv9uv9EvyuFJZo2tNIv1bJxtVg98MnLZ/hr2nw18aPh34nEUVvr0WlXssb&#10;Stp2vJ/ZU8ZW6FskIu5ibSWWQlHSKC5dypzgbXC+qfQ/iDkY7V+X3xKuprv4g+NpZ3aR18Ua3bKx&#10;6iCy1CSztk/4DHGij6V+ivgDDeA/A5Xp/wAIf4YBz/eGhwBh+efrX58/FrWbzXPiL4tnvSoNjrN7&#10;otrFG03lQ2eiXDaZbCNJnfaXEfmyhSFMruyhd2K85or6J/Zr0Mah46utXltpZIPD+jXM0N0GZYbb&#10;U9RdbG3SUr94yWxvNqnj5S3UCvu+vHfFfx0+H/haVrUX82vahGxSS10BIryOBtjH9/fSvHb8MNjq&#10;kryKeqdceE6j+1F4nluEbR/DWgWNqIlEkGpy6hq0zzhm3OLi0ksVCFdo2GInIJL4bC8RH+0D8UUu&#10;hcNrdpLCG3Gxk0bShasP7heKJZ8fSbPvXo/h39qHUVuSnivw7YzWcjKUuPDpntbi0jVXL7rLU5pk&#10;uCxKBf38W0BslyQB9NeDvHPhnx3YNe+HL8XLQCAX1lNG1vf6bLcR+asN5byc/wB5RLGWjco4SRtp&#10;x11FFFUItK0uG/utWh02wh1W+SGG+1KK0t49Qu4reNYoI7m7QeY6oiKqhmIAAxjir9FFcf418d+G&#10;/AWnRah4hunj+0O0dlYWqJPqWoPEAZhZ2zsgIjBBd3dUUlVZlLID8G/EH4u+KfH8jwTynRtB2mNN&#10;C065uBa3KC5F1FJq7kj7VKpWMKWRY1KK6RIzOzeU0UUUUUVpaTquoaFqVlq+k3UlnqOn3Ed1Z3MY&#10;VmilibI3RyhkdW5V43BV1yrAqSD7R8RZ7P4i+FtP+KFhFa2uu6ebbQPHmlWQjAt5mdl0bXSNglMc&#10;4AhEkzvgeVArt5Dk/Yfwy11/EngDwtq0stxNcTaVFbXdxdu0t1dX2mO2l311NKxZnaWaB5NzEk5y&#10;eSa7uivlf9qTVJ4dH8J6IqQm31DU9S1SWQhzcRzaRax2lvHGQ23Yy30hfchOVXaww2fMvFusW/w2&#10;8Fw/C7SIZLXxXq1taah8RNVjPlOv9o232yLw4sqvL5oWCWKKR4JBCYwcK7XMwT58oooooopyOyMG&#10;UlWUhlZSQysDkMpHQjsa+n/hv+0PqOmNDpHjt59X05pLWCDXlWM6jpdtHB9nb+0IYo916mQkjyk/&#10;aP8AWsxuGZVX7Ut7iC6ghurWaG5trmGK4trm3ljnguIJ4xLDcW80RKOjoQ6OhIYEEEgg0+iisiw0&#10;DRNLv9T1TTdMs7C+1o251Wa0iW3+3yW0088VxdRRYRpi9zM0kxXe+cMzBUA16KKK8G8cftAeEfC7&#10;y2OibPFeqqqZ/s+5i/seAuiSYn1dBIsh2uSVt1k+YMkjRsCB8zav8ffibqstw0etW+kW1wiILHSt&#10;Nso4oAiKrNbXV4k90pdlLsftHUkLtTCjk7H4nfEPT7qK8t/GniSSaFtyJfard6nascY/e2WptNBI&#10;PaSMivQdE/aN+IemyudUl0rxHDLLA7JqGmwWU0MUZYzxWcujC2VWlDctNHKFKqVUDcG+ivBfx/8A&#10;BXifZbarL/wieqkE+Tq1wh0qUgSyEW2tYSIbUjUt9qSAl3WOLzDXudfmj8X9GbQviR4stN7ypdap&#10;JrEUrweQCmuINWaKNdzblheZoN+75thJCklR5rRX0Z+zPqclr46v9NM9wttq2gXX+irI/wBmmvbK&#10;6hube4mhX5C0UP2lUdgSu9lXG80/9p5WHjvR3wdreEbJQ2DtLJrF9uUH1GQSPcV63+zCUPgPWFDq&#10;ZF8XXpePjckb6NYiNz7MVYD6Gvf9T1bStFgF1rOp6fpNo0qQLdanfW1hbmZ8skIuLtkQsQpIGc4+&#10;leG69+0h4C0xWTSE1TxJcG2M0TWtm+nWIuNzItpdXGqiKdTwGZ47WRQGBGWyo8m1L9qLxPLcB9I8&#10;N6BY2u1MwalJqWq3BlBy7/arWWyXaRgBfJyOfmPbg5fj38VZHZ18TJCrMWWKLRPD5jjBOdqGW1Zs&#10;DtuYn3qL/he/xW/6Gs/+CTw5/wDIdaul/tD/ABM0+Z5bvUNM1xGjMa22q6RaRQxsTnzkbRRZybh0&#10;+aQj2rvNF/aj1SMCPxD4WsLstcoTc6Le3Gn/AGe0IAm/0K+F15sg5Zf9IjB4U4+9XtXhr46/DnxG&#10;3lHWH0C4Lyqtt4kii00NHFGr+f8Ab45JbQBidqq9yHJUjZjBbwn9oTwR43uvE154tFlLqnhuOxtb&#10;a1ksQ1zNotnZWhnvF1G1jUPHH55urgzYaNQ4DupIQe4fAC1gt/hboEsW7zL641m6udxyPPTWrizX&#10;YOw8uGPj1ye9ezUUVyPh/wABeD/CuoalqugaFZaZf6tlbuaAzMFjMpna2sopWZLaFn5aG3EaHanG&#10;EQL11FFfMH7UVpcP4b8M3qrGba31ue0mJfEouLywea2VIscqVgl3NnghRznhnwD8H+K/BMGva54o&#10;hsdA8P6pp0M80OqS/Z9Wt5NM/f2uoXKsAltbCG4uhMs8iSB1UsiqAT2PiP8AaC+HmhSPb2V1e+I7&#10;tDeROui2wazhntwPK87Ub1oY3imY4WW1M4wrMc/Jv8Z1T9qLxJLNEdF8NaJp8AiAlj1Se+1iV5fM&#10;Lb457RrEKu3au0xscgndzgcLeftAfFK6uZ54ddttOhmkZ0srPRtHe2tlPSKCS/gnnKjsZJmb1Y1V&#10;/wCF7/Fb/oaz/wCCTw5/8h1dsP2gvihZ3UU9xrVnqkMZy1jf6PpcdtN6CV9MitpvxSZTXeaR+1Hr&#10;sInGu+FtI1EsYvsp0q9vNH8oDd9o+0C7F/5pb5Nm3ZtweH3Db7N4f/aB+HOuzC2nvb7w/M8sMEI1&#10;60S3gnacnLi+sZJ4IUQgb3uZIgMjqA2PZbW7tb62ivLG5try0uIhLb3VpNFcW88TgMkkE8RZWU9Q&#10;VJBBzXw3+07/AMj9pP8A2KFhj3H9s6hzXr37MP8AyIWsZzt/4S6+I+v9j6fnb746/hXlv7T2pzze&#10;LdB0nz0az0/w+L2OFQu6G91PUJo7ppHADEtFa2+FOQAMjBY18zUV23w50BfFHjjwxokkUM9vd6rD&#10;LfQTyPFHPptgDqOqQF4sMC9vDKqhSDkgAjrX6hV554x+KfgvwRvg1nVkl1NAW/sbTVW91QnakirN&#10;DGQkBZZFdDcyRBxnaWxXz5r37Ud88jR+F/DFnbRJcv5d5r1xNdyXNmMiMvp2ntAIZCcEj7VKo5AJ&#10;+9Xn99+0R8Tbu7Fzb6hpmlwhlJ0+x0ezktGChdyM+pC4nw2DkifPJwRxjp9I/ae8W20kK6xoOhap&#10;axw7JRZm90q+nlC4SZrppLiFTnl1W2we22vpfwX8WPBXjuVbXSL6W11RvNKaNq0cdlqcscQeQvAi&#10;PJFP+7RpXWCVyiDc4UCvSKKKKzp9H0m5vbTVLnS9NudTsQUsdRnsbaa/s1bduW0u5EMkYO9shGGc&#10;81o0UVm6vq+maBpl5rOsXcNhpthCZrq6nLbI1BCqqqoLM7MVRI0BZ3IRAWIB+I/iJ+0Fr3iKWSw8&#10;IS3vhrRR5e68jkW38QXsiSCbzDd2zE2qAqqiO3k3Ebt8jK/lr860UUUUUUV9FWmsf8Lf8BXfh3Wr&#10;qS7+Ingy2utW8K3MjTm68RaSiJJqunymNJjdXnkxYC4WWV1gcuwW6c+w/s0eIP7Q8G6hoU1wZZ/D&#10;uqsbeEQLELbS9YU3duolRR5he5W9Yl2ZgCFyECAfRtFFFfmn451/U7b4gfEmTzI5bq/1TxD4eN1O&#10;pa6s9Oh1YWvl2MylfLY2tv8AYWPO63kkjx8+R5nU0MMtxLFb28Mk888iRQwwo0s0ssjbI4ookBLM&#10;xIAUDJPSu80v4UfEfV7g21r4M12GUKzE6pZtokGF6qLrWvs8Rb0UPuPYVY1b4P8AxL0UQm88IarN&#10;5+/yxpP2bX9pjPzecNCkuTHnPy+Zt3c4zg15sQVJBBBBwQeCCOoIpKKvWGnahqt1FYaVYXmpX0wk&#10;MNnp9tNe3UwhiM8pjtrZWdtiKztgcKCTwK9t8K/s8+OdeMc+rpb+FtOkjt5fN1Epc6lJFcRNIPI0&#10;m1bcrxkIssV3JA6luAzK6j6k8CfBjwd4GMF5HbHWteiUH+2dUVJGgm2JvbTbJR5VuA6F43w8yhyn&#10;nMpxXrNUdM1TT9Zs49R0q8ttQsJZLmOG9tZFmtp2tblrO4MEy/K6iSNl3KSrEHGQQavUUUUVn6rq&#10;2m6Dpt5rOs3kOn6Zp8Pn3l5OG2Qxl/LX5UDO7M7Kkccas7uyogLEA/nl8VvipqPxF1Pyolm0/wAM&#10;afKx0jSndfNlfBT+1NV8olWuXUkKgJSBCY0LMZZZvJKKKKkjkeJ0lid45I3V45EYo6Oh3K6MvIIP&#10;II6V9nfBT41vq8lr4P8AGV6h1Mqltoet3TBTqpGQmn6ncSHBuyMLBKwzOQEYmcqZvFvj14Wbw58Q&#10;dSuooVj07xIq69ZsjXUiG5uTs1dJZbgbfNN0sk7RxuyoksWNoIRfFqK+1f2XNKEPh/xRrfmsx1HW&#10;LTSzb+WdsS6PY/alm35+bf8AbipXHGzvu48Y/aE066svifqt1cKgi1iw0bUbIrIsjNbRabHpDGVV&#10;+4fOtZQFPO3B6EV22leK/Ell+zvDdeE57jSp/DfiS90TXb+NrMzNpeqySXTT2Uk6+ZEwm1G0iVoD&#10;5yMDIjKoJHi/hvwL43+Il5cXWk6ffap5ty76hrl/MY7MXMkqNdPd6pekCWZfOWWSNC8xUlwhFe5a&#10;V+y1qktuH1zxbp9lciZh9n0vTbjVIWtgqsr/AGy7ksyshO8FfIKqAp3Nuwve/wDDMXgHk/2v4vPA&#10;66ho3XHzHjT+cnkY/WumtPgB8LbbzvO0G5v/ADJA6C71nWU8hef3URsZ4Mr/AL+48fe60+8+Afws&#10;ubeSCDw9Np8j4CXdprWtvcREHrGuoXM8PPQ74zXKz/sx+BXWbyNX8VQyMknklr3SpoYpGU+UWj+x&#10;BnVTjK7wSONwPNee6r+y1rkKwf2H4r0nUGZmFyNWsbzR0hXA8poXs2vzJnLbgypgAYLEkDwbxN4C&#10;8X+Dtp8R6BfadC7RpHeFY7vTnlmV3jgTU7JpLcylY3byvM34GduOa7Twj8bPFvhuA6VqjQ+LfDk0&#10;L21xo2vH7SzWcieVNa299KruqMn7vy5lliC5Air7V8D/ABN8JeP42XQrySPUYIDPd6NqEX2bUraD&#10;zjB52xC8UseQrF4JXCb4w+xm216BRRRRRVLUdSsNIsrjUtVvbXT9PtUVri8vJ47e2hWSVYk8yWUg&#10;fM7KijuxCgEkA/JXjj9o2BZbyD4f6Ykd3cRQ2k/ivU7aMTy29nLc+RHZacwJZEMwntpLt/kMkqtb&#10;AsXr5tu77xV451rzLmXWfE+u3YnEMSR3Oo3hijMl9Lb2VlbhvLhjzLIsMKBIxuIVVHHrPh79nPx/&#10;qzxvqy6d4atPOhEr310l9fG1kIM09rZ6aZUZ0XOIp54SWwMjqPWdK/Zc8OQxyjW/E+t6hKzoYX0q&#10;2sdHjjjCnzFlju1vi5JxhgydxtPWur039nP4bWEga6g1rWlHmDydS1V4om3gBWZtHS0f5MErhh1O&#10;7dxjcPwJ+E5Bx4RQZDAEa74nyMjgjdekZHuDXLT/ALNPw9n8ry7vxLZ+XGI3+z6jYt9ofcW8+UXd&#10;rL83IXEe1cAfLnJPN6p+y3o00sX9i+LNU0+BYQs0WqadaaxLJPvLNJFPaPYhFxtHlmNjkE7ucDxr&#10;xP8AAP4g+HYnubext/ElohYtJ4eklu7qJPNWKLfpkyR3DM27cVt0lCgMWYKMna+AXizxPa+LNP0L&#10;+2LseEILPV7/AFmzu3WbSdK0+y0+6uheGW7BWwi+1yo0ssbxo8jL5pbpXhWq6jda1qmpaxfOj32q&#10;395qV48aLGj3V9cNc3DJGnCgu5wo4HQV+qmh6VHoeh6Pokcz3EWj6Xp+lQzuixyTR6faR2sc0kak&#10;gFggYgHvX5ofEiKaH4g+N1nhaGRvFfiCYRujITFc6pLcQSqrc7XjdXQ9CpBHBFcVRX3L8BdP03wX&#10;8N9S8Za9La6bDrF3LqE9/NJdKU0bTCbHT4Z4HGN5nNy8CwozSiaMAuxRF8U+J3xy1nxmzaVoBu/D&#10;3hsC6hmiiumj1DW4p1a3I1WS3KhYGiYqbNWZCWbzGmAj8vwWiiitPR9X1Pw/qdlrOjXkthqVhMs9&#10;pdQ7d0cgBVldJAUdGUlJI5FKOpKurKxB+7vhB8ZLXx1GND1w29h4sgjZ41TEVrrlvGhaS4sVYnbP&#10;GuTPb85A82P5BIkPu9FFFFFRQXNvcq8lvPDcxxzXFu7wSJKqXNncPaXVuzISFkilVopEOCrKVYAj&#10;FZ2uaDoviXT5NM13TLPVLCQtm3u40kEcjxtD59tLw8Myo7BJo2V1ySrA818w+Lv2ZIZ7hrrwTrMN&#10;jHNNuOka81xLbWyySPI/2TVbVJZTHGpjSOKWGR8As07E4r5v8QfDzxr4VWSTXvDWp2dtCkcs1+kI&#10;vdMiSaTyYxLqlgZbdWLkLsaUMCV4G4Z4uiit3SfDPiPXlkbRNC1jV0hkSKaTTdMvL2KB5BlEnltk&#10;ZUJ5IDEetd7d/Az4qWVvLdTeE5njhCl1s9V0LULgh2CgRWdhdSSueckIhwOTgAmuB1Xw34i0KOGX&#10;WtA1rR4rh3jt5NV0q+09JpY1DOkTXaIGYAgkAnGaw62NK1u90ddVjtBbSQazpVzo2o295awXcM1p&#10;cOk6OizAlJYZooriCaMhkkRSDjKn7i/Zt1K6v/h01pcMjRaN4g1PTbFVRVZLWWGHWGWQjlz591Mc&#10;nsQOgr36iviH9ofVpdK+KfhvU9Nni+36JoWiXsOAJBbX9prt3qFqs8R7/wCqkKnqpHrXzZcXE95P&#10;PdXU81zdXU0tzdXNxI809xcTSGSaeeWQlmdmJZmY5JJJJJqCux0v4feOda+yHTPCXiC4gvwjWl4d&#10;Lu4NOlRxlJf7SuVS3CHtI0gX3rpdQ+CXxR0y0lvLjwlcyQw7N6aff6Rq92d7hFMen6XcTzvyRu2R&#10;nA5OACa831DTtQ0m8ksNVsL3TL6ARmey1C1ns7uETRCaIy21wqOu5GV1yBkEHoao0UoBYgAEknAA&#10;5JJ6ACvWvDnwR+I3iNkI0GXRLUzTQSXviMtpKwvFCJ8vYSKb1lfcqJJHashbI3Da5X6h8G/s8+D/&#10;AA5Il7rTv4s1CMOQuoW8UOjKSxCuukbpA5CnaftEsq5+YIpxj3zpxjpkBR0wOmPoPp6CqEGrabda&#10;hqOlW97BcahpUdjLqdpFIHmsU1MSSWIuNudjSJE7hCQ20KxADqWv0UUUU2WRIY5Jp5I4oIYnllll&#10;ZY4oo0Xe7ySOQFCgZZjjGCcgCvhn4sfHS98THUfDXhWVrLwzIGtLrURG0eoa7ED++VS2GgtZDgbA&#10;FkkjyJCFkeAfN9FFFFfQXwi+NeoeELqHRPE91d6j4UuDBBHLM813d+HfLjWCCWzB3O1oqKqyWi52&#10;qA8C7g8c3ZftM6HDdxeFfHWnzpd2d3bLoctzDdQT2ckDiTV9EnsRECWEqvds8okZSBGAByW+S6K+&#10;jP2ZrJrjx3qN2Y5zFYeG7xhNGXWBLi5v7aCGG4YcHdH5zJGSMlNw+4a7b9qeyma38F6hHbObaGbX&#10;bO5vBG3lxzXSWs9jbTS9AzrDcPGpGSFcjvXIfs/6xc2OnfFHT9H89/Etx4TOraCkFstyWu9It7u3&#10;iKRuGVpPtF5beXEyMHOQRgEHxtR40+I+uIgOs+K9blUIm95rtrW1kvO7yHyrS1SafOSY4Y95ztBr&#10;2zQ/2YfFF4iS6/rmk6JHJaxyrDZxT61exXLlWe0u4w1tANgLhpIbmUbgAuVO+vSLT9l/wbHawpfa&#10;74nurxU/0i4tJdKsbaaTccNBaTWtw8a4wMNO/POe1dDp/wCzp8NbNkNxaatrAVGUpqGrTxLKWziR&#10;/wCyhbMGXttIHqDWw/wH+FDI6jwosTMjKrprviXfGSuN6iW9Zcg8jcpHqMVy95+zT8Pbmd5be78T&#10;afG+3ba2uo2UlvHtUIShvrWaX5iNx3SHk8YGAOG1r9ltsXkvh3xaGbcDp+n61p5UBDKFMd5rFi55&#10;Cbm3pY/MQBtUNuHinin4O+P/AAmlxc32hy32m24keTVdGb+0rMQQwG5nupo4QLiGGNVbfLcQRqMH&#10;nBBNbwZ8VPGfgYpDpGpm40tNx/sTVA97pQ3ebJiCEuslvmSVpX+yyx+Y4HmbgMV9gfD343+C/Fcs&#10;Ojm1PhTWr67maHTLgwvYX9/qV7NcyLY6pAkQknndhJJ58ULyTS7U85iWPuNFFFFFOAzwMnJ4wMnq&#10;BwO549c181+P/wBoPwlpLi08NWdv4t1iylmktdQlQJomlXvkXFgbi3umXzLh1DEH7MFjkhlYLcjc&#10;yn5E8T+NfFHjK4W48R6zdaiY2zBbMUgsbYldu62sLcLCjFeGdU3N/ESea7jw58CfiN4iUStpMfh+&#10;2McrLceJJJdNZpIpBEbc2EaS3ascllMluqFVJDcru9n0v9lnTY7iN9a8X3t5a+UwkttM0q302fzj&#10;H8pS9u5rpdit1zb5Zf7h6dbZfs1/Du2Mpnl8R6j5kRRFu9StYxA5OPOi+wW0BLDsHLL/ALNdN/wo&#10;n4T/APQop/4PfFH/AMnVz1/+zf8ADm8kla3GvaWJJvMWKx1RJUhUJtNvH/acNwxXPzHezNn+PHFc&#10;9qX7L3heW3CaP4k16xu/NBabUo9P1a38nBBjFtax2TBs4+czY/2TXmHiH9mrxrprSPoF5pfiW2Dw&#10;pDGsq6Pqcm+MGeSW1v2NsiI+QD9tYsuGwCSq+ZeGL34geEPE1vpGgS6r4f8AEeoXljpx0q7QWa3N&#10;1fr9n06PUtN1ZRAwIuN8T3MZVN4kUqcNW38cNVj1b4m+JXguzdW9jLZ6VESsqLbzadYRW2o2iLKo&#10;ICXYuAcfKWyVJUgn62+AGmQad8MNGnjhlhn1e61XVL7zGc+bP/aEmn286I33VNtbwYA4P3v4q+eP&#10;2mYIYvH+nyRR7HuvCunz3DZH72ZdTvLYOcDtHHGvPoK+dqK+pP2YvDJutb1vxZPDmDSrNNJ055rM&#10;PG2oaifNu57O9c4SWCCMRSKgLbLkZKqcPqfFf4/Tma+8M+AriNYFje0vvFMLsZ3m3bJk8OyxEBUU&#10;Bk+2HJYsWg2BI53+S5JHld5ZXeSSR2eSR2Lu7udzO7NySTySetR0UUoJUggkEHII4II6EGvrr4S/&#10;HyRpbDwx47uEKFEtbDxTPIwl80Ntgi16SQkEMCFF4SMEKZ926SZfr2iiiiiq8d9ZTXVzYxXdrLe2&#10;KW73lnHPDJdWsd0Ge1e4t0JZBLsYoWADBSQTjh9xbW95BNaXcENza3MUlvc21zEs1vcW8yGOWCeG&#10;QFWR1JDKwIIJBBFfPXjb9nXwxrpub/wvOfDGqSNLN9jCG48P3ErCaUotoMSWvmSvGoaBjFFGuEti&#10;Tx8y+Jvgz8QvDErCfQbjVrUfd1Hw8k2rWrgQrNI7RQILiJF3FC08CAsG27hgnyuiitLS9H1bWrh7&#10;TRtL1HV7pImne20uxub+4WBGWNpmhtUdggLKpYjGSB3r0ez+B3xSv7aG6g8JzJFOrOi3mqaJp9yq&#10;qxU+fZahcxTRnI4WRFJ69CK47UfBfjDSLa4vNT8K+ItPsrUIbi9u9F1K3soVeVYUaW7kjEahnZUB&#10;L4LEAcmuXrT0jV9T0DUrPWNGvZ9P1Owl861u4GAeNtpR1IOVZHQtHJG4KuhZHBViD9L/ALL+rIvi&#10;DxbpC26RnU9LtNWQxl/Ltk0q+a1NuhkZm2n7cCN244Xluufs6iiivyb1nUZNY1jVdXmLPPqupX2o&#10;ylwocy31y9zIWCYXJLn7ox6V9L/Dj9nSfUIrXWvHjy2VlPDBdW3h61eSDU2zPv8AK1yR48wK8SjM&#10;ELediTDSQSRsh+sNA8M+HvC9sbXw/ounaRC0drDP9jto4p7tbNCls19d/wCtndQz4kmd3JZiSSxz&#10;u0Viap4b8O65JDNrfh/RNZlgTZBJqulWGoSQx7y/lxPeRuyqSSSAQCetcBL8DPhVNI0r+E0DOclY&#10;tW163j/4DFBdKi/QKKr3Pgf4K+AbeW61bSPC2nRXMNzKg8RTDVprpLBVmuV0y21yS4leRQVBjtUL&#10;sWVQGLKp5ub4/fCjw2ltpmg2uo3emxxGRF8N6Db6dp1m0k7tJbraam9iQ5P7w+XEUO7727cBx8v7&#10;VFss2IPBE0sGR+8m8QpBKcqN26FLKQDBzj94c9eM4rpZf2nvA6wymHRPFUs4ikaGKa20iGGScRkx&#10;RSzpeSFEZ8BnEbFRztb7p4m08dfEH45axJ4Z0a3Xwv4OdIl8TS2LrPcxaPM0f2iC71ueIFppmjlS&#10;2gt4YvMV3SYSQrK6/XGl6XY6Jp1lpGl20dnp+n20VpaW8RZlihiQKoLSEszHGWd2LMxLMSxOb9FF&#10;FFfLPxv8F/FPxtrUNrotjHfeEtPgtpLC1h1TTrMS6g8GLy8vre/liLTKWeKLBZVjGU2tJLu8Bvfg&#10;p8UNPt3u5/CV3JFGyqy2N7pOp3BL9Nlnp1xNKw9SqEDvXGal4T8U6PbfbdY8Na/pVpvWL7XqWjaj&#10;Y23mt9yPz7qJU3Hsuc1z1FFFFfXHhea2+Ovw9fwjrF4sPjnwkFudN1q+aG5uL+1dmiimkKqs/lFf&#10;Ltr4jf8AOsFw7SSMqD5s8V+E9b8F61caHr9qba9hAmikQmS0v7ORisF/YXBAEkMm0gHAKsGR1WRH&#10;Rc3SNI1LXtSstH0ezlv9T1CYQWlrAF3yORuZmLEKiKoLySOQiIC7kKCR92a54l074EfDrQNCj/4m&#10;WufYbq20m3YTPaXOplvtur6hcyZQpax3NyWEQYSMGWNcDfInjvxlX/hNvAngH4p21pEk89o+ja+0&#10;SXqFJxM6xiCCQyRpaQXsV9GsjyB2M0SkuSNuR8AL/TdRv/EPw71+NLrR/GWmM8NpN9okVtT0sG4x&#10;bLGGWKQweZP552srW8W1w4QV912trbWFtBY2FvBZ2dtEsNtbWsMdvbwQoNscUMMYCqo6AKBip6KK&#10;KKK+X/if8b7vwl44Xw/ZWWna3odjpf2fxFplzG8Ul1qGogTmFb5xIoEMAhAAiZSZJkkDME8rG1j4&#10;QeDfibokfi/4V3dvpFxcbzdaLc+dHp41Eyi4vLG5hBkawuIllwI4Va3KrF5SrE4mb5ZvrLWvCutS&#10;2d5He6Lrmj3a7gjtb3dndQkTQz29xAR6rJDNExDKVdGKlSfuT4OfGKDxvbx+H9flhtvF1rCSkgCR&#10;QeIbeBC8l3aooCpcKo3XMC8YBliAj8xIfe6KKKw/E3iPS/Cmh6j4h1iSVLDTYRJL5ERlnleSRbe2&#10;treLgGSWR0RdzKoJBZlUEj85fiD8R9f+IOqSXepTyW2mRy50zQoZnNhp8SArE2zCiW4KsfNuWXcx&#10;JChIwka9x8M/gZrPjRU1bXZLrw74aKW89vO1uv8AaGtRyyK7Lp0UxAiiaHLLdyIyEmPy45gXKaOq&#10;fGbSfCtzFpPwk8O6doOi2OppJe6pPCbq/wDFdlbSmaO1umvla5jty8s+1pp3uPLMYRrbDRH7b0bW&#10;LHX9J07WtNk82x1Syt722Y4DLHOgk2SAHAdOVkTPysCp5zWlRRRRRXz58c5vDnhTQ9a8QW9rbweN&#10;PGOlnwYl1E6+de6TO0cmqyXdk8qK6RW0Qg+1LC8iM1vGWEZXb8s/B7wzJ4q+IGg2hTdaadcLrmok&#10;xRzRiz0p1uFimikI3JPN5Nu2M48zcVIBr6vb476Ha/EjVPB2pLBa6HbTR6TbeIWeWNItdt9yajHq&#10;aTqgitvNP2VZhlUeIyM7Qy7ofKv2kvAl1b6pF480+1kk0++gt7HxBJHuk+x6jbgWtheXCs5Kxzwi&#10;K3BSNY1eMBz5ky7vlavW/hV8KtR+I2pPJK0un+GNPlQatqyqvmyvgOul6WJAVa5dSC7kFIEIeQEt&#10;FFN0Xxt8fQazeQeBfDv2SLwf4Se2tbY2gZ1vdQsLT7GXSWVQRDaqz20IQlXw0vmSK0ezwKiiiip7&#10;e3nu5o7a1glubiZxHDBBG800sjdEjijBZiewArsrbwR8RrC6t7y08HeNLW8s54bq2nh8O63HPbXE&#10;EgmgmjdYQVZWAZSOhAIr9DfAOta9r3hmwvfEmi3+g65EBa6hbX0KwG6nihRjqVrCNpWKcPu2Oisj&#10;74/mCBm7Kiiiivnv4j6d4w8A6nd/ET4exW8umTW88/jXww8V1NY3FzhvM8UyWEUq5YL5f2mW1MTq&#10;YvNk8yN7lhnaX+074QuYY/7X0PXtLundhItp9h1WzhTcRG32tpLaViV+8BbcH161bP7Tfw/DMP7L&#10;8XMBwjpp+j7XI4zh79SM+p/KrmnftJfDq9u0t7lPEOjwOshN/qOmW8lrF5aF1WSPSbi6nJc/Ku2E&#10;gMeSBlh1VpdfBv4gzefBH4I1/VNXinXbdWWmp4kuVt4XglZre+jS/Vo4oyUcqGVVDqcbTUEnwK+F&#10;MjvI3hRAzs7kRax4gijBZskJHFdhVHoqgAdAK3dN+Ffw50m3Nta+DdAljMhlLalYprNxuIA2rdav&#10;58oXjhA+O4Ga71EEaKiIsaKoREVQqqqjCqFHAAHGBgClpQPunJyOQQcEd88f4cV4j4w+AngbxNFL&#10;JptnH4V1Vihju9HiCWBKRiJUn0QMkBQ9W8jynLYJc5Ib4l8Z+BfEXgPURp3iCz8vz/Mex1C3Ly6d&#10;qUcRAkksbplXdt3KXRlV13LvQblz9V/svalby+FvEmjosgu7DxAmpTthfKNvq2nR2tqqNnJYNZTF&#10;gegK88mvpyivzo+Pbu3xW8UKxOEXQ1RT0VD4dtHwPYkk/jmrvwu+C+r+P1TV76ZtH8LJciNrwx5v&#10;9WWJyt3Ho8TjZhCvlNcyZRHOFWZo5EX7S8KfDjwb4LitxoeiWiXkAz/bF3Gl5rMsr2y2lxKdSnBk&#10;jEqoS8MHlwgsxSNNxB7iis/UtI0rW7dLPWdM07VrRZluFtNTsbXULZZ0QxpOsF2rLvUOyq2AcEjO&#10;Ca4PU/g38MtWuBdXfhDTopNix7NMkvdEt9qHg/Y9Glghzzy5jye5qjH8LvhB4SD6veaBoFjbxqIJ&#10;LnxHfz3+mxiZwqho/Ec81uHJ4Rtu7JwDzXNz/GH4M+CVuoPDsNrJK94Le+tfB+gW9qk726uou3vH&#10;W0tbiNPmVJI53J35TcpYjk9T/al0mK426N4R1LULTYhM+p6nbaRceafvr9ktIr5NvTDedz/dGOdO&#10;z/ag8HvawPqGgeJLW9ZWNxb2aaXf2sbByqiG8nuLd3BTaSTAmDkYONx5HWfj/wCLPGN9F4Y+HGgt&#10;YXepXUtpZ31wYr7WJo/MSWG4httotbMiJJTcvK06pGWcSR+X5lfTPgrwlbeDNDXSobu71O7ubq41&#10;XWtXvpHku9X1q9C/b9Sm3s20yFFCgsW2qu9nfc7dZRRRRXjfxk0f4ieItHg0LwSlmun30V7/AG/K&#10;dQS01G4iiiDwaVE0+1FhuOUkKyEuSEkMcJkMvyV/wob4r5x/wiuCQzf8hzw2AQo3HB+2dfauKvPA&#10;3jXT4Lm5vvCPia0tbSNpbm6uNC1SK1t4ozh5ZblohGEHdy2PeuVoooor6X+CniTT/EWmap8HvFR8&#10;zR9dgvLjQ7nz7j7XbX6lLp9OtN6ywxhTG19bllRVmSQMJWmVB5b8Qfhp4h+Hl+0WpxC60q4uJYtL&#10;1u3UfZb9FUSIskYZmgm2n54ZD1VzG0qASHzqvun4a6ZpfwZ+HF34p8YeZp+p63JDd3lo8Ui6lsRH&#10;TQ9AgsnlKtcEGWdspEyGV1nwkBdeb1jxTH8a/hL4wmlsbWw13wdqB12Gyjurto4dMt0kube6aZow&#10;skjWX223K8hpYvMKxLJGqeAfCnxYvg3x1omrTyvFps0zaZq4W4aCI6bqI+zyTXRVH3x2zmO7MRX5&#10;miUAqcMP0X8PeGtD8KaaNJ8PabDpenrcTXQt4WllMlzctmWae4uHeWRiFVA0jEhFVAQiqo26KKKK&#10;K8J+NvxPvPAFtoFroNxaHXL2/N7PaXMcF3CdEtYmjkS9gDrPEtxM6CGSMLuEUoV1KkHgrLSPht8f&#10;rK/uNOsY/A/jq3lF1qAtgl5JNbNdO0l89pGbWG+SYzfv7nZFcJMEEjeVsE3zV4w8DeJPA1+th4i0&#10;9rbzmn+wX0R87TtTit5Akk1jdDAYAMjNG4WRFdPMRCwFe/8AwU+Nd5FeWfg7xleT3ttezpbaJrdy&#10;7z3VpdTuFg03U5nJaS3kchYZjloWIRiYSDb/AGTRRRUVxcQWkE91dTRW1tawyz3NzcSJFb29vChl&#10;mmnmkIVERQWZ2IAAOSBXwT8YfjHc+NriXQdAkltfCNrLhmAeCfxDNE25bu7RsMlsrDdBbMAcgSyg&#10;SbEh4r4ffDDxL8QrknTIFtdGt7qK11PXLnYLay3oZnSCAsr3MwQD91F91mj814kcPXrfinXPCnwT&#10;uZvDPgHSUvvGiWix6v4v11Ptdzphu4muLePT4ZFEPm+VMHPkxrDtESzC4cSBPpH4VeM/+E78FaZq&#10;8zl9Ut86Trny4zq9jGnnT5SKGL/SEeK62QoUjEvlBiUNeiUUUUUVwvjq08LWen/8Jr4h02xurjwd&#10;HJrOm3M/kQXJu7WF/sNjFdy8kyzOnkRklfOMbBTIqV+bSrqvirXgoxfa54j1fHW2tftmq6xecDJ8&#10;uGPzJpP9lFz2Ar7d8bfEy1+EOpeA/B1tZvqGj22jW0ertcqW1SPRbcLpGk3VjdRFIXnUwTvNG0ID&#10;7FVTFv3LT+OfhuH4geBtJ8Y+GrhdSGhRXGqweTLtjvdB1CFH1F44Gj3+fCYYpPLdo9qLMrK0uxB8&#10;K10vhXwprnjPWLbQ9BtDc3c5LyTPuS0sbRGCzX1/OAwjhTIy2CzHCIruyIfoL4na3Y/DLwdY/B/w&#10;xP519cWgu/FmsxGG2uZBfOZZreaOzO4SXS7VZJmJSzEURMyyB1+WKKKKKK6qDwN41u4Ibm18H+Kb&#10;q2uIxLb3Fv4f1aaCaMnAkhlihKuvupr7c+CWt+NZdFh8O+MfDGraYNHsY4tG1m9sZLBbvTrZxaR6&#10;de204V1uIV2iKQJiWJcsA6mSb3KiiiivKfid4T17UoYPFXgnU5tI8Z+HrO7S3a1iTHiDSyy3kug3&#10;oCOZsSRCS0im3w+YWDIpk82Pyjw1+0/p5tGi8Y6Bew38e0LceHVhntLndI+9nstSnjktzGvlABZp&#10;vMJZj5eAp6if9pj4exS7EsvFN0uATLb6bpyx89QFuryJsj/dx71HH+038P2kVTpviyJGZFMsunaT&#10;sQE4Z5Fhv3bavUhQx9AeldfF40+DPj6eOO4v/COtXFnJFbWkfiPTYba4L30hEcOlx+JYInk3snzp&#10;bhsEoHwWXNm/+C/wu1O4a8uPCNjHJJ1XTrrUtKtsElvks9LnhhXr/DGOw6Cp9L+D3wy0iSSW18H6&#10;XK0sflsuqG61uMAHP7qLWpJ0Rv8AbRQ34V39hp9hpVrHZaXY2em2UJfybOxtobS0h3sZH8u3gUIo&#10;LMWOF5Yn1q3RXnHiz4TeBfGIll1TRIbTUZDK39r6SE03UjNOy757iWEeXcP8gCm6jl25baASTXxR&#10;8SfhD4g+Hs/n/vdb8PPFFImvWtk8MVtIxSGS31SBXmFs3muFiLSlJQVKNv3xx9Z+zVd2tt8QruGe&#10;eOKS/wDDOpWdlG27dc3Md7a6g8MZUdRDBLL823hDznAP3lRRXDfErxA3hfwL4n1mKS4hubfTJrax&#10;ntAv2i31HUmXTNOukLsoHlzypIzAnCgkBmAB+a/2dPhxFqE7+PNatYJ7OxmktfDttdQXJL6pA8bv&#10;rkW/bE6wHdDAcSDzvMb93JAhr7NrnfEfi3w14QtVvPEmsWWlROGMKXDtJdXXlukcv2OxgDzzFDIn&#10;meVG2xSC2BzXk+qftH/DiwuFhtG1zW42iWRrrTNKWKCN2YgwONaltJN64BJWMpgjDE5A3NC+Ovw2&#10;114If7cOj3VyzqttrttLp6RhIPPLT6id9mg+8g3XAJcbRnchbi9Z/aMtvD/naZq/gjXdP8V2NzLB&#10;qWi3F3ZJYWxVZGt3g1hQ0kyyDyWVhaKpRi6O6hC/jviv9o3xnrsNzZ6JBZ+FbKcKnm2jPe62sTWh&#10;guYRqswREDuxlSSC2iljKptlyGZ/A7m5uby4nu7y4mu7u5le4ubm5lkuLi4nlYvLNPNKSzuxJZmY&#10;kkkknNV6K9G8EfDLxL43Ml3Z2k9r4fs2Z9T16S1muY7eCGGS4uDp9hB/pF/OFiZVt7RGYyNGrmMO&#10;Gr6J17xBqvgLw/p/g74PeDPGCmaZp7vxDqPhHXPPmvPs2+4aC01S0Qz3kiwFpne3EUcSbYoyuDD9&#10;EeE/+El/4RvRx4wNkfEv2Nf7W+w7PIE+5jGH8nMZmEewTmA+V5u/yv3eyuhooorhPFHxN8DeDZja&#10;69r1tDf7JnGm2qT6hqCmOBLiOO4t7BZPs7SrInkm58tXzkNtVivnNh+0p8O7u6jt54fEmlQyHD31&#10;9ptrJbQ+8iaZc3MxH+5Cx9q9T8M+PfCHjISjw3r1nqc0AkeazAntL+OOIor3B06+SOcxAyonnCPZ&#10;khQxIwOurjvEPw88E+KTI+ueGtLvLmZ4XmvkhNjqkhgXy4lk1OwMVwQqAKFMmMADBAGPlbx/+zjq&#10;ejwy6p4KubnXrKNZJZtHulhGs20MUCuXtZoQqXhZhKfLSKOQfIiLMxJr5iIKkgggg4IPBBHUEUlF&#10;d38N/Fs3grxlo+tidobJblLPWV/0hkm0a8cQ36ywWzKZDGpFxEjbgJo42KsVAr6s/aN8Jya/pnhS&#10;60mwub7xE2v/ANhWdvaIjG5tb/T59QnE3y7sRNaB1YuqRqZWYYJZU0vSfCf7O/hOXWdYkg1jxjqs&#10;TWw+zHZLqE42zf2TpJmUPDYwsEe5uHjBY7XZS5gtx8oapqni34peLI5JhLq+vavMtnp9hagx21rb&#10;qzSRWNjFI2yC2hBeR2dgFG+aZyxkkP2f4R+Dw0r4aa14H13UVvJPEcj6hctbxOtvpOova2627WxV&#10;1ac281tFLl2RZCoBQLu3fDeo2OteCPE09lMzWWt+G9VUxTxo+1bqwnE9nf2oukUtE+Engdo8OjK2&#10;MGv0N+F3xEs/iH4ejvv9HttbshHb67psJfZa3L7hFcRLL83k3ATfFlm28xlmaNmPpNFFFFecfE/4&#10;hWfw78Ny6l/ol1rV232XQ9MuZWUXd1x5tzNFDiQwW6kSTbduTsi8yNpUNfnNYWGs+KdahsrKK71f&#10;W9ZvH2hnaa6vLudjNcXFxPMe/wA0s00jBVAZ3YKGI/TbwV4P07wN4csPDunFZUtVZ7y+8hLeXUtR&#10;mwbq/njUsdzkBUVpHMcaxpvYIDXJ/FP4WaZ8RdMDoYbDxNYQsuk6synZImTJ/ZupeWNzWzNna2C8&#10;LnemQZI5fz8mg17wZ4hEdzFPo/iDw/qME4SZInktr60kW5tplVw8ciEhJI2w0cikMCyEZ/Rb4ZeP&#10;bP4g+GbbVQ1tFq1uBa69p1u0mLG+UlVdEnGfKuFAmhIZwATHvZ45APQ6KOT0547ZPTnke4HWvzu+&#10;MnxNn8ea69lpl7O3hDSplGk2pia1S9ukh8u41e6gLMXZmaRbYyBSkJA8uOSSYN33wU+Cn9sfY/GX&#10;i+0X+x/kutE0S4XJ1fDbotQ1KFulpxuhhbm4++4+z7RcfavXk9f8445HQ44r8+fjn8OG8G+Im1fS&#10;rSRPDGvu09u0VskVlpWqSs73OiqYmKqNqGe3VljGwtHGrCB2rtP2efiYum3EfgDWZI0sb+6mn0C+&#10;nuXH2XULgLv0dlmby1inYNJAE2nz2ZSJGmXZ9oUUUUVn6vq+m6Dpt5rGsXkNjpunwme7u52ISNN2&#10;xQqqCzu7EJHGilmZlRFZmUH84Pij8Qrr4h+JJtRDXsGiWg+zaDpl3LG/2K22qtxcPHAAizXToJps&#10;b2HyxeZIkSGvq39n74fjwx4cHifUIh/bPii1triFWW1kNhobZnsYopotzhroMlxOu8DAiR0V4mz8&#10;z/Fj4Yaz4C1eS7kmudX0DVbmWSx12fdJcG4lLTyWOsydBdjl9/3Z1BkTBEkcXrfwb+I2ieItET4V&#10;+O0iu47qL7Bo1xqMrSW2o20jq1roc0rndFcQuAbCRXGcJFH5cscQl8l+Jnwk1bwHrMMdos2p+HtW&#10;u1t9E1Rwiss8zfu9J1Rl2pHcL1V8KkyAugUiWOL6y+IepWfwq+FDafom+1dLO38LaJKgENx9tvoG&#10;+0ak89ikYS48tLi7aYBd0wycM/P53UUVqaPo+pa/qdlo2j2c2oalfzCC1tIAu+R2G5md3KqiIoLy&#10;yOyoiAuzKoLD6r8E/s0Jst7/AMd6g3mfuZjoGkSqqLgpKbbUdVwdxx5kUsdqB/ejuCMGveNK+FHw&#10;40aJ4rPwdocqvIJWbU7Y61Mrhdo8q41k3EiDjIVHC55xmvQQcd/TGem1V2jA6YA4rmNW8a+D9Cmu&#10;bfV/FGgadd2iI9xY3OqWSahGsqCSP/iX7/PJZXV1AQlgcgYrEsfix8N9Qmube38Y6HG9rIYpGv7k&#10;6XC7K5Qm2uNSWKOZcg/PC7KRggkdfQsjHGCCCQcj88A/ryKKKKK+avGPxW8X+F/HJ8Ma94Os9X8H&#10;alef2dZ/Y9H1SXUPENjf2cPmWunSXsn2W8niNwkU0CQ7WfMJKb1ceJeM/hfYXd5rOofDGW+1y306&#10;9hj1XwedJ1m28TeHTeMUiRNO1GJLm5gEoZSRH5kaldwkCySr4TRRXrvgz41+OPBzxwC/bXtJVIoj&#10;pWtyz3aQQRbEVdOu9wmgKRIY40DNCu4kwscY990z9qLwxLbs2teG9esLsTMqw6XJp+rWxt9ilJWu&#10;LqSyYOWLgx+UQAAd7FiF9Ssfi34PuPDUfivVJ7zwvptzNNDYReIbeODUtUitzBHNeaPp1jJcSXUI&#10;adFZ4VYqQ5YBBvOd/wAL4+E+3I8WAEZ+T+wvEu446YIs8c/Wum8NfEnwN4tuBaeH/EVje3pZlSxm&#10;W40+/n2Qm4kNrZajHDLMqIrs7RIQACTgA129cp428Iaf448N6h4d1HZGt0gksr37OlxNpuowDNrq&#10;Fusm07lOVdVkUvG0ke8K7V8k/s+6neeFfiLrXgzUg8EuqRX2m3FpGlrcKuu+HZJJ08y7RiRHHCt8&#10;mYnZHZkyCNrL9w1FPPBaQzXN1PDb21tFJcXNxcyxw21vBCm+aeeaUhERACzuxCgDJNfn94C8MN8Y&#10;PiZq+qahbTw6C2o33iPWYWuLmUpbXV60lhoS6hDGuXkLCMf6omGOVo9rIoH6A29vBaQQWlpBDbWt&#10;tClvbW1ukcMFvBDH5cUMMUeFREUBVVQAAAAABUV/f2OlWk1/qd7Z6dYW/l/aL2+uYbO0t/OkWGLz&#10;rmcqi7nZUXcR8xA5JArxrU/2hvhlYQrJa6lqOtOzmNrbTNIvIpkUc+a7awLSMqc4GJCeOnSotJ/a&#10;J+GmorO15eatoRiKeWuqaTPMbneTu8k6IbwALj5vMKHkbd3OJ/FXxy0LwpcTR3Wj6nqdjdQtP4X1&#10;3Q7rStT0DxCIrdVu0/tFJgIWt7vzLaZUWZ1ULJtIkVa8U179p/xDeW4h8O+HtO0KV4rmOa8vbuTW&#10;50aWMJbXFjH5VtEkkR3t++jmVsqCgCkP88a3r+t+JL59S1/U73Vb5g6LNeTPL5MLTvcG2tYj8kMK&#10;vI7JDEqxrk7VA4rGorqfCng3xH401FdN8PabPeyB41ubrYY9P05JFeRZtRvm/dxKVjkKBjucqUjV&#10;3wp+n9At7P4PeGby58O+F/EXjXxvfWdx9u1+Dwr4hj8NWMUGyVUh1W5gh36aBmdJrQt9q8rfJJDG&#10;YPL9b+EN98QNR8NXN78QUuItQm1Scacl7p9tpWoLp0cCREXFhbRQlF85ZfL82NXb72ShjY+q0UUV&#10;zniTxb4a8IWaXviTWLTS4pN3kJMzS3V15bpHILOxtw882wyIZPKibYG3NtXkePz/ALSvw9ivZLWO&#10;28SXUCTtCuoQaZZpZTRh9ouo47m6juBGR8wDwK+OqA8V6BoHxX+HniadbPSvE9i15KbZI7S9S60q&#10;4lnujsitbVdVSHz5d3ybIC/OMdRn0OsPXPDHh3xLALfX9F0zV41iuIYXvrSGae1S7QJcGyuWHmQM&#10;wAPmQsrggEMCAR86+Ov2bNKuYLjUPAlxNpt6kRdPD99O93p126JEiw2eo3TedbsVWaQmd5leRlUG&#10;CMbh8gaxpGp+H9TvdG1mzlsNSsJmgu7WbbujkADKyPGSjoykPHJGxR1IZGZWBOZRVm0u7iwu7W/s&#10;5ntruyuYbu1uIztkt7m2kWaCaNv7yOAw+lfoF4un0v4l/BK/1wiJRJ4ck8RQskAuG07WdCja5vbS&#10;3ku0jZSssE9k86KC0bybSyNz5t8K/hXpngvTD8SfiQYbCSwhXUNN06/UhNFRSpg1HUIDlmvnYqLW&#10;1Clo2K/KblkWDwz4p/Ee7+I2vi8WKaz0SwV7fRNOldGlihfb595c+VlfPuGUM6rkIAkYZ9nmN9M/&#10;AP4W6r4Rjm8Wa9JcWOqaxp5srbQtoRrKwknjuhPqoYbhcuY1KQjBhTIkPmOyQ/M3xY8CXHgPxbf2&#10;cVpNDoGoTTXnh25ZHNvJYvtlk0+KeWSZmezaQW7+bJ5hASVlUSpn6b+AnxQs9e0e08GazdrH4h0i&#10;3+zaUJI4oU1bRbOFRbRwOhUPcW0alZU2h2iRZsyMJmT6OoooorF8ReINN8LaJqOv6tK0Vhptv584&#10;jAaaVywigt4EYgNJK7JGgLKCxALKOn5m+NvF2oeN/Eeo+IdQLobqTZZWZmaePTNOjJ+yafAxVBiN&#10;T8zKih5C8hUM5r7h+BvgCTwV4UN1qMLRa94kNtqF9HIk8ctlZRxE6dpc8ExwJIhJLJKfLRg8jRtu&#10;ESmvSPFfhTRfGei3Gg69bme0nKyRyRsEu7G7QFYb+wmYERzRgtg7SCCyOrRs6N+c3xA+H+tfDzW2&#10;0vVB9otLgyTaRq8SFLXVbRH2+Yqlm8uZMqJ7dmLRkggtG8cj/XHwD+Js3i7S5vDWu3U934k0S3Nx&#10;FdTQsx1DQY2itori5vFLb7mGWQRSs6ozq0T5lkMzj6Eoor5A/aG+JzmSX4f6DcxeTsjPim5iQs5m&#10;8xZ7fRoppBhQuFkuWiJJysRdds8beP8Awr+FmpfETUzJI01h4ZsJVGraqqfPJJt3/wBl6Z5gKvcO&#10;pBZiCkKEO4JaOOX9DtJ0jTNA0yy0fR7OGw0ywhEFrawBtkaZLszOxLO7sWeSRyXZmLuSxY18vftH&#10;fDyS6ji8f6TbozWsEVn4lij8iN2t1cRafq3lhVeVk3fZ523MwjEJCiOORh4t8H/iNJ8P/Ei/amQe&#10;Hdbe1tNfDQvI9tHCzra6pEbdWl3WxldmjQNvjZ1CGTy2X9FLe4t7u3gu7SeG6tbqGK5trm2lSa3u&#10;LeZBJDNDNGWV0dWyrDIIIIOKnooopVXPAz1AAAz17D3696+Efj18UYfFmox+GPDt+lz4a0p0lvLq&#10;BAIdV1lC6M8NySTLbQKdkTKqo8heT94ghkrof2bfAVxcalN481K1nisrGKWz8OSSxvHHe3lwHtNS&#10;1C3dZFLpbxh7f5onjZ5W2sJLcip/j/8ACzVpdR1P4iaS51GznS0bW9OjhP2nSoLDTorFdRhCk+dA&#10;Vh3T/KGi+/hot7RcT8HfjFceB7iLw/r0ktz4Qup2KsFaWfw/czuDJe2iqC72zN81xbjJB3SxAyGS&#10;OfpPjL8G4rCKfx14HgiuPD9xH9u1TS7DbJFpsMsfnNq2kCHKtYsDvkRMiAHen7gkQezfCrSNM+HX&#10;woj8RX0EXn3mjP4u1q5stst1d2j2r6jpdrE9yYsvHatGiwlwglaTacuzH4S8Q67qHibW9T1/VJBJ&#10;fareS3c+HneGEPxDaW32l5HWGGMLDAjOdkaqoOFFYtFORGdgqgszEKqqCWZicBVA6k9hX0x4D/Zx&#10;1fWoIdS8ZXc3h2ylEMsOlW8cT63PBNEXzctNlLNgTHhJI5JPvrIkTKM/RuhfBj4baCq+R4YstRnN&#10;rHazXWu79Ze42bWe4a11AvbRysy5Z4II8ZZQAhK16TZ2lpp1rBY2FrbWVlbJ5dvZ2cMdtbW8ZYsY&#10;4LeAKiAkk4VcVR1XX9C0L7P/AG3rekaMt2ZVtG1fUrLTluDBt88QNeOm7Z5ib9udu4Z61xcPxh+G&#10;U95FYR+L9LWe4GY5JvtVtZAZI/fajcRLbxn2klX1r0Cwv7DVbSG/0y9tNSsbnzPs97Y3EN3aTiKQ&#10;wyGG5t2ZG2urIdp+VgQeRVqiiivDPi18RPHHw/vNNvNH8OadqvhWS0ifU7+5tdTlmtLtL/ypreW8&#10;s5VhtllSSFIJJom3OX2htu2vHfHHhDw78S7zT9c8Ex3Hh7xj4gspdUuPCPiDT7rQ/wDhIkEMly+q&#10;aJeXSLaSTusbSSvFMYZVPnO0MokMvzPe2F7pt1NZajZ3Wn3tuwS4s72Ca1uoHKhwstvOqupwQcMB&#10;xVSiu68IfEfxh4HnjfQtYnSzDgzaPdsbvR7lDOk86SWMp2xmTYEaa3Mc2wsFkXcTX0doP7Udi6LF&#10;4n8M3cEiW6lrvQLiG7S4uwy7gNO1BoDDHtLkE3UrA4BB+8PWvCnxg8LeK7a+1CODVdA0bTmjgn17&#10;xN/Y2laO1/LgppkN39tffcFT5mxUIVcbipaMPAvx4+FByp8WBePvHQ/Ep/AbbNqv6Z8Zfhjq1ybS&#10;18X2EUvls+7Uob/RrcqrAEC81eGCIucghd+49hwa9OB+nT3Ocnjnp0qpf2FpqtheaZqEIuLDULW4&#10;sryAtJGJrW6iMFxEZIirDcpK7lYNzkEGvgibSW+Cvxj0Vp5lOjQX0F5a6jeD7S7eGNZMulXt1PDp&#10;x8zzreNrmPAjDM8fmCIoyqf0Coor5H/aK1qbX9d8JfDfR5kmu5b63u721LWnkDVNUcaboMEtwMyx&#10;SIkk7yIwVfLnjf5sjZ9Q+H9DsPDei6XoWmRiOx0qygsofkgjeXylxLdXC2yIjTTOWlmdUBeRmY8s&#10;a8a+Mfxkh8DxS+H9AaG68WXNsGklO2SLw7DcKskF1dQurLJPJG2+CBjgArLKGjKxzeKeC/gr4r+J&#10;DxeMPGWs3FjY6q63BmuvOvPEWrW0YiWGaGO5Ajgglh3LbTSMxUIhW3aEox+hbT4C/Cy1igRvDsl7&#10;LDFGjXV5q+sma6dE2tPPFb3EcO5z8zCOFVyflULwPG/iH8KvBsuvjwX4K09tD8Vr4aHibS459Ynu&#10;NP8AEy/bZ7W80Hbq8zvDdpHALi1eNyjKZhMEVFlHgWm+MNX0W1fQdU0zS9e0yz+328WieKdOa7/s&#10;ie6kH23+zbhGhvbJy6ZkS3uI1L5ZlL8jsYPEfwU1GC5ttU+HfiDw4SiNbaj4b8UXWtXolV8PEbfX&#10;nigRSvO8pKc8AAcjWtdC/Z6v7JJ/+E08baJdvIo+y6tpyXk0MaSDf5q6Rp8kJ3pnYy3Py9Spxg7H&#10;ib4dfCjwbp2l6hql98QPEWmaqZUtfE/hKbwld+HpbiKZ0ewEkpYrMqoxAMhV8NsYlJFTzq18X+Ct&#10;DWJ9C+HNlqN/b3UzpqXjnWLnxHDPZzQtAYJ9BsI7C03AEMjsrlGyQSwRkqz/ABZ+Is97ZXo8Wanb&#10;Pp6W0dpaae0OmaSkVpIZLeKXRdPSOzlQZ2ss0Lh0wj5QBa+ovhV8ebbxRcWXhrxVFb6Zrs0QgstW&#10;SSOPT9bvNzBbd4XAFtcSLsEab2SaTcqeW7RQt9I0UUV4J8cPik/gjTYtB0SaaLxXrEMV1DdxxQNH&#10;pOlrcmOS7cXSSK8k5jkgiVV+X95IWRljD/BVxcXF5cT3l5PNd3d3NLc3NzcyyT3FzcTyGWe4uJ5S&#10;Wd3YlndiSSSSc1Xqza3V1Y3EN5ZXE9nd20qT211bSyW9xBNGd0csM0JDKwPIYEEdq+wPBf7S1gdP&#10;Fr45sbpNRtLaNU1TSII5o9VeMbJHurJmjEEzYDHyyY2YsQIVCoYrn9qe2ju7gWXgue5sA4FrNd65&#10;HZXbx87nuLaG1uI1ZvlwqyttwfmbI2+7+Cfib4S8fxyjQbyZL63hM91o+ow/ZdUtrfz2t0meNWeK&#10;RCQrF4JpFTfGJGR2215v8bPhHaeKdOu/FHh+zaPxXYw+dPb2cSsPENpFkzRTQRgFrtFyYJFy7hfJ&#10;ZXzE0XwZRWno+j6l4g1Oy0bR7SW+1PUJxBa2sIG6RyCzMzNhURFBeSRiERAWYhQSP0xbUbT4eeBL&#10;KfxFfmSPw5oOm2d7cxkvJqN1Z2UdqEtVnKl5LiVR5auw5I3EcsPgnxT4n8WfGHxbaxRWs1xcXEr2&#10;Xh3w/ZsHh0+2djK6+Y2xS5VfNu7yXaMLuby4I0SP7R+Ffwr0z4daZ5svk3/ia/hUatqwUmOKMkSf&#10;2XpfmAMlujBSzFQ8zgO4AEccfrNeEfGb4QJ47tTruhrFB4ssLfywjskVvrtrHllsZ5Hwsc6ZP2ed&#10;iF/5ZykR7JIfhzS9X8Q+D9ZN5pt1f6HrWnTPbzAK0FxDLDLtnsr61nGGAdMSwTRkErhl4r6+8F/t&#10;KaHfxR23ja0Oh6hul3ahp9tc3eiSICWizbq0t1C2Ds24mUkFy652j6N03V9J1uBrvR9U03VrVJpL&#10;Z7rS7611G2W4jRZHga4tGdd4V0YrnIDKTwRV+kZljUyOyxxqpLu7KFAAyzMzHAAxnJIwK8I8d/H3&#10;wj4at7qz0C6g8T68Iitstiwn0S2nZY5IpL3VYmCSptkZtlo0hLoYpGhJ3r8U+I/EfiHx/wCIn1TU&#10;2k1DVdRnitLOxs4pXSCN5fLstJ0myUswQM+2OMFndizuzyO7t9p/Bv4O2/gm2j1/X44bnxbdQEKn&#10;yTQeHreZSslpaOmVe5dTtuLhDgDMMRMfmPP73RXhXxx+Gf8Awm2iDW9MXb4j8O2d3LBFHb+bLrOn&#10;KDcy6UTAjTNKpDPZqMrvZ49o80yJ8pfCDx+fAPiuG5upGXQNWEena6hNy8cVu0oaDVFt4Cd8lqxL&#10;cxuxiaVEAaTNfpED9Onuc5PHPTpRXzv+0T45OgeGofC+nzomq+JxKl6qNE0lt4fjBS7Z1SUSRm6c&#10;rBGzRMkka3IBDoMfPPwV+Ga+PtdludXiul8MaKI5754gETUr0yKbfRfP3q6B0LyTPErMqKEzG0sc&#10;i/oZFGkMccMEccUEMSRRRRKscUUaLsRI40AChQMKoxjAGABTq5/xT4X0nxhol7oGtQtNZXaJh428&#10;u4tbiM74Lu0mwdskbYKkghuVZXQsh/OP4geANa+HutPpepr9osp/Ml0jV4omS11S0jYAyICW8uZN&#10;yi4gLExsRgtG0cj+yfDf9oi/0gRaR46N1rOngwRW2uQrG2q2EUcQgK38YCm7j+VXMrN54O9mMxZV&#10;X640DxZ4a8UQCfw9rmm6svkxTyRWt1G13bRzgmM3li2JoWOCAssasMEHkGugqveXlpp9tNe6hd21&#10;jZWyeZcXd5PFbWtvHu2B5p5iqIuSoBZhXinjD9oDwP4a8210uZvFepIpxFpEsY0tJNiSRifWSGiK&#10;srnBtlnKspVwjCvjvxx8TfFnxAlT+3LyOPT4ZUuLbRrBHttKtp1gEH2kQOzvLKQXIknkkZd7qhRG&#10;217J8E/gt/a7WvjDxlZZ0falxoeiXSEDVycPBqWpQsObPHzQxH/XnDv/AKPhZ/tOs/V9I0zXtMu9&#10;G1m0hvtNvoWhurWZSUkQncrKy4ZHRgHjkQh0cBlKsoI/PT4r/CzUPh3qgmthPe+F9RmYaTqbAs8E&#10;pBc6XqTIAFnQAmNsBZkG9OVlSP6T+EXxP0n4g6RB4O8UwW03iGxtLZPL1EfbLfxLb6Ztmh1JDfFy&#10;b2IxpNcoxLF1+0RfLvSDlf2oNJ1+7h8OavDYrN4d0eO9iur23MklxZX2qTwxj+0IcbUgcRRJDKCR&#10;5jMkhVmiD/HNFdJ4V8K614z1q20HQbb7Re3GWkkcmO1srSMgT319OAdkMYIycEsSqIrSMiN+jXw/&#10;+H+i/D7RRpelqbi7nCS6tq8scaXep3Sg4LkZ8uBMsILcMVQEnLyPI74XjD40+BPBk/2K6v5tX1JZ&#10;DFcadoCQX89mVeSGUX08ksUETxyRFJIGm85SVJj2tuGdonx++Gur291NNql3oT2/mMbXW7J4riaC&#10;LZia3OntcxPuL7REsplyrHZtG4+CfE74/wCra7cXOj+Crm50bRIpotut27XNlruptbyMzSQXCOr2&#10;tu52lVVVmZV/eMiu8A+aqK9g+GHxd1vwBf29tdT3uq+FH/c3WiyTtL9gied53vNCSdgkMyvJJI8a&#10;lY59zCQq+yWP9ELG8ttQs7TULKVbi0v7a3vbSdM7J7W6iWe3mTODhkYEcZxViiiuS8ZeOPDfgXT0&#10;1DxFffZlm+0Jp9pDG9xf6lcW8DTNb2lvHnrwnmyFIUZ0EkiBhn4p8V/tA+Odd1GO40W5/wCEV022&#10;kt5bfT7FobyR5oPnL6hfXESmcM+cw+WkRTCvG5BZudufiJYeI45P+E68H6X4g1Ew3Cr4i0if/hE/&#10;EL3Fw4xd6jPp8UtpdtEipHEs1lhQueSXLPGj/CnW9R0/TtA1n4g6VJeSQ2oGreG9J8Qma6nm8uNI&#10;ItBu4ZzncoWNIJGJBxyQo7jX/gr4L8L/AGhNd+MOkWNxaGAT6eNCW51WP7QBJETpNpqElzgqytkR&#10;EbcMeCDWBe6d8ANNW2jXxB8RPEUzxlrm60W00mytUfeVCfZ9et7eQMR83ytIOeWByK5248Y+DrGO&#10;MeFvh3ptrfQxXNv/AGv4n1O98UzSrNE0UV4NHuBFp6XCbt48y3ljBAwnGTb8OaNbeLn8QePfiTru&#10;rW/h+xbyrzULcRy6z4g12e2P2DQdDa7VofMRFV2TaUiiCKRDETNF9fW3wD+FkUNvHN4YmmlijjSW&#10;S513XPtM0iriR7j7FdJFvJ+95KhM/dAFeR+L/wBmQQ28t34I1m4uJooCw0fXGt/Nu5U3uwtdVtlh&#10;jQsAiRRzQhd2S8yjpleCPjV4q8EawPCPxNS+ns7e6khvNQ1Jbm48RaQ91smgnuJWZ2u7QZMo+V5D&#10;HIHhd0WOF/sy2ube8t4Lu0niubW6hiubW5t5Unt7iCaMSQzwzRkq6OpDKwJBBBHBr5I+P2gXHhfx&#10;Z4a+KekwwSMdS0xNQjuCzW765opW70qS4jE6yulxb25idIFRVFvkuHlBr6u0bVLfW9I0vWbRZUtN&#10;Y06y1K2WcKkywX1stzEkyozKHCsA4DMM5wSK8f8A2gPFZ8O+Ariwt5Y01DxRONGjAuIo7hNOaMz6&#10;xcJbOrGWMxgWsm3bsNwrbw20HS+CXglPBvgixe4hVdZ8QiHWdVkMe2aJbiINp2muZIopV+zwkb4Z&#10;C3lzvPtba1aHxQ+J2m/DjSoZZIf7Q1rUvOTSNM3FEfygonu72ZQdkMe8cL87sQigDe8fylpfhn4l&#10;fHfVpNZ1S9ktNEjuHljvr5buPQ7COe4S2ubLwxp2WEkiJGN4VgGMQ+0XAkZWb6J0b9nr4babZxwa&#10;hp97r135nmSX9/qd/auWMSKYo7bSpIIhEGDMgdXb5iGkYBQOT+JXwu+F2gWGlynRjoEfiHX4NAPi&#10;G21q/wAaBfahazXVjfz6ZqUjWslmHgK3amWExxktGwI+X5qmufFvws17WvDF01hOiTWketaJexWu&#10;t+G9agSSDVbKWexulZGEiLE6ShY7iNWK7on3gbWn+L/hddbF8R/CuOGa5ab+0dU8OeJ9ctUtzPI7&#10;C50nw9dymFWjUqEhkuvLyCcBCEXa0rTP2d9RW4e88RfEPQWiKeVFqkOnTG4MmctAdEsL0Yjx8wlZ&#10;CcjbnnHSr8Kvhdb+FrrxfBr/AIy8baRbvGLj/hDYtGgvdKhWF5rm61ex1VGkSNAqM+4I0aneymPL&#10;p5hcav8ACrTGvE0Twf4h8SCa1jW0u/GXiBdPWxvATvcaX4VSEyp93O+9yw6BDyaupfFLxheERaZf&#10;ReEdNSV5oNG8EwDwxpsMksaJO+zTCkshcxiQmeWTDE7dq/KPZPh1+0XeaetjovjqJr+wjSC0TxJb&#10;rLLqsKCVh9o1mAs32oKrIGkiCy7ULMtxK5J+yra4gu7eG6tJ4rq1uYYrm2uIJUmgnt50EkM8M0ZK&#10;ujKQysCQVIIJBqWiiuA+JHj3T/h94cuNVuXhl1S4D22hac4Yvf6gVLIXVCGEEXElxJuUBflDeY8Y&#10;b83tb17WPEmozatrmoXOpX9wx3z3MhfYhkMgggiA2RRKWbZDGoRQcKoFY9FfTfwu+P8AceHbV9E8&#10;bNqmsaehU6bq8TLeapZbpAstpeG6dTPbgEuj7zJGAYwJEZFh7bWf2o9Ht7pYtC8LX2qWiqfNudS1&#10;GHSJHcF1C29tBFd/JxG4kd1Y/MpjHDV33gD45+FfG00OmXSyeHNck2LFYahcQyWl9LLO0UdvpepL&#10;5YllI8v93JFE7M4ESybWYa3xQ+Fml/EXTBkxWHiOwiYaVq+wsNmfMOnagE+aS3ZmJBHzRMd6ZzJH&#10;J+d2saRqegaleaPrFnLYalp8xgu7WcLvjfAdWRlJV0dSHjkQlHVldCVIY5dFfo58HfD+o+C/h3aw&#10;eJr9oi7XeuSW1+XtofDen3MSXD6dM122IxGVkubjKxhJZJFYfKZG+WPjP8WD49votJ0YyxeFtKmd&#10;oGfzY5NavceX/aU1u+CkSrlbaN13gMzuQZPLi9g+CfwT/sf7J4x8Y2n/ABOfkudD0O5T/kD/AMUW&#10;palE3/L3/FDC3/Hvw7j7RgW/1HXDfEDwBo3xC0RtK1QGC8h8ybSdWhRXudLvHTaJFBI8yF8AXEDM&#10;BIoGCsiRyR/nX4i8O+Ivh/4ifTdRE+natpk8V3YX9lLNGk6RTF7LV9HvlCOULoWjkAVkZSrBJUZV&#10;+g/h9+0fPZRQ6X49gnv4UVIYfEFhFG9+MygKdWtNyLKERiTPDiTCAGOV2Z6+o/DnjTwn4tjV/Duv&#10;aZqjmGS5a0inEepRQRz/AGZ5rrTJxHcQpvKgNJEucqRlWUnp6K848YfFfwT4ISRNT1aO81ONgo0T&#10;SDFqGqhwY96zxI4jtiFlWQfapYt6hvL3suK+FviB8T/EnxDuidSmFpo1vdyXOmaFakfY7MtH5KST&#10;ShVe4mCA5ml6F5PKWJHKV7N8C/g9cXdxpvjzxNHLbWltNb6j4a0xt0E97cQuJrPWrorhkt0YLJbx&#10;8GYhZD+4Cif7KorifH/gPSfiDoUuj6lut542NxpeqRIJLjTL0JsWZULL5kZHyTQMQHXgFHCSL+dU&#10;MniL4c+L4ZZIJNN1/wANalHI9tP50auY8MYpTAyM9tdQtgmN9ssMmVYo4J/TXQdb0/xJo2ma7pUp&#10;k0/VbOC7t8vA8sQlT57a5Fq8iLPAwaKaNXOyRWQklTWtXCfEjxrD4A8J32vFIZ74GOz0i0uC5hu9&#10;UuQwhSRY2VmjRVeaRQ6sURgGBINfnv4P8Mav8RfFkGkxXE8l3qU899q2rXKz3rW1v5nnahql9ITl&#10;2JbCmRx5kzohcFwa/S/Q9FsPDujaboWlwiCw0q0is7ZAsSM6Rr+9nn8lUVpZnLTTPtBeRndvmJrU&#10;qK4t4Lu3ntLuCG6tbmGW3uba4jSW3ubeZDHLBPDJlWVlJVlYEFScgg4r4J+Mfwcn8DzyeINBSS68&#10;I3U4DIzvPc+HriZgI7W8dss9s7Hbb3BJIOIpj5hjefO+F3xn1jwCYdJvo21fwq92sstlkG/0tJmP&#10;2qbRZJGVOS3mtbSfu3YHDQtJJIftLwp8SfBfjNLcaLrlm19cK2NGvHSy1qOSO0F7cwDT5yHk8ld3&#10;mSwebFlG2yMqk13VLgkgYzyBwBnPYYOO/vXlXiT40/Drw3EzSeILfWLoRrJHYeHmi1eef98IXQXN&#10;uwtYmUEuyz3CMVU7QzYDfI/xC+OHifxvG+m2g/4RzQWaYPZafdXBvdRgmthbSW+sX6lBLFzLiCOJ&#10;EIfEolKI4zPhX8K9S+Iup75POsPDNhMo1bVlUB5GwJDpmmGQFXuXUglirLCpEjgkxxy/ofpGk6do&#10;OmWWkaRaRWOnWEC29rbQ7gkca5Y7mYlmdmJeSRmLs5LOSxJOgR9Onuc5PPHTpXxX8a/gp/Y32vxj&#10;4OtP+JP89xreiW6E/wBk5JaTUdOjUf8AHn1M0IH+j8so+z5FvN8Cfi9LZXGm+AfERluLG8uIrHw1&#10;f7Wmmsbq5kEdvpF2q5L28jsFt3wTExCMDCVMHt/xn0LWL74Z6jo3hWws5IYF077TpscbRyJoWkSC&#10;7W30S3g2p5sTQwbYcY8pZEjUyGNT+c1FTwQT3c8FpaQTXN1czR29tbW8bzTzzzOI4oIIowWd3YhV&#10;VRknAAJNffHwc+Dlt4Hgh1/XUiufF11AQFJSW38PQTR7JrOzdCVe4dWKXFwrEbcxRfu/Mef0Dxn8&#10;R/CXgONP7f1IR3s1u9zbaTaRtc6pdxqWVWjgQhUV2RkSWZo4yysu/IbHBaR+0X8OdVufs1xJrOhA&#10;oGS51jT4RavKXCCBZNLmumU4Od0qqgAOWBAB434nftC2tjGuk/Dy7gvr59/27X3tnks7HypGiW20&#10;6C8QJcSsRvMzI8ATAXzS5MXx3fX99qt1Lfane3mo31wU8+9v7ma7upzHGIozLc3DM7bVVVGScAAD&#10;iqddb4Q8b+I/A2orqPh+/e3LvC17YyFpdO1OOAkpBqFpkBxhnVXBWRA7GN0Y5r9IvBfi3TfG3h2w&#10;8QaY8YF1GEvLRZ1mm0vUYlH2zTrkhVbdGSCpZF3oySBdkik9TRRWfq+r6ZoOmXmsaxeRafptjEZ7&#10;q7nJCRICFVVUZZ3ZisccaAs7kIqlyAfjHx7+0brWrO1h4IWbQNMGzfqV1Faya3eb4MTRrGTNDaxh&#10;mO0xM0h2I/mR5aOvOU+KV9q3lxePNC0Tx3apHbW4n1C2XSfEFva2m54rex8SaKIbhA0jBpPNEu/n&#10;OC7Ewqvwf1C1gHm+P/DepXEzi43x6F4l0TTo5JWSJkkQ2F3MiKUd/wB1vADIA5w59M1D4A+HtHsb&#10;S+1z4pWWgx31o15bQa54eTSb+SOKFLieFdOv9RjnM0YdVkhEZdXIUjcQK5VtD+A2maasl7418Y+K&#10;NSNxtZPDejJoqi3YZD/ZvEVuVypBDMLwk5GI8Amsu78S/CrS7dIPDXw/vtbvIWiuINd8b63dq/2g&#10;TiV7e98PeH5Y7WeFV+RP3qbusisAQ9DRLDxB8Vdei02bUNP0nR9MhvtVuSVttL8M+ENEEiNql3Y6&#10;XG0UEKn93uVNpkkw88g/eTD6a+H/AMIvhF4l8KWGuW+iazqFvqE+om3uNd1e8t9U8q1v5LAJPFoc&#10;sFsozCzLtjJw2GYnpD4q/Zp8M38V1ceFL+80G+Yh7ewvJW1LRAI7Zk+yhpQbuPzZQjtO082wbtsT&#10;AqF8f0zxX8TPgTqZ0LWLQ3+hGaaO3sb1rmTR7yCO6S4ub3wxqYAMTOrEkbSEMu6e380AL9q+FPFW&#10;i+M9Ettd0G5+0Wlx+7ljkAS7sbuNQZ7C/hBPlzR5GRnBBV0Z43Rm8p/aF8IjxF4HbWII3k1HwlK+&#10;pQGNZZGfSrnZDrUOwSKiqqrFctK6MyiAouA7Guo+Dnis+LvAOj3s8xuNS05G0TVnka4kla+05Asc&#10;s89wMySTW7QXEjhiN0jDOVYD1CuE+GXiK48U+AfDWu3oZbu6sJILyWR0drq50u6k0q5vf3aIo894&#10;Gm2KuF3bPmxuPzz8FEl8f/FDxd8RtRRB9gDvYwSzytcWdxrO+x0yKNoI445UtrCCa2dpACSyOELZ&#10;ZPffif4/tfh74ZuNUV7ObWbofZtB026eXF7eF0WaVo7dSTFbo/nyksqnAiEiPKhPzf8ABH4VDxbc&#10;Hx/4vZ9QsDfXMthYXhkuH13UknLXWqapLPkS26TFhs3EzSq/m4jQpP8AalFfnR8VvG1xqXxUvtf0&#10;e9lx4a1Cxs9BnlitJlt5fD8gdpoEHmxywterPcRGTdvRwWUZKLB8Vl0/WLzRvH+jwRWlh45spLm8&#10;sY2t/wDiX+JdJZbPxBaFIEjJ3M0Nx50ihpmlaT+KvJaK7jwp441Lw1Fc6RPFFrXhLVZlbXvC99ta&#10;x1FNnlmW3lIZ7W5ACPFc25Vg8cTNvEarXX+J/hLLa2mleJfCWs6Tq3g7xBl9NvdX1rRNBurCWQl1&#10;0nUH1S4hiluEUOjeQxbfFKGijKgHsdO/Zf8AF8txCuqa74dsbN1JuJbNtS1G8gJhLIqWksFtG5D4&#10;R/8ASBgbmUtgBvVtA/Zt8K6RLpd/da7r99qunXcF951sdOsNPnntbv7Tb/6DLDcSogCorr9pJYhi&#10;GXIVfoqiij/An8B1r8wviTN4kvfGet6n4p0m+0XUtTu5LqKwv4tjQ6dE5sdPhgnWOJLiKKKFYFuY&#10;1xLsLZJJNcJRRRRWnpGr6loGpWWr6RezWGpWEwntbqA4kjkGUYFXBVkZSUkjcFXUsjqVJB/R34Xf&#10;EK0+IfhuLUc21vrNmVtdd02ByRa3WG8u5jikO9YLlR5kRYsAQ0e92jdh8lftCeDF8NeMzrVogXTf&#10;FwuNSRc8x6vEy/2zGFZ2ch3kjudxAGZSijCV4JX3j8CvAUHgrwxP4x14x2eqa3Yfa5nvGtoYtG8O&#10;xA3cXmXBOE85Atzcl5AFVYlZEaN93zz8XPiLffEnxLHpWhS3l34btLuG18P6dDazRTarqEqi3fUH&#10;sgWkkllkZo7RWAZYio8uOWSYN9V/B34YW3gHQ1utRtYG8W6pCDq90JUujY25k8yDSLOZVAVFUI1x&#10;5ZYSSjO+SNItvsVFFeYfEH4TeFviDCZb2FtK1qJZvs+uadDbrdySNaiCCPVVZf8AS4I2WNvLZlcB&#10;NsUsQd93x14u+BnjzwvOzWumy+JtMaXZBfaDBLeXBV2k8oXekxhrmJ9kYeQqjwqWVBMzHFeSxS3e&#10;n3STQSXFjf2M4dJYnltbu0ureTKujpteORGHBBBBHrXS/wDCwfHv/Q7+L+cn/kZdZ5+v7+snVfEO&#10;va6IBreuavrAtvM+zDVdTvdQ+zmXaZjALt32b9o3bcZwM9K7bwl8IPHnjJ43stHk03TpIoZxrGur&#10;NpmnNDcWz3NrNbFkaa5WQIFD2sMoUuhcorBq+z/hz8G/DPw/EV8Ma34kQ3g/t67ga2aGC5xEINP0&#10;/wA2WODEYKmTc0rb5B5nlMIx61RRRX50/G7wR/whvjS6eys1tdC10HVNIEMbLaws2BqWnxlUSJTD&#10;OSywxkiOGSEcbsD6t+A3itfEvgGws5p431LwyV0O7j326zCzt0B0e4+zwkusRtysKyOoLyRS4JIY&#10;17VgnAAOTjAGWz7Ae9fl58QfFsvjnxfq/iArJHb3VwsGmWz7w1vptqot7CMxGSUJI6KJJljbZ5ru&#10;VADV+h3w98IweB/COk+H4kh+0wW4uNWuIhE32zV7oCbUJjOkUTSIrnyYHlTeIY40YnZmu0oorK1v&#10;QdH8R6fNpWt6daapY3CyK8F1EkgRnhaET2z/AHopQrN5c0TLIhO5GU8j458a/s2a5YTNc+CLj+3d&#10;PPlhdO1C5tLTWICVAkb7TIIbWZMgtnMTAEKEfBc/Omp6Pq2iXC2ms6ZqOkXTxCdbbU7K5sJ3gZ2j&#10;WZYbpUYoWVlDAYJBA6GtyHx/47t4o4Lfxr4tt4YUWKKCDxHrEUUcSj5I4445gFUdlA4rmru7u7+4&#10;lu766nvbu4cyT3N1NJPcTSHq8s8xLMT6k13nhv4VePvFNxax2HhvUbW1uktrhdU1a2n0vShZ3RQp&#10;fJd3ajzk2OJdtsskjJ8yI9fVfgH9nnw74ceHUvFMkPijVVjz9hkgUeH7SSSKPeq2kwZ7po2EqrJP&#10;tjZWBNurqrD6IoorO1jSNM1/TLzR9ZtIb/Tb+AwXVtMpKyIWDKVZSGV0bDxyIQ6uAyEMAR+enj7w&#10;dq/wg8Z2c+lXdybZZo9X8MazJBH5n+jyq7Wt0GUwSTW7bUmTaUkRkdo1WXyx9jfD7xppPxc8HXkW&#10;p2lsLpoJNH8TaOk2IybiHb9qtlVzNHBcKWaJmIZGWRFd2iMh+H/iZ4Hl+H/iy80MPLNp8iLqGi3U&#10;7wPPcaVcsywtceQQBJG6SQSEom5kMioqMtee1+gPwB8C2/hrwjbeILy1i/t7xPAt+bllV5rbQ59s&#10;ulWMcqSSLskRUu32hGJkVJQTAm3lfjd8aH0NrrwZ4SuZYtawqa1rkEhQ6Skke42GmyLybpgQZJ0P&#10;7gZVD55Jt/iiiiiiivtv9mbxVc6hoGreFLqOd4/D8yXem3Qgka3jstVlkknsJJooRGjrOsk0fnTG&#10;SUSNsXZbtj6doorzT4h/CvQfiOLCTVr3V7G50uC+ispNOuYRb7r3yzvurO8ilVtrxqcxNEzjKu+A&#10;mz501X9l3xJDLGui+JdD1CAw5mk1WC90aZJwxxFDBaLfK6ldv7wyL8xI24G4+eS/Aj4oRTm2Hh63&#10;kkKySRBdf8OI1xFEVWSaCGe7SRlUum47MruGcZFb2s6rp3wh0648JeFZ7a/+IF5EI/F3jKBdx0FX&#10;TL+HPDE0gDRuuSLi4UK2eTiURpZ+FXFxcXlxPeXk813d3c0tzc3NzLJPcXNxPIZZ7i4nlJZ3diWd&#10;2JJJJJzVer2nWF1quoWGlWEXnX2pXlrp9nCZIoRNd3s629tEZZiqJudgNzsAAckgV6r8VNctrUaR&#10;8M9CuHl8P+AVmsricG8gXWPE7Of7c1Ka0uJHC7J2mWFfmEZeYRu0Trj7d+GniBvFHgTwxrMklzNc&#10;z6XDbX092F+0XGo6cx03Url2RmBEk8LurE5KkEqCcDuK8m+K3wt034iaW0kQjs/FGnW8h0jUwqgT&#10;4zKuk6ieC9vIxO18loXYyJkGSKXxn9njx3caZf3Xw018S2r/AGi+m0ZLxbxbq01OFs6noEkEgKwg&#10;7JbhVYRgSCVWLvKij6M+IPho+L/BfiDw8m/7Re6ez2KxyRwltSsZVv8ATUkllVgsbXEUaSnGdjEA&#10;qcMPIP2aPEcmo+E9T8OTtK8vhu/WW1JihSCPTdbMl1FAkiYd3W5ju5HMi8B1AYgAJyHjSB/if8dt&#10;O8JyGafw94YSFL+O3kuLyxEFvANV1mSdbZkFq9xK0WlyzBwyusQJLhUH1Zr2t6f4b0bUtc1SYQ2G&#10;l2kt3OxaONn2KPLt4RKyq0srERRJuy0jKo5Ir4e8LaHrnx58f6hr+tTOmgadc28uoRT3QlNjpElx&#10;LLpfhnTFh8lvnVJVaZI0C/vJ3JmcLL94W1tb2VvBZ2cENra2sMVvbW1vEkMEEEKCKKCCKIAKigBV&#10;VQAAKmr4r/af8QRXWueHvDULIx0ewuNSvmiu0lC3WrOkdvZ3NogzFLFDbiUGRiWS4UgBSGfg9dnl&#10;8ffDWw8TTStceIvh5PbeHvEU0vzXF54b1aU/8I1qU9zL5as0U++08qMSyuS88rAHJ8XorpPCvivW&#10;vBetW2u6Dc/Z7yANHJHIpktL60lx59jfQAjzIpABkZDKwV0ZZER19Q1nwPpvj3TZvHPw2gsrCNGk&#10;bxd4PutS0/T18KXIR7h9Qs7zUWt4P7PlRHkXLKIyCI/lDxW1vSf2cfHmrWFnqK3/AIXtIb2CG5hS&#10;bVbi7Z7a4iWWCaO40q3ubeRHVgUaOdlI5Bwc16xpf7Lnh2FZl1rxRrWoOXHkPpdrZaMkcYBBWaO7&#10;+372JwQQygYxg5zX0ho+mW+h6PpWi2jzSWukadY6XbyXDRtcPb2FstpA0zxKilyqAuVQAnkAdtGi&#10;ivhn9pI+J7rxZFJe6bew+F9MtbSy0XUBBOdMubu/t/tt8xusGNbhnjeIxFtxSBWA2/Mfm2iiiiiv&#10;un4D/FaXxRZt4V8SX6S+ItPiDaZdXLP9q1zTYoyZBLIeJbm2C/vGJDyR4ch2SeQ5H7SvgeG60qz8&#10;c2MCJeaZLFp+vOgAa6027dYdOu5neVV3W85EICRNI4nG5gkIr4tr6m/Z2+G/9o3v/CeazbH7Bpsr&#10;R+HoLm1V4b/UEJin1SMz5DJaH5YXVD/pGSrrJb4Oj8f/AIsXDXF14B8N3iLarGYfFGoWku+WeZji&#10;TQIpk4REAAvNrFmbNu2wJMkmn8BvhFaw2mnfEDxHD595cZu/Del3EDrDZRI+LfWrpJgN8z48y0wN&#10;iIUmBZ3QwfV1FFcp4t8FeHPG+mvp3iHT47kLHMlpepsj1LTJJcF59Ou9paNiVRipDI+0LIrqNtfG&#10;3jH9nXxhobzXPh4p4p0yOOabEHl2mrwxQRGZlfT53xM2BtjW2d5JDgCJSQteE3+nahpN3JYapY3m&#10;mX0Ijaay1C1ns7uETRCeEy21wquu9GV1yvKkEcGt6Lx544gijhg8ZeK4YYkSOOKLxFq8cUcaDakc&#10;caTBVUDgACq1/wCL/FmrWr2Wq+KPEWp2UrI8tnf61qV5ayNGd0bPb3MrISp5BK8VZ8OeB/F3i1kH&#10;h3w/qWpQvNNb/bUg8nTI54IRcSwTardbLaNwjKdrygncuBllB+vfhv8As96V4cli1fxi9h4i1RVk&#10;WHTRCZ/D9oXJQSvHeRq11LsxtMsSJGWbCO6JKPo+iiivj/8Aac8IRRPo/ja0ijR7lxoes7BEhlmW&#10;NrnSLpkijDPJsWeKWWSQ/KluigBTVv8AZk8YTTRat4Hu2lmSzjfXdHdjLItvbPOlvqtmGkk2oglk&#10;imhjihHzSXDsxLAH61r4M/aM8XprvjCDw/atBJZeE4ZLZ5onjm8zVdRWKfUk86FmGIRHDbshCukq&#10;Sq3YD2j9nTwOdC8NS+KdQtTHqfifYbLzYik9toMDbrXb50SyJ9rkzcHa7RyxC3delfRdFFQ3Fvb3&#10;cE9pdQQ3NtcwvBdW1xGk9vcQTIY5obiGQFXR1O1lYFWBIIINfKnj/wDZuguDLqXw+mis3CZk8Oah&#10;czG3kMNsc/2XqU5kcSSsqgR3LbNzs3nRIAg+XPEPhDxP4Un+z+ItD1DSmLmKOaeAmznkEYkZbXUI&#10;t0E2ARu8qRsHg8gik0zxh4s0W1+xaN4o8RaTZiR5RaaZrWpWFt5sgAkkFvayqu5sDc2M1R1XW9a1&#10;2ZLnW9X1PWbmKLyY7jVL+71CeOIEsIklvHdgoJJ2g4rX8P8Agbxd4qMf/CP+HtU1KGSWaBb2O3eL&#10;TFmt4fPmil1W52W0bBSvyySqSSqgFmUH6S8D/s0DEGoePL8s3ySDw7pMpC9IphFqer/XzoZobReu&#10;147o8ivq+ysbHTLWOx02ys9OsoN3k2Wn20FnZwh5GlkENtbBEQM5ZjtUfMSevW3RQR9Onuc5PPHT&#10;pXwx8dvhOnhe7/4Svw3p5h8N3zhNTtLYE22h6lK+xXjiUEw2twxHlrkpHKTGuxXgjr1r4EfFZvFF&#10;kPC3iXUVm8TWCn+y7m5JW41vTIotzCSdjia7twGMrHEjxhZMSMs8leNfHz4aQeEtVg8R6HaJa+HN&#10;blMU9tE48vTdcfzJ5YLe32r5cE8amSFFZgrLKgEaCJK+ea+sf2avAsV1cXfj2/Un+zp59L0GLdKm&#10;LuS0CanfPHgK6iKZYITuYFml3KHSNq9m+MPxOt/AOgvbafdwHxdqcKjSLQxLdNaW7S+VPrF3CxCp&#10;GgVlg8wESTAAJIiTbPz0vr+91O7nv9SvLq/vblt893eTyXNzO4UKrSzTEsxwAOScAYqnRRRRX0L+&#10;zn4ovdL8bL4cTfLpniW2ukni3gJa3um2cl/a36/IzZ2xyQMqsgPmKzE+Wor7zoorkvGvgzTvHejf&#10;2Fql9q9jYNdwXk/9j3cNpNdG2D+Xb3JuYZkeIMyy7GT76Iw5UV80a7+y5eJ5svhjxRbzh7vEFjr1&#10;pJamCxYOQZdVsPOEsq/Ivy2catlm+TAVvNNU+AXxL065khTTNN1G3DwxpqNpruk2tlNLOQsUSf2z&#10;Lazbi7CNQ8S7mOFzkVsWegWfwXtIfEni62stQ+IkrtJ4S8JSTRX1noqwT+UPE2uTWMhRirI32NI5&#10;eGAKHzVZ7TxXWtd1fxHqE2q65qN1qeoTli9xdyF9qM5kEMEYwkUSlm2RRqqIDhFA4rIor2jVroeC&#10;fhhpPhi3ZI/EHxBMPijxG8bRefb+F148NaZJNHGysl1g3eFnWSL545Y9stfQ/wCzZ4iTU/BN1oMk&#10;kX2rw1qUqRxRwyxummau76hbSzSkbHd7k3ijacqqKGUfKW+ia53xV4U0Txnol1oOv2xnspyssbxu&#10;I7uxu4lKQX1jO4by5o9zBSVIYMyOHjZ1b4w8F6zq/wAC/iFeeHvFBeHQdReFNVuI7I3K3NmizLo2&#10;v6a4KyGJZHYTCMv8hmQxPPGip92T20FzDPaXcEVxb3EMtvdW1zEk0E8Mq+VNb3MMwKMjqSrqwIYd&#10;eDXyJ8GWm8AfFTxb8OL7b5eo71sZ3VpLm5k0iOTUtJkDWzmKNLjT5pp5VdSwYImVYMrfVH9u6X/b&#10;/wDwi/2k/wBt/wBjf2/9j8q4/wCQV9t/s/7V5+zyv9d8uzzN3fbt5r86bPxv4v8AA2i+L/h2gsre&#10;DUby+0/V45oIbu7sLpR/ZWsxWF3A5iInjjEEjMJQAN8Bjc+Yfsz4E+HW8PfDfSGnSSO5157jxHdI&#10;88E8apqCrFp0sJgyED2UVs5RiWVmYOFOVX5x1W6v/jv8WIdLtLm4bwpY3MqWxjmkiis/DVlMialq&#10;9uk8AMdxfbUKedAWDvBDKSsQI+6ba3t7O3gtLSCG2tbWCK2trW3jSKG3ghQRQwQQoAqoiABVAAAH&#10;AqevOPix4yTwR4K1XVInZNTu0OkaLsJR01S/icQ3KuYplBt41kusSAK/l+XuBdTX5nV7V8M9OuPG&#10;3h3xr8PEheeZdP8A+E38NsJFX7L4g0d49Pmt1jZoUY38M62rSTTbIQA4jZuR4rRRXv3wX17w1fC9&#10;+G3jeytb3w/r99HqWky3csVpFp2vwW/kSYu08uZHu4ljijkS4BDKIlQ/aHI+lb/4eeKfD2l37fD3&#10;x74ms5o7aeSx8Pa3/ZXifTvLsbV/7G0DRZNeVTYRA4gEhmcbPLLh/LDV578J/CHxWuvGX/Ca+ONS&#10;1ixs4oL/AHWWoXxeTWJLxp4PsC6TBKEtbWCQm5RHiVAVh8iMqwkj+p6KKKwvEvhnRPF+lS6L4gso&#10;tQsJHjmWNzJHLBcw5EVzaTxEPHIgZlDoQdjMjZR2U/nZ8T/h/dfDzxJNppF3caNdg3Whancxxqby&#10;zwplhkeHKGa3dvKmGEJ+WXy0SVBXm9dToPjPxP4ajmttH1m6t7C5W5W50qby77RrsX0AtLv7Vo1+&#10;slrKZIlWN2eInaAM8CvZ9Cm+FfxV+z6Hq2jW3w98bXW+DT9U8Oxx2fhu/nSIrZWp06R/KWSWWRiY&#10;CivJ5aIl2HkEVcH8QfhJ4o+H8rT3EX9raExkaHXtPt5zaxRfaRbQJqsbKfskz7oiEZ2jYvsjlkZX&#10;x5XXpnwp8dS+A/F1jqEs8qaJeuun6/ArN5T6fOSi3jxpHK5a0crcKI08xwrRBlWVs/Tn7TscTeBd&#10;GmKRNIniuzSOYopkSObR715USUjcFYohZQcEqpOcDHzx8EvA48aeNLQ3lv5+haB5er6uJYhLb3DR&#10;PnTtMlWaKWFxcTKDLBLjzIEnCtuAr1L9of4nfaZJfh/odzazWcflP4nuoczSfbre68yPQ1dlCL5D&#10;RxyzvGzEvtiLIY5kboP2ePhn/Z1pF4/1iNvt+pW80OgWc9sqmz06dgj6uTOu8S3KhlhZMD7OxbMi&#10;z4T6looooorN1TR9H1yGO31rSdM1iCKQzR2+qWNrqEMcpUoZEiu0ZQ2DjcAKxF+H/gILgeCPBwB5&#10;58MaK559GaAn8jV7TPCnhbRbj7XpHhvQNKutjR/atN0fTrG58tmBeIT28auVJAO3PpXQHA4OMjvn&#10;3PUen+FJRRRRXg37Q/hhtd8BvqtvCJL7wxdx6kpS2a4uG06YfZdUhidOUjCtHdTNgjZBk4xlfBP2&#10;bvEEmm+O5NDJma28S6bdQeVGsZjW+0qF9VtrqYn5gqQpdRjaesgyOMj6Y+OPiL/hHvhtrZSUR3et&#10;+V4etN0JlWQaoG+3xN2UmyS6w5IwwHfGfkf4EeGk8R/EXS2n8r7L4eil8SXCSSTRvK+nSxx6eLcw&#10;qQWW7lt5GVyFKK+SeEb9FKKKKKKRlDBkcKyOrIVYAhkddrKy9CGU4Irkj8P/AAExJPgjwiSSSSfD&#10;ejEkn1Pk1s6Xoei6JHJFoukaXo8UzpLNFpen2mnxyyICEeRLNEDFQzBSRWrRRRRRXL+MfCWl+NvD&#10;19oOqRRNHcxu1ncuhkl07UViZbPUrXDKRJEzHIDqHXdG+Udgfz70bVPEPwa+IErTQxyX2i3Mun6p&#10;YrNcRWmq6bcKGZY5sK/lyxmO5tpHjOGETtGcFD9dfE7QtO+K3wxi1zQFS8vba0XxFoDxLDPePsh/&#10;4meiObWO4l814w8TWkbKTdRxLI37sivgvRtLuNc1fStFtCi3Wr6lY6ZbNIQqC4v7pbSEux6LucZr&#10;9JPij4zTwF4M1HWYdh1GRk0vRYmWRkk1W8RjCzFUddsMSS3BEm1XEXl7gzLn80bm5uby4uLy8uJr&#10;q7u55bm6ubiR5ri4uZ5DLPPNNISzO7EszMSSSSTk1Xr23wZ8DfE3iXT11/WLm18JeGDZPqJ1XVdr&#10;zyWCRSytew6eHTZCojDtLdSQr5TLNGZEqDW/EPwz8NlbHwD4Xh8RXdvHPE/i/wAZfatQSf7XHMjt&#10;a+GJlitGaHfGYZrm1GChzAxxKfJr69m1C6lvLiO0jllMe5LGwsNLtRsQRr5VjpkUMCcKN2yMZOWO&#10;WJNUq+nfg78DU8R28fijxnBcR6HPGG0fSFlltLjVlfkahdyRFZI7UrnyVRkeU4kDLEE8/wC0dP07&#10;T9KtIrDS7Gy02xg3+RZ2NtBZ2kJkdpZPKtrdVRSzlnbC8kluSSTaoorzL4taJ4v1vwl5PgnUL6x1&#10;y01K0vVj0zUTpVxqNokb21xYi982AIo80T4d8Hy9oBYg15T8NZvjj4h02/0fVdYuvCUWl/Y2ttf8&#10;ReErm98RXXnBoxYWo1XybeeJBGz3FxMHnDvGAxD5TY8V2Hhn4U6f/wAJrruraj4v+ILW09r4cvPE&#10;d7NdsdRlhPnR6XpEDxx29hBJM87rk+Ur+Uku+SMN8NXNzc3lxcXl5cTXV3dzy3N1c3EjzXFxczyG&#10;WeeaaQlmd2JZmYkkkknJqvRXr3wz0+bSdP8AFPxOnt5vsngzTXg0VxbrLDP4t1rbpelMyXMflSxW&#10;ZuBcXAWVZIy0DqGBwfIa+pf2Z/GQsdW1HwTeShbbWVk1XSAQTjV7O3H263Xyoicz2sYk3yzKifZ9&#10;qgvLz9p0V8kftF+CZbG4sfiVof2u3vYrqztdcuLaa5EttcW6Rx6DrEBiTMJj8sW8kxmADfZhGm5n&#10;Y+8/DHxuvj/wjZa6Uhg1BZZ9O1i2t1uBBbara7XlWBrheUlikhnVVZwgkEZdnRiPkzxb4g8R/B/4&#10;ueKrvQHZrXWpjqklnq0Msmm6tBqyG/dnhgaIkW11JPFBLG6uuxkLFWlV/R/2bdMn1Ofxn4/1Robr&#10;UtV1FtMW7DSRXBnmca1rzS2kISAJO8toylVJUowUIpO/m/j34xufFniTS/hr4bf7ULbUre3vUiub&#10;RYNS8R3ki2llpxmk2hPshdo5C0wTzXZZFUwBq+oPA/g+w8C+GrDw9YkS/ZleW9vvIit5dR1CfLXN&#10;7OsfJYnCRB2ZkiWOMswQV11Zus6nb6HpGqa1eLK9rpGnX2p3C26q0zQWNs11KkKuyrvZVITcy5OA&#10;SK/LPxBrt/4l1vU9f1N/Mv8AVbyW7nCtM0cIc4htbfz2d1hhTbDChc7UVVB4rrvhXqS2fjCy0m4W&#10;WTTPGEM/grWYIfJWabT/ABLtsQYp5lYxmKcwT70w3ybQcMwPI+INCv8Aw1rep6BqaeXf6VeS2k5V&#10;ZljmCHMN1b+eqO0MybZoXKDcjKwHNYtFelfC3xqvg3xLEdQ2S+GNcT+xvFNjcCSayn0m8zBLd3Fm&#10;kc3m/Zw7ybBCzOhkhGBKa+zrP4W6VYQpqHw68X+IvCdtcwC80230zVE1/wAJXE15AE/tabRtW85L&#10;kyw7QreeB8sbIQVBPh1z4I+PPinxe1jrWu6zbWOn6lCG8Qx30em6NFb26lrXV9J0vTZIVllePBQQ&#10;xB1dgk7xHey/aNFFFQXFtb3lvPaXcEF1a3MMlvdW1zEk0FxDKhSaCeGUFHRlJDKQQQSK+DvjJ8HJ&#10;fBM0mv8Ah+K4ufCdxLiWP555fD00rhIYLmZizNbyOwSCZ+VJEUrFzG8vz/Wvo2va14dvBf6Hql9p&#10;V3tVGmsbiWAzRrKs/wBnuUQhZYiyIWikDI2BuU17LpHjz4feMD9h+KPhSwsb+YXzt468MwSabfPe&#10;3kUe/UNa03TUP2i4aRZZzOUljDsFFqFaRjF4++B2seG7WXxD4Wuk8VeEHtm1JL21kt5L6x06Rle3&#10;luI4G23UXlSK5urUFSqySvHDGAT4RWvoWt6h4c1jTtc0mdrbUNMuY7m3kV5FVinEkE4iZWaKVC0U&#10;0e4B42ZTwxB/QrXNb0vxz8Gdc15baOa01LwXrGoC2lEjraanp1jLI0YaVIy7Wd9AQsoQAtHvTgg1&#10;+f8A4V8P3nizxDpPh6xO251W8S383aGFvBtaW8vHRiu5YYleVlDAkKQOSK+0fil410/4S+DtO8Ge&#10;FooYtUvdLmsNPCTiObR9PEfkT65MtqUk+0yyM7W8pCh5/NlZmMbxv4b8B/hovjDWW8Q6xBbz+GtA&#10;uVWWzuopJo9Z1QwmWGz2jEZigzHPciUsGBjjMbpK5T74oooooqveWVnqFtNZX9rb3tncJ5dxaXkE&#10;VzbTx7g2yaCYMjDKqcMp5rmV+H/gJSSPA/g8k8c+GNFYfgrQVJD4E8EW06XNv4N8K29xFIssM0Hh&#10;3SYZYpY23JJC8cKlSCMgrjHrXVd+euePx5PtwDkkUUUUUVy/jbw5H4u8J6/4ddIHk1LTp4rM3Mtz&#10;Dbw6nEPP0m5mktfn2RXKRSMFVgQuGRwSp/N/wHr58KeM/DmutO1rDp+rW/8AaEogE7ppdw32PV0E&#10;DKxLNayTKNq7gTlSGAI/TXW9Ui0TRtX1ueOSeDSNMv8AVJ4odvmyxafavdyRxbyF3EIQuSB05HWv&#10;zD0ex1Lx14ws7KWaWXU/E+uA3t5DaLM8cmo3Zn1LU2s7fy12xK0lxIqlFVVPKKMj9RrKyttOs7PT&#10;7OFLezsLW3s7SCP7kFtbQiC3hQMScKqgd+nUmrNFFFFHIx09evp05Fc1d+C/BmpXU99qHhLwzfXt&#10;xI0txd3mhaXc3VxKxyZJ7iaJnZj3LEn3qxpnhbwzok7XOjeHdB0m4eNo2uNM0jT7GZo3Xa0bSWsa&#10;ttbupNbtFFFFFRXFvb3cE1rdW8N1a3MUlvc2t1FHcW9xbzL5csFxBKGR0ZSysjLtIODmvzj+IPg3&#10;VfhN40tn06e4+yx3MOs+FtYmhiZj9lnWZIpdwaF57WQKkylcMNkjIqyqtfXfhbXtG+OHw71DTdUE&#10;UF5cQJYeIbCynkjfTtQilFzp2pWyud/lyPElzAH3JuRoWaXy5M/Amu6Ne+HdY1PQtSQJe6TfXFjc&#10;bBJ5cjW8hQTwGZUdopFAkicoNyFWxgiv0R+Hq6Z4N+E3h28uLmT+zrLwvH4jvbh13SRjU4G8QXqJ&#10;HGPm8t55I41GSwAGCa+APGXirUPGfiTU/EOoNIGvrmU2lrJMs66dpyuRZabDIiRqVhjwu8RqXbMj&#10;De7GuWr07wL8JvF3j4+fp1qun6QAGOtaos9vp8375oHjsGVGa5kDI6kRAqrLtkeMlc9Vrdr8Jfh7&#10;9o0qG3m+J3imNYvMvpb99N8J6bciOZ4xFFpEvmXDKzW4ubVppFYBl8+GRZI68l17X7jX7trqbT9D&#10;0xBLO8NnoGhaXolpbJPJ5gtwLCJJJVTAWM3EkjgD7xJJODXrPws+FepfEXUi8jS6f4ZsJlXVdXCj&#10;e8m0SHTNL3gq9yylSzEFYUIdwS0UUv394c8J+HPCVobDw3o9npVu5zJ5KyPcXDBmdTd3twzzzld7&#10;BPNkYqp2qQABXQ0UVk+ILS+v9C1uw0m6+xape6Pqdpp17509t9iv7qyeCzuhcWwMsflyMj+YgLA8&#10;gHAFfKHw5uPjzZeJX8M6i2uQ2N5/aEN3rHivStR8Q6bpU0NszpfWOqNKiyEtGI4VW8a3dn3FHzmv&#10;W73wDotjbP4n+KvjPVvFcGkmPUbqLWJE0/wfb3VrMsdld2/hPTFMZl8vFv5O6UXDPIpidpQo+GPG&#10;Pie88ZeJdX8R3qtHJqV00sVuWST7JZRgQ2NkJI0jD+TEqRl9ilyC5G5iTzFFegfDDwkPGnjXRtFm&#10;iaTThN9v1ggS+WulWP766jllgZGjE5C2yyhhteRSOcCsXxf4lu/GHiXWfEt6oim1S7MyQZiY2tpF&#10;Gttp9n5sMcQcwwJHEZSgL7d7fMxNdR8I/F7eC/HOk6hLLHHpuoONG1gzSRRRJp2oSorXMk8qvsW3&#10;lWK5YrgsIym4Kxr9KqK8R+OXw8/4TPwy2o6bbq/iPw6s95Z+XDNJcajp4jL32kRxwHLO+FlgBjcl&#10;08tAnnO1YH7O/j/+3tAfwjqMzPq/huBTp5ZW/wBJ8PBlhgUuznc1q7eSw2ooiMAG5t5riv2g4tQ8&#10;JeN/CPj/AEORLG9mtZLczW1sI2a+0eTmXUbiPAm+0W1ytsySZLQxGMkoNq+Lf8Lb8Z/8Jt/wnf2y&#10;H+1vI+xfY9tx/Y/9mY/5BH2Pzd32bf8AvdnmZ8397u8z5qn+Ndja6f8AFHxbBZwiCKS7sr6Rd8r5&#10;utT0qDUr+YmVmOZJ5ZJCoOFLbVCqAo+rfjXrA8DfC1dE0aPyU1GOy8G2e+WKV7TSDp7pdnZcI/mB&#10;raBrUtwymUOHDqK5f9nfRbLw14H13x3qwNumoPeTm7YxXKReHPDsTme5hgtUa4UmcXfnRkkuIomW&#10;PgF/FtW+Pnj278Tvrmm6kbDTIbhxYaA0EL6b/Z/moVt9RjADTSSKg82feHUs/kNErBR946Brlj4j&#10;0XS9d02TfZatZw3sOZYJHh81A0lrcG2d0WaFt0U6BzskVkJyK+Rv2o9Ykk1zwv4f8tkistJudZM3&#10;mkx3MmqXhskja324BhFkxD7mz5rLhcHd8r17f8Jr6fwv4f8Aif46sZJBqeheHtK0WxjVImjjm8Va&#10;utvFqbtKsik2stvFIsToVkyVJFbN14b0742W8viPwcun6T8QIo2n8XeE5ZxaWmtTH7/iDQZZyVUz&#10;ylROsrhQ7gyyK/7268CvbG9026msdRs7qwvbdglxZ3tvLa3UEhXeqzW86q6nBBww6VUor6q+DHxs&#10;1ldX0rwf4su21Ow1K5ks9O1i8a7u9Xt9RvpEWws7q7LOZbd5cxoZELoZRulEKBV+zqKKKKK8m+Nn&#10;heHxN8PdcyIhe6HBJ4h0+V2kAjfS4mlvIwIgSxltfOiRSu3zGRmI2hl/OCiivqX4QfGeONE8D/EG&#10;aO/0S+j/ALP0/VtREc8VrFOn2c6TrZuAVks5AdqzSA+VnbITAcwc38YvgzceC55tf8OxT3XhO4lJ&#10;lh+ee48PSytgW9yxyz2xbAhuHJI4jlJfZJN8/V7jr/ju38SfBTw/4du7mL+3fDHinT7I2zyRrPda&#10;JBo19Hpl9DAkcY2Qoy2cm0yMDGjysGnUH2TwmYfhH8Dp/FGy2TxF4jgj1C2aVrIyz3mrL5Ph23hd&#10;lVpY7e2P25rZi5U/acYDNj56+GHhS4+I3j60tNSkmvrXzptf8S3F1PLLc3llDOst4J5zNFMz3c0i&#10;QPKkhkUymX5tpr9JYo0hiihhjSGGKNI4ookCRRxxrsjjjjThVUYAUAdBwAKfRRRRRWP4j1G40fw/&#10;rmq2tt9rutM0fU9RtrQh/wDSbiys3uYbdhF82HZApC/N1xzXyh8DtT+JnjLxnJ4j1PXtavPDViL1&#10;dXF3eTR6Pc3l1ZNHa6dYadHiASo7x3DLDEqxqo3FTIgk9g+KHxk0f4fpLplnGureKZbYyQWKlHsd&#10;Od9ht5dbkR1kUOrmWOCP53VRuaJZEkrIttb1vwR8F7jx0ZbfWfFGsJpfinU7vUvtc9teXHiS/tbO&#10;3823iki8tbewe3t44oGSJDGoRQvB5Xw3+0/pVzJbW3inw/caZuS2im1TSrj+0LUTuyx3NzJp8yxz&#10;QwLlpNsck8mPlCu3J+hvDfi/wz4vtGvPDesWmqRJxOkLvHdWu93ij+2WNwEnhDmN/LEsa7gCy5GG&#10;roqK8f8AiT8ZdA+Hc6aa1nca1r01ul0NNt5Y7W3toHmCI2o37iTymdPMeOOOGRvl+cRq6O0vgPx3&#10;pXxh8NeIbe50saWN1xouqaSNSa/mOmanYbIrz7WkFttExa4jRVUkGItu5GPhDQ5JPB3jrSJNajmt&#10;38MeK7I6xDbPDcyx/wBjasv9pQwvE/lyHEcijEmxv7205r6W/am1KZbbwdo6Xai3nn1jU7yxBTeZ&#10;bWOC1026kXG4DbNdIhzg5frtGNr9mTRG0/wpr/iGf7RB/beqRW8JuAILOWw0OBgl/byyBQy+dcXM&#10;LybtoMZAwytVTRf2odGvNQt7fW/C93othIUSTUbbVF1lrd3kVfNnsxa2z+SqlmcxM7gDCRuTivqC&#10;2uILy3gu7SaK5tbmGK5trm3kSa3uLeZRJDPBLGSroykMrAkEEEHBqWjqccc8enU8HnAPvXjPif48&#10;/Dzw4728Ooy+Ib2N0VofDyR3lum+3+0RyHVJHS1dfmCv5E0jKx2suVYDn/ht8cLj4geMW0OTRbXR&#10;NPbQ7q5t4/tVxqd7c6tbXcZI+2qkEccJtmkOxrcnemfMwwQYEfxPPwo8cXvw+11ZbzwVaT27aHqL&#10;LLLqXh/S9RtUvLezzl5Lqzs2doEBJmSNfkLhI4a9Z+KI8Q6t8PdRuPAl/ctqEkOn6lZT6HMzXmo6&#10;ctwlzKNIvrOVGBeH96rRl2lUGJFYyivM/wBnfx74j8Txa3ofiC6u9V/siGyurDVLmJ5p447hpIpr&#10;PUdRJ/eMSqvb+YDIR52XZVUL9MUUUUUUV81/tF+ABrWhp400+KR9V8O28dvqMaG4lNzoBneQulvG&#10;rjdayytMz/IBE0rSMdkYHA/s0eNfsWq3/ga9kxb6yJdU0Ylc+Xq1pBnULb93EWPn20Yl3SSqifZ9&#10;qqXmOeR+IWh2vww+MGm6nbwKdF/tnRvGNjZwlYhDbJqouL3TlWGFI4ljnhmSBERwkJiyWbNO/aE8&#10;ZHxJ40bRbaRW0vwkkumxbWidZdVnKPrU+8Ro67XSK1MbO6gwF0I8xhXhUMMtxLFBBFJPPPIkMMMK&#10;NJNLNIwSKKKJASzMSAqgZJ4Ffafw8+Enh/4d6XD4/wDiFcwJqWmQJqYguCG07w9JlTa/ulBa4v0Z&#10;lWMKCFmIWFHkWOU+A/FL4q6r8RNRMUZn0/wxZSn+zNI3gNKw+X+0tU8slZLhx91QSkK/JGSTJJJ5&#10;LRXbfDvwt/wmXjHQ/D7lha3d0ZdRZTIu3TbKNry+AljVtjPGjRRMRjzGUHGc1+nttbwWdvBaWkMV&#10;ta20MVtbW1vGkNvb28KiOGCCKMBURVAVVAAAAAGBUtFFFFea/FP4i2/w58OjUlihvtX1Cc2Oj6dL&#10;cRx+ZcLGZJr+5iDCVraABTKYhku8cZZPMDr+e/izxZrfjXWrrXNeuvPu5zthhTclnp9qHLQWGnwO&#10;zbIY9x2gszElndnkZ3PM0V6Z4F+F2v8AjZZ9QDQ6D4ZsYmudR8TawHg06K2hci7Nm7BRO8SLI8gD&#10;rGgTEssZZN3rNp4h8L694b+Inw38I6e9n4S0TwTe+I7PV7jLatr2seGr6G+utVvk2xHF4RCqhgDH&#10;HGCERSLeL5arb8N6w/h7X9E12ON5m0fVLDUjAkxtzcpZ3Kzy2pnVWKiVQY2ba3BOVPSv1ewQSMYx&#10;xjBDA9D7j6V8dfHT4teJdL8Vf8It4Z1K50e30aKxm1K4to4Y7m+1OdI9TiUXDF2NvHE0SmMBA7NK&#10;kqyR7a9F+GnjK0+MngvWvDHitIX1eGzNhq5gSBHvbO5iK2Wv2kE0TRRXCSAn5EZY5kSVVQOka+K/&#10;AXWb7wf8SNR8G6ntt11d7zRtQg82zaKDXdBeZ7ZzdLu3gFbm3RYpNrtKp+fahG5+1LpdvDq/hHWl&#10;eU3WoabqemTRkr5C2+kXEVzavGAN29mvZg5LEYVMAc59I+GOs2Xg/wCA1v4laC2jNrZ+ItQlG0W/&#10;9pakutXNlp0N1NCpZnlZLa2WVwSq7APlVQPJ/wBnDRJtf8b614w1C4+0zaHbvM8009wb2bWfEhmh&#10;N22FKyKYUvBMZHB3OjBW5Ku+LXxw8QTeI7nRPB2qtpmj6JdCGS+sCpudX1G1lV55WuJE4t45FMKR&#10;xnZModpDJHIqJ9GfCDxrc+O/BdrquoKTqlhdz6Nqswhjghu7y0jiuRdwJEdv7yGaF5AFQCQuFRU2&#10;k8l+0fq0un/Do2US27DXdb03TbjzS3nR21uJNY821RXX5hLaxIxZWUK543MpHwHXqHwbgsZviR4b&#10;k1PYthYSajq9xNK6RwWv9j6PcanBeTyy/KiRSxI5ZsAY+8vBrurKTw78bUvxr+paf4Z+JqyTro12&#10;EisNE8SW1xcr/Zel3yNuMlxbFjZxPHicwmJiLsxMq+KeI/DGveEtSbSPEWmzabfrHHMIpTFJHLBI&#10;Pkmtrq3Z4pU4Kl43YBgykhlYDAor2T4YfGHXPAV3Z2F5Ncar4Q8yRbrRyY3mskuZPMlu9GlmwY5E&#10;ctKbcusUpaQNskkEyfofbXMF3bQXdpPDdWt1DHc21zbyJLBc286CWGaGWIkMjqQysCQQeCaloooo&#10;rJ1/RLDxNompaDqieZYaraSWc+1YWli8xf3dzALhHRZon2ywsUO2RVYDKivyu1bTbjR9V1PR7zy/&#10;telaheabdGFi8X2mxuGtZvLc4yu5DgkDI5xWdRXtHwv+MeueA7i00y9ln1TwiJZfP0o+W09gLqVZ&#10;JrrSJnG5WV90hty4ictIcJJIZR7J8XfhBaeKbFfiF4AgWe71C0h1W+0m1haNdetLu3W6j1jSrfap&#10;F20ZEksGwG4zvA+0bluPjOvePhf43tdK8F/E/wAJarewWlpqPhXWdQ0g3EkMO/WLjT/7HlsLdceZ&#10;NLdeZbFEGQixO5AG9q7z9nXw3a6Rp3iH4ma6fsun2VleWdhPJBPIIrGyT7bruqpEIWZwoRYInt3Y&#10;krcRshOK8H1S+1n4pePpJ4kxqHifWIraxt5XaaLTrSR1trKCWW1hUmK1t1UTTCEEqjSMNxbP6OeF&#10;PDll4R8OaT4d05mNrpVr5IkkLFp55ZTcXl2+8ttM07yy7FOFLFUwoAHQUUUUUUV8R6h4l+JvjL4y&#10;3mgaDr+r6bBpPia406OPSWlXSdL0TRdXa3l1bU9MklSC5+UeZKt02J3YQLhWiiH1J49+IGhfD3Rz&#10;qmrO0tzcmSHS9JgZRealcxrlkiDHCRR7gZ5yNqAgDdI8cb+ffBvXNT8fNrvxF8Q3NvHcQzP4V0nT&#10;LdZ7XStC0y3gttW1SeLzZnDveSPA1xLKpceQqiTyysUfm3h39qK5V0i8WeGYJI2mlaS+8OyyQvDB&#10;5A8mNNL1N5BK5kGGc3iAI2QhK4f6I8JfEnwb42SP+w9Yge+eMO+kXf8AoerwkQrNMhs5eZfL3bXk&#10;tzJHnOHIGa7qiuI8e/EDQPh7pH9p6xI0txcO0Ol6XbbDfalOmDIsCOQFiiDK00znagIUZd4434H4&#10;ZfG2P4ja/PoJ8ODRGg0m41IXUmupqHnNBdQW5tY7c2lvywmL5Dtwp+XBJX5R+NWhtoPxK8TRCO7W&#10;DU7wa9bTXa4+1DWYxe3sts+1Q8KXTXEKkZx5ZQsWVifo74keJkuf2fNKury+mu9Q8SaX4SsjdjLv&#10;c6uph1HVftUjbSCRbXIcgHLDHIJNeUfs1eHzqPjS+16S38y28N6VIY5xMiGDVNXzZWqmDcGcPbC9&#10;GQpVSBkhimfXvFf7ROneF/F2o+HB4cfVLHS723srvV7bVxDNkRqdTWDTJrXBkt5GkhCm5Cu0Z+dQ&#10;wK+3+FvE+keMdEsvEGhztLZXiN8kyCK5tJ4zsubO8hBO2WJshgCynhkZ42Vm36K858ZfFbwV4GaS&#10;DVtUFxqiAZ0TSwl/qgJ8t8TxBlit8pKsq/apY96glN5GK8csf2j7rxB4n8P6DofhiC0t9V8UaXpT&#10;32p3z3dxLpV/qC2RaOwtViSC5Kurgm4mRCCuJB81dB8SvGF18KfG2jeILcyXegeM4ZIvEuhnzZG+&#10;26ELa0OvaY88uyO5NpLBb+UojjkWFfMy5WSL13S/EVj428LXGp+DtXjR76zvLaxv3t0lfSNVNuVj&#10;F9p8/wDy0gdkdopBtZdpBaN1Zvl/4ReM/iLp3xIh8AeLL/VLxLmTVotQsdfna+vLK6tNJfUobi11&#10;GcvKyMtuvlqszQOkjSIpLq9fZlFFFFFFeb/FXwUnjrwZqOlxQrJq9qp1PQnJwyanaqxS3UtJEgFy&#10;hktiZWKL5nmlSY1I+JPhB46l8DeLrOa4uZYdC1aSLTtegMjLbfZ5CUttQmi5Ba0kbzQ23cI/NRce&#10;Yc+sftN+Ejb6ho/jS2iiS31FF0PVWjjgjb+0bZHudOuJ3BEkry24kj3bTsS3RS3Kisv4oeN7c/Cv&#10;4Z+D9KvUmbUfDOiX+tmB5dqW2kWq6fBZSkxiNw15DPvUSFkkteRtdSfmavp/4N/A6PxBbx+KvGtr&#10;Muhzxb9H0cyzWk2qK6/Lqd7JCVkjtQPmgVGV5TiQkQBROvxj+MdveW8ngPwHJDa+HraJbDU9U04C&#10;3gv7eKIQ/wBi6OsIUJYoB5ckicTgbI8W4LXHy/RVm1tri9ubazs4Jrq7vJ4ra1tbeN5p7m4uJBFB&#10;bwxRgs7u5CoqgkkgDmv1K8IeFdP8F+HNL8O6aiGKxtkW4ukiaJ9QvnUNfalKkskrK00u59nmMEGE&#10;U+WigdLRRRRWP4g1zT/DWianr2qSeXY6XZy3c4VoVmlKcRW9sLh40aaV9sUKF13SMq5yRX51fEP4&#10;o+I/iJdAag62Wi2tzLPpuh2hzbW28eXHLdTEK1xOE+XzXAALP5aRiRlPmlFdZ4S8FeIvG2pR6b4f&#10;06a6YzQxXd80cq6ZpaTB2S41O9RWWJNscjKDl5NpWNXfCn6J8L6h4Q+FPjfw74L0K4XxLrWqav8A&#10;2R418Ri0hj8k3zfY9J0HSSZZFiSG4eObUAjFtyKrOzqYYPl7WtLm0TWNW0a4eOW40nUr/TJ5ISTC&#10;82n3TWsskRbB2lkJXI6Vl1+nnwx15vEngDwtq0r3UtxJpUVpeT3knm3NzfaUzaXe3c0u4ljLLA8u&#10;5juO7Lc5A8++PXxIvPBmkWGk6BeJa+INdaSR7iP7NNcabpFuNks6I77opZ5SscErQsCEuNjJIisO&#10;O+BXxe1jXNT/AOEM8V3x1C4mtWk0DU50JvZHsbcNcaZeTRKRMWgR51uJyHJRw8kjSRqvmHiOB/g/&#10;8aodTjiMOkf2pHrtpHZ21qu7w3rUklvqdnY2SyKimFWu7SBXaPmNXAVSpr6C/aQ0ye9+HBuYw2zR&#10;te0vUbpRtwIZI5tHUsCRjEl0nQE+2MkfDP8AY17/AGF/wkOxv7O/tb+xfN8qXZ9t+xfbvL87bszs&#10;527t3fGOa/QDxb8GNA8XeNNJ8YXdy8C2v2f+2tKW0tpINe+wnNgJ5pMbOAIbjcsnmQqqL5RG86nx&#10;D+F+k/EifQjq+o6lZW+iHVB5OnfZlmujqUcA4nuklVNjQIf9UcgkfKcGvNvjVe+D/BPwyk+HulL9&#10;in1M2raNo8E0129taw68mr3l7ey3kryrCzrKqO7kvIcIpVJDH8O1+jXwHiuIvhX4Z+0ALuOrywII&#10;pI5Vt5NbuXjaXzGIbcSzqyqoKMnykgs/yT8fJ5Zfip4kjklkkS3j0WG3V3Z1giOg205ihVvuqZHd&#10;8DjLE9Sa8br1bxLDL4Z+HXhLwvcRwDUPFF5J8RL4NbMt3a6dLanRvDFvHexyMkscsQu7l0Zd0bOE&#10;whD+Z55pH9qHVNPXRHu49XlvLeDS30+WS3vvts8ghtltZYWVg7MwVSrA5PWvuf4gaNaWviHwFb+J&#10;rC08V+FNejs/AV9cajp2nt4is9ceTztG1WLxDbvb3ga7kDC6WHZEiRyttLyha89+Jv7PMVra3eve&#10;AEuXW3SKSbwqfOvJWgjQrczaReTyPLJIMK/2WTez5fy5M+XAfkggqSCCCDgg8EEdQRSV+qng7U7r&#10;WvCXhrWL5WF7qeg6TfXRaIQeZc3Ngks8scYJwjsd0eOCpU10lFFFFKMjkHkcjGc59cjp061+Smo2&#10;F3pWoX2l38JgvtNu7mwvoC8bmC7s5mt7mHfESp2urDKkjjgkVRoor7X+BHxMi8T6b/wrvxNFZTXF&#10;lpL2ulvcfZxDrmiwxC1l0i6s5/llmhhOMRqfNgVjIuYpJJfFPjP8Lj4A1mO80iC8bwnqxzZTygzx&#10;6ZqBLtNokt3ks2FXzbZpgGeMld0jQyyHhfh/4ZHi/wAZ+HvDzsiwahfA3haRoidPsoXv9SSF41ci&#10;VoIpBFxjeV3EKSw9t/aa8VSXviDTPCdvcFrTRrVdS1GCOWcK2r6iP3K3cBIQvDbbXhbBKi4kGfmN&#10;eu/s7eFG0DwS2sXVu8GoeK7lL/8AeLcwy/2RaAw6OskE52bW3T3MMsajfHOh3Mu3HvlFFFfJnjD9&#10;pWbTfEMmneGNG0zUdJ0zUJra91C8u2n/ALaht5kSR9Hl09/KhRtsvk3DGcOrI+xcFG+qHvIbexfU&#10;b0iwt4LQ3l2128YWyhjhM07XMkJdB5aht5VmHBIJHNfm94e+L3xD8NzGS08SX17BJcR3NxYazI2r&#10;2dwRO9zNGBelpIVmeRzMbWSN2JyW3BSPsD4XfGax8fwXlne2E2neIdK0/wC33dnZxXN/bajaRKkV&#10;1d6VFCpmDCVgBaNuf54wjzHcV85k8dv8KvhF4ZtrabTbnxz4utp9f3grLcx2/iCSXUo/EmqI0e6a&#10;ZIpILZPtJw7qQpljgda+Q7y8utQuri+vria7vbuZ7i6urh2lmnmlbfJLLI+SxYnJJr6yPiL+3/2X&#10;9UWaZ5bzRTpPhy5ZoUgQDTvE9hLp0MYiADBLJ7ZS55LBt2Tlj8h1qaPrOp6BqNrq2j30+najZyLJ&#10;b3Vu+10YdVdSCro33XjdSrqSrAqSD+jXws+Itv8AEjw82oNbw2GsadMlnrWnwzCSNLhoQ8V9aRlm&#10;lW2uPn8oS5IdJI90nl+Y3pVfn9+0Rod9pvxFvNUuFzZeIrPT7zT7hFn2YsbCLSbq1llkRUMyPCJG&#10;RGfEckRYgvtHR/s5+J/C3h2812LXPEw0a81c2NvbWV/Fb2ujTx2SSzi9m1mUERyx7pI0SSSFMPj9&#10;+7qIfQtY+GXwS8Va3qutr47iiudRuJ9Tv7XSfF3huS1Se4bzbu4VbmKeVFklLSNmQqC2ECoAo7n4&#10;nfDPwN4pvrLXfGGuXugy29idOhmXVtL0y1mgtpZL47v7UhlBZPMkZipX5OvCg1j6nq/wp8OfDafw&#10;Tp3xBsLHTptPvNGhvdPvbPxRqqvqnnXN3Pc2WmpMWSZmlEzLFGqh9kckLmNl+Aq/VfwfY3WleEvC&#10;2l30KwXuneG9E0+8hVkfyruy0yK2uU3xEq+GUgspKk8jjmuiHPAyS2MY59AMDuf1r87fix8WdX8c&#10;atf6dp9/LbeD7aeS1sbK0kuYYdYgguQ8WqamkqRSSGVkSaOGZAsICKF8wPI/jFey/AG3mm+Knh2S&#10;KN3S1h1q4uGRSRDC2h3NqsjkdAZJI0ye7Ad6w/i5rMuufEfxbcyJ5YtdWuNHhjEpmRYtDP8AZKyI&#10;xAAEnkmYqOAznBPU9t8GvjDP4JuYfD+vzS3HhG7mIVzvlm8PXEzlnu7VFBZ7Z2Ja4gUZBJli+fek&#10;30V4S1fS/B2tfGez1O7itNH0XxJY+MLnVbhivzeNNMS9kslgjDbjHJEscATc8rOFCFsA+F+Mf2kv&#10;E+pztD4QtovDWnxylku7iK11PWLtFeVV80XSPbQRvG0TNCkbujpxcMjba9U/Zv8AFV/r2g+I9O1S&#10;/wBV1TUNM1iG/a91O8nvj9j1e12Q20Mty7SDbLazyOOFJk3DktWl8WPjRe/DrxBpeh2mg2+pLcad&#10;aatc3FxfSwFreW/mtJbK2jijOx8W5KzsXALD92QPm9K8A+ONM8f+HYde06KW2YTPZ6hYz7nksNRh&#10;iSae1E+1VlTbIkkcicMjruVH3Rr2dFFQXVrb31rcWN5ClxZ3tvNaXVvMgkint7iMxTwSRsDlXViC&#10;OmDyK/MPVLHUfht47ltvknv/AAnr9vdWcl1CUivksbpL/TLqa3hkJWO4i8qUxiXcA23cCM19Y/Hr&#10;S7Xxj8NNI8aaZFv/ALM+w61bzTG5S6/sLxBDFHcwJaxFkL73tJpDIPkWJ8OMsr/DRJYkkkknJJ5J&#10;J6kmvtT4GfC+Hw1YL8Q/FL2Uc93pQvdJgnNo9voukTxC9OtXd3LlYriSIArtZfJhLiQlpGSHw/4w&#10;/E+58fa3JaWFzIPCOlXDLo9usctuL6VU8qTWLuOU7meTLiAOqmOIhdiu0pbxqiivqL9l3S3m8ReJ&#10;taE0ax2Gi22lPAQ/myvq98LuOZCBt2xixYPk5yykdDX2tRRRRRX5/wD7ROuahqPxFvNIuZCLDw7Z&#10;6fa6fbq8piH9o6dDq11dNEzFRLI0qozoFykcSsCUzXg9d/4A+HevfELVksNMia3sIWDaprU0TtY6&#10;bBwWyfl8ydx/qbdWDOeSUjWSRPo/xB8M/B/gSDwlo2haBaeKfHfiPV/7P0y68UPqd3p6wpF5msax&#10;f6NZYtJLe0R0/dvHuUMJSZfKbPD/ALRv/CS6frGh6Zd6nNL4an0e1uNPsLS1j03RYNTsVFlqMNra&#10;Qli2wCOZPPkkaJZ/LV9vXx74d+IYfCvjXw7rlyIPsVrfiDUWuYZ7iKPS9SifTNTnNvbHe7R280jx&#10;qobLBcqwyrUPGHhq68H+JtZ8NXzb5dJvHhSciJDdWkqi4sLwxRPII/OgeOXyy7Mm7a3zAiuZr9S/&#10;h+7P4E8EyOSzSeEvDhdmJYsx0aHJJPUnrX51/Em2uLT4g+NYru3mt5W8Ua3cpHOjRu1reahJd2c4&#10;DgZWWGSOSNwMMrBhkEV1/wACfE+jeFfHkV1rlx9is9R0y60mO9kneGzs7q5uIZoJtQZWVfJPlGMm&#10;QFEZlkYKE3p9P6p8CdEufHGneONL1a80yePxJb+JNU06WBdRtb64hv4tQkFlKzxyW3myJK0hYzKD&#10;INiIiBD0fxS+GNn8S9P0u3k1D+yL7Sbuaa11L7HJf4tbuIR3ll9kE8CYldIX8wksvlgLwz1o6z8P&#10;dM1P4fj4ew3M9jpsdjpVjFeLHDLdBdKu4btZ5EjEcbyTNDmVsKCzs2BkY5+PSPA/wM8G6ve24kCS&#10;K7ST394f7X8RaiElbTNMFxaRptYBikfkQqI03zMP9bIfzmr7E/ZXtrhbbxteNBMtpcXGgWsFy0bi&#10;2muLSO9luoI5SNpeNZ4WdQeBIuRhhUH7VWceAmPQ/wDCT7fwGnE/oRXyFXrnhlZfCfw+8XeKrhbm&#10;3u/F9oPAvhjcIPJv7C6n+0+Lr1rafbI8MUdultHcwllSdijLu+ZPI6+5IbbxSPgj4c1/VYbTxXf6&#10;QzeMdS0nxbHpGvQar4bke5nEYvNQV3jlSwmS6ik8xplAaDawZYFr+KfgB4R8U6Na638P5U0S5vba&#10;DUbRJpr6fRtStL6L7TEzpcmSa2LK6MjRgqqgqYSWDr8bavpGpaBqd3o+sWc1hqVhMYLq1nADxyAA&#10;qyshKsjrhkkRirqQ6MykE5lfoH+ztrl9rPw7SC/fzf7B1e90OzlLyyTvYR20GoW6TvMzf6r7QYIg&#10;oVViREC/Lk+60UUUUV+cHxytIbL4peKo4IEgiml0272xpsSSW80a3ubucDu0kzSO7d2LGvJqKK+i&#10;fgZ8V5/C+pW3hXxBqEaeEr+SVbe4vpZFj8PX0oeVHglAYLbXEp2zI+2ON3+0FowJzJ1v7Qfws8hp&#10;vH/h60hjt3O7xTaQERstxNMETXIoCcN5jOEuhHg7tsxVt00i/JscbyukUSPJJI6pHGil3d3O1URV&#10;5JJ4AHWvsj4w/Zvh98H/AA18P7U2wutTaztbxQt5KJ001l1jXdStJpGOwyag0LbJCRslZUTABj5r&#10;9mXwl9s1fVPGd3GDDpEZ0nSd8SsralfRb764jlDgo0FsVjKtGQ4uSQwKEH7Rooor56+Knx0i8D6l&#10;P4b0PTIdU123ggkvbnUGni03TJbgR3VvA9vFtkuneBizbJo1TcnzOfMjT1L4d+KZ/GvgzQ/Et1aQ&#10;WVzqMFwtzbW7tJbi5sdQl06aSDzBlUkaEyKjElFbYXkK7m+PPiX8T/FGlfFHxLc+FfFGs2tnp91D&#10;pkVlJPJPpkdzp+mrpmpx/wBjX4ktmVbn7U0ZaEjc3mrhyGr1z4WfH3/hJtQtPDXi62t7PV764jtt&#10;K1SxCW+mXT/ZWPkail1PuinlkRUh8ncsskoQRxbR5mjD4x0/whc/GP4i6lHc7rjxdp/g6x0LmOS9&#10;1HwrootrKVL5hgLdiWSckxfuokZ1MzHafjXxX4r1rxnrV1ruu3X2i8uPkiiTclpYWiMWgsLCBifL&#10;hjycDJLEs7s8ju7fR37O+rSah4Z8feCYvs73stpcatpVuCyXd5LqVgdJvt0szCHyo3jswN2wgytu&#10;LAjZ8mU5HZGDKSrKQyspIZWByGUjoR2NfcHwH+LN74oB8H+JJjcaxYWbXGmatNMnn6tZ25CS2t55&#10;h3SXUQYOJEBaWJXeTDxtJL9LV8o/tTWF1Jp3g3VUhBsbO81mwuZg6Bo7rUoLa4s4yhbcwdbSc5Vc&#10;KVwxyyg+B/CLU9C0bx1pmteINfl8PWelJcXMdxFYSXxvp5U+xf2XJ5cU/lRyxyyGWYxnCKQrRyMs&#10;ifVvjXw58H/idqlhfah4302LVLazNhGdE8V6Asl1aRytdxxS212Lgfui8rK0ao2GYPuCqF29S+GH&#10;gi6+HeieE7vW9Qg8LaPqH9p2Osf2ppUU01xc3FyqibUJLc27I0l5IiBYwc7QDnrneCl+DvwvsNX/&#10;ALH8caPcveMl1qN1eeJtJ1G/li0+Fxb2lvZ6ZsDeWXlaNI7cyuzkEuAir8QeMrnT73xV4hvdL1O7&#10;1mwvdWvb2DVb6yh066vmvJzczXEtnbhUXLs20rHFuUBvJhJ8pPt79nfQr/R/h2k98vlf29q95rll&#10;EUmSZLGW2g0+3knjnRCDL9naeJkLI8TxsG+YqPdK+Qfjn8YtUtNUuPBfhK+n0v7BJF/bet6fcmK+&#10;ku1AnGl2N1bNuhWIlftDKwkaQNCdiI4m+Ra3fDNrPfeJPD1jahGubzW9KtbdZZPKjM9xfRxQq8pB&#10;2qWYZbBx1r3r9pvxAl94p0bw/E1vInh/S5Li4ZFl+0Q6jrUiSS2twXOzAt4LWVAq/wDLRsk5AXyj&#10;4e/ELWvh3rQ1HTj9psrnyotX0iWV0tdQtUfd/DkR3EYLeRPtJQkghkZ0b7Pg1XSL74oeCvFmmagm&#10;oaf448Ba7oWniCFitvJoWpQa+89zMpO1isstvJGyq0UkZVjuO0eb/Ef9oprC+vND8Bx2V39nEttc&#10;eJrn/S7b7TteKQ6Hbxt5cqxNsaO6lLxSEECJ4tsj4PwK+IOv698R7uLxR4j1G/k1nQb2CxtJ5Jfs&#10;Muo2ksN4ggsbYLbwFLaK6YMsaj7w5Z+foL4s+Pbr4d+GINbsdOt9RubvV7XSYY7qeSKCFp7Oe8a5&#10;kjhG6QBbfZsVl5YNu42tl/Cr4uWXxIjvLOWwXSdd02GG4mshdJc297aORFJe2LMFkASTCyoyny98&#10;YEjljt9hooor89/j74SHhvx5dX9tBJHpvieM61DJ5VybcajI5TWoEuZ2YPJ53+lOqEBFnRQqpsz9&#10;E+G5ZPi58DZ9Lmu2l1htNl0a5l8+ZWbW9AljvNIfULq5WRnM3l2U9043EiR9pVunwNX0R8DPhRN4&#10;q1GDxVr9jG/hXT5pDb215GzR6/fw5RY44SQHtoH+ad2yjuvkbZAZhH13x++K8xmn8BeGr6MWyxND&#10;4nvrORjNJOWaOXw8sigKqKoH2vy2JYt5DFAk0cnyTRRXp/wa0221X4neEbW5DmKK/n1FQjbG+06P&#10;YTavZ5I/h82BNw7jI71+lNFFFFFfJ37UWvzx2fhrwzHFttrqe51q6nZGBeSzT7DZ28MisFwPOmaV&#10;GQ4PlEEcivjiuh8NeGNc8YarFo3h+wlvr143mkClY4bW1jIWW7vLiQhIolLKpZzyxVF3Oyqfqqb4&#10;L+A/h54I1LxL40gufFOpWGmxyXUEeoX+naX/AGnPceRZ2mnf2csc6pJJLDA81wZOB53lxgmMRfFq&#10;x8W+HvhN4WSK4i8Pql1cWnirQPC9lHp2lquuJNcxWss9jI/+j2xLWko8yRLqSTzXZmC5+P4ZpbeW&#10;G4t5ZIJ4JEmhmido5YpomDxSxSJgqykAqQcg816f8VbWC81PSfHOnxRRaV4/0uPWRFbxiOCy162C&#10;2XifTVdsNK8d2plkmMaBjLwDgsfKq++f2bNQur34dSW1xJvh0jxDqmn2C7VHk2sttBqrx5A5zPcz&#10;Pk8/NjoBXjP7T8Mg8b6JP5Mqwy+E7SJZ2V/Jlnh1i9eaOJzwWRZItwU5G4Ej5ga8L8K6pb6J4n8O&#10;azdrM9rpGvaRqdylsqPcPb6fqEd3OsCSsilyqEIGYAnGSOtfdXjX4Z+FPjLZaX4o0zW5ba6k06OD&#10;TtaslF5Y3NgLoz+Te6ZM0bb4S06bVkhkSRmEocoI17XUfA1tq3w8TwFf3zzInh/TdHXVBCyubvSo&#10;IhZ6m1qJc8TwpM0Jmw2CjPg5rzj/AIUJYf8ACuv+EF/4SS9+0f8ACR/8JR/a/wBgh+z/ANo/Zf7M&#10;8r+yvN3eV9l+Xb9p3eZ+837P3VfG/wDwsHx7/wBDv4v/APCl1n/49R/wsHx7/wBDv4v/APCl1n/4&#10;9XN3l9ealczXuo3l1fXlwwee7vJ5bq5nZUCK01xOzOxCgKCxPGBXpvws+FmpfEXU97+bYeGrCVF1&#10;bVlVQ8jYD/2ZpnmAq1y6lSzEFYlIdwxaOOX9G4LeC0ghtLWCC1tbeKO3tra2hjgtoLeFBFDBBbwg&#10;KkaABURAAAAAK+A/2idLWx+Jd1cpci4bXNJ0jUngWMK1lJHAdHFqSrvvLLaLMGKof3m3bwHbc8Mf&#10;CQ+EvDt98SPiHb2wttJ0s6npHhO8SZ2u9UkYw6Tb+JYlXKRvMYR9kBJYuBcGNUkhfs/jL8J/F3iG&#10;z8P+J7OKDWvEWn+HLXT/ABdBYLbwS395Y25uZdV022SKHz2Z2njMSgSFRBHDCeVXyP4GeGG1n4m6&#10;dFf26hPDS3mt39pdtdWtxFc6ZIttZBUiCsJYb6W3kaOQhcIwfdyjex/tNeKdQsovDfhuztrm1juJ&#10;z4gbVxA8am60+Q29na6Xfq3E0JYy3AVdyh7chgHYH3T4bP4ml8D+H5fGH2v/AISJ7aeS+F8kMd2I&#10;3vZTp4uYoQoST7KYN6uBJuz5v7zdW1qnhfwzrc8V1rPh7QtXuYYlgiuNU0jT9QnjgSV5Vgjku43I&#10;QO7ttztyWOCWNZx+H3gI5/4ojwh8x7eGtEHsMAQ8ewrqbe3t7WCC1tIILW1too4La2too4Le3ghQ&#10;RwwW8MSqiRoqhVRRtAGKlooooor84vjd4bbw38RtdCpKLTW5F8R2TTTQSvKurO0t+w8gLsRbxbqK&#10;JHUMEVclsh28kooq1Z3dzp93aX9lM9teWVzBeWlxEdssFzbSCaCWM84ZWAZfpX6F6JfaJ8dPhpJH&#10;qdtbpdTpNY36pBcFdE8TWtuGi1HThI4f5fNjnjCysDG5gkZx5q15n+z34G1Lw74r8dz6tDcwXOhe&#10;X4VSVYbmLTdQe4uRqF5NazXUcbyKEt7OeLgExTo5Ub0r568VXVx4/wDibqn2O9t7tvEPikaVo960&#10;TW1q9lJero+hSOsUQcILcQBmMRkIG5gXJJ/SqwsbXS7Cy0ywhFtY6dZ21hZ2++SQW9pZwrb20Ikn&#10;ZnYLGoG53ZieWJNWqxNT8TeGtEmjttb8RaHo9xNGJoYdV1aw0+WWHeYvOjS7dGZd6sNwGAQQeRWa&#10;fH/gMYz438H4JwMeJtDbtnnbPx/L3rrMgg4wwPfqMEY9xyK+L9U+FGkfC/x74M1zU5U1rwFe69ba&#10;dK+qXFraz6Tqs8Eh09tWfMUUltFKounlChCkUkc0YG3zvpD4sapDpHw38ZXdxHJIkuhXWlKkW3es&#10;2tgaLbSHzP4UkuFZwOdoOK/MivZPgSiw+P4NduJ4bfTfCuh+IfEGsTyiaTydLh0qTTp5Y4YFd3ZH&#10;uUbYq5IBwCcKfNvEWvaj4o1vUvEGrSLJfancvcTeWHEMQwI4baBZGZhFEirHEGckKoBYnmsSvrT4&#10;N6XD4s+DvxD8JLbGe9n1C8urUSTG3t5L+XSraTRP3yMpXy7qzV33fKQQCGXctfJdFfR37M2rNZ+N&#10;9S0p7p4rfV9AnMdp8xju9RsLmKe3chR96O3a7Kk8YLDqRX3VXC/EH4faL8QtFbTNTHkXcHmzaRq0&#10;MavdaXeOgG9QxHmQyYRbiAkCRQpBR1SRPhzxH8EPiP4cdy2gy63aCaGCO+8OM2rJM81uZyUsYlW8&#10;RE2skkktqqBgBuIZC/nGp6LrGiypBrOlalpE7qHSDU7C6sJXQqGDrHdqhIwQcgdx61mAFiAASScA&#10;DkknoAK7fTPhr4/1ea1hsvB3iE/bI/Ot7i60y506xkiMJuEl/tHUFigCsgyjNKAxICkkgH6m+Efw&#10;IPhm9t/E/jE2l1rNs0c2laPC0d3Z6XK0AY3V9K6lZbuJ2IjEWY4mUSpJIxQxfTVeafGPVJtH+Gfi&#10;+7t0ikebTU0vbOJCog1u8i0W5kXy2U70juHaPnbuA3Bl+U/mlRX1Z+y9oNw+q+JfFLGZLS106LQI&#10;FNu/2e8nvrlNSuil4WA324tod8QRiROrEpgB/lQksSSSSTkk8kk9STSV9C2mu6j4t+Auv6K97qC3&#10;Hw+1bQrmQRxzTRar4e1G5kt7DTLqczlitrKZpsNF5ccdvbqq5BeP56r6c/Ze1G6j8U+I9JQp9jvP&#10;DyalcL5amQ3Ol6lDaWjLKeVULeTblHDEjPQV6l+0Lo0HiK38B6DaLGfE+r+KHsdGaVL8xRabNa+X&#10;rlzNJbJIqwwu1jJOxUuFXcgKrJXoPww+HFn8N9En0+O8k1S+1C5+16lfGL7PC7ovlQQWtqGcpHGu&#10;RlnLMxZiVUqidhqniPw9oLQpreu6No7Th2gXVdUstPaZUwHMS3UiFwMgMVz1FZsPjvwPczRQW/jL&#10;wrcTzyRxwwQ+IdIkmlllIEUUUay5ZmbACgZ7dTXWDjgjv/Icj86Svib9p7w/FZ+IPD/iOARqdb06&#10;5sLxI7VYy11o0iGO8uLlf9Y8kNxHCoZcqkKgMy4Cew/Be6tvGXwgTQ7+S/uVgi1rwjqklw58z7LM&#10;pkt4bO4Znby4rK6giiyF2bNirtQFvAPg78KbvXfGd8fEdgy6P4Nv57fVY5Ire7sb/XtPuREugvNu&#10;MUqBgZZ9iyoY1WNgBOj16N+0T8S5bQHwBod1LDcTRCXxPcQkI32S5i322irLncPORhLcgAZjKJuZ&#10;ZJUr44ooor7r/Zp8Ptp3g2/16aARz+I9UfyJhMsguNL0YGztz5SMRGVumvVIZQzAAkFdhP0bRRRR&#10;RXF3/wAOfA+q6jq2rap4a03UtR1yGG31C7vopLuVo4LUWULWfnswtZFjVR5tqI3JAJbdzWXZfB/4&#10;aWF9NqEHg/SZJ5/NEkd4LjUrJfObc/k6ZqDy28eD93y4V2DhCBxXfWVjY6daw2Om2dpp9jAGWCys&#10;baK1tIVZt7LFbW4VVyxJOAMkknk18W+LvH/ibwx8brfWfGGn3T6X4fudRg0PSrcJDD/wjWpQTaZD&#10;rGlmYyJJNKpE07+YDJKhtmeFYwkXqv7Snh9NS8D2+uxwxG58OapBK9w8kyyR6ZqxXT7qCKNTsZnu&#10;DZk7lyqodpXLB/k3wD8OfEPxB1SKz0y3lt9MSX/iZ67NBI2n6dEm1pRv+VZJyrL5durhmJBYpGHk&#10;X6e8YfD3T/Gesa14EKWWj6x4b0DQtV+G99mSVm8KR2SaLeaDq8qK0slrBfQOySzySTo0/mR5TzIp&#10;Pj7xB4c1zwtqL6T4g0250u/jXzBFcp8s0JkaJbm1mQmOaJmR1EsTMpKkA5Br9PvCumzaL4Y8OaRP&#10;Lb3E+k6BpOmzz2cjy2lxLY6fHbSTW0zhWaJ2UsjMoypBwOleE/Hf4TXPihP+Ev8ADNss2uWNqI9W&#10;0yCEfadasoFzDcWxjwZLqBRsEbZeWMKkZ3xRxy/DhBUkEEEHBB4II6giumsvGnjDTLWGx07xZ4ls&#10;LG3Urb2dlruqWtrAryGV1ht4JVRQWLMQoGSSTzVj/hYPj3/od/F//hS6z/8AHqP+Fg+Pf+h38X/+&#10;FLrP/wAerE1TWtY1yeO61vVtS1i5ihEEVxqt/dahPHAHaQQxy3TuwQO7MFBxkk45NaPhTwlrnjPW&#10;INE0G0a5uZmBmnbelpY2wOJL3ULgBhHEnc4LMcIivIyqf0m8DeD9P8DeGrHw7p7Cf7MJJry+MENv&#10;NqN9cNvubyeOHk5OI4g7OUiSOMuwTJ+fv2p7MSaf4Ovzd2iNbXutWYsXmIv7j7dBbzm7toAMNDD9&#10;nCTvuG1pYhg7sjy74WfBLVfGzrq2uLd6J4ZQxPDK0Oy+1wNtk2aYs4G2DYcm7KspJCxrId5i9Rv/&#10;AIfy/En4ZLc6A2m7NH8R+I5/hzaw27aZF/wiEN2dMGkXJlWM/aLt7b7X9pu90jSFRLIgdyvy/beE&#10;dY/4SvTPCGq2tzoup6hq+n6S4vbeTdbm/vVs1uhGMeZGN29WRtrqMqxBBr7n+NfiBfBnw1urPTrC&#10;2WLWI18HWkCRCKz0+zv9OmjmaO3hK7RHbRPHAq4CuUJBRSp579nO88ZXXhu9XxC14/h+zXTbPwk1&#10;9DDG5gj8+S/FrMyiaaBQ9ukLyM0ahfKhIWNkX3XVNE0bXIYrfWtJ0vV4I5PNih1SxtL+GOXbt82O&#10;O7VwGwSMgA4zWIfh94C+XPgjweNvHHhnRc4Hdv3HJ+uTW5pWjaRodu9pomladpFrJM1xJbaZZW1h&#10;BJcNGsT3Dw2yopcqiqWK5wAM4AxpUUUUUV8b/tQ+HrhdQ8OeK1Z5LSaxbw7cKVUJa3FrcTanZESF&#10;tzG4Wa4+URgL5JyxLgV8n0UUV91/AXx5B4x8NXPgrXhDeajoun/Y47ee0g+zan4U8hLCGG4TO2Vo&#10;ci3nDRKGjaIsZHaVh57ovwgudC+OOmaeLS5l8M2cs/i7TLzfHbqtjpxWS0t/NndzK9rfyWttMgLS&#10;OhWVkRJMjmv2ktdOpePo9Ijluvs/h3SLO2e3mc/ZVv8AUB/adxc2kQYj95BJapIxVWJjCnIRSfqn&#10;4PaDB4e+HPhi3i8ppdQ0+LXbuZLZLaSe41pPt6i52kl3hieK2EjElljXhVwo9LrP1PV9J0S2F3rO&#10;p6fpFo0yQC61K+tbCBppEZ0gWa6ZVLsqOyrnJCk9qwv+E/8AAWN3/CceD9uM/wDIzaFu9Pu+fn8K&#10;6Gw1DTtVtIr/AEu+s9Sspt4hvLC6hvLSYxyGKXyrm3LI21lZTtPBBB6V8tfHf4RXV/NrnxH0jUDc&#10;Spa2dxq+jTxIpW002xWynvdPuoyBiOCGJ3gkTJCyushOyKvpTwtf6NqfhvQ7zw6U/sSXSrFdLiUq&#10;5tbOG3FvFYusTuEktwnkyR7m2OpQnINflzrmqya5resa3LElvLrGqajqkkEJYxQyahdvdvDGZCWK&#10;qX2jJzjrS6Hpcuua1pGiwSJDNq2qWGmQzSBikUt/dpaxyyBOSql9xA5wDivT/jn4vn8UeO9StFeV&#10;dM8MSz6Dp9vIZABcWkpj1e8aLzJI98twrKJEVS8McIZQy141X0d+zCpbx5rPIwPB+oEg55B1rT0A&#10;/EkV43428OSeEvFuveHZFkRNN1GWO0M80E80umzAXWlTzS22E3y20kUjABSCxDKjAqOVrvfhdf3e&#10;m/EXwXcWMgjnm8RaXp7N5cUmbbV7ldKvogJgQC8E8iBuqk7lIYAj9O6z9V0jTNe0270fWLKDUdLv&#10;oWgu7O4VjHJGW3KVZCHR1YK8ckZV42AdGV1DV8L+NP2fPGOhXl5N4atm8S6EgnubeSGa2TWLe3jj&#10;Ev2e7092RppvvIn2NXMu3Plxs4iHjuqeF/E2hwR3OteHdd0i2lkMMU+qaRf6fBJMF3GKOa7jRS2O&#10;doOcVg10tl4N8YanbR3mneFPEl/ZzcQ3Vloep3VtJgBj5c9vEUPBBOD3r3rwF+znr91qcV548ig0&#10;rSLWZjNpEF/Dc6lqZiCtFF9o01pIobaQlhI6z+bhGVUTesq/altbwWlvDa2kEVra20MVtbW8ESQw&#10;QW8CCOGCGGMBURVAVVAACgAAAVMAzEKBkkqB2OSffj061+Smpahd6tqF/qt/J519qd5c6hezCOOI&#10;S3d5O1zcSLFCFRQzsSFVQBnAAFUa9Z+CXhx/EnxG0FdkptNEl/4SO+khlgikhj0mRZLJis+S6veN&#10;bRSJGpfY5I2gF1m+PQI+K/iobt3Ggnj38NWTY/Dp+FeQV798D9ZvLs+LfhsLxYIPHPhvWbfSjc/a&#10;2gttfTS5YklxCWSOOS2MhuH8ss3lRKpyAreA16N8JNVOjfEjwddrCs5l1iHSyjuYwq65G+itPuXJ&#10;zGLgyBe5UA8V9w/GeXQovhx4lOvxxPHJaPFpaOf339uyAro7WoyrFo5tsjbCf3SyblKBweQ+C3wh&#10;ufAhPiXWb921zVtGWyl0aKKNLbSoLi6S9mgnuWLNNP8AuYAWQRpGwlQecpWQe4alq+k6LbC71jVN&#10;P0m1Miwrc6ne21hbtM4LJEJrp1UsQCQMkkAkDANYH/CwfAJGf+E38I44AB8SaNkcegnOMcenf0rq&#10;be6t7yCG6tLiC7tbmOOe3ubeZJ4LiCVPMilhmiJDIykMrKSGFTV88/tJeHY9T8DQ66qQrdeGdRgm&#10;aaWSdZP7O1aRNNura2jjDIzPcNZyHzAuFjba4JKPxH7LmvkN4o8Lyzkgra6/YWvkrtUrjTtXuDcB&#10;c5ObJQjMRwSqj5s8R4t+Fupa18bNW8MWJntrXW7qbxM2qXNvLNBa6Vfqb7UbzFsp+RLkzWcG8qrS&#10;iON3XcXH0L8T/F+n/CHwTYaT4WtbfTtQvEm0/wAMWyWrXFpYxWzJJqOpS/aCyySRiZWzOztJPIsk&#10;iyr5pr89ySxJJJJOSTyST1JNJRRX0v8AsyaD9t8Va1r8kdtJFoWkpbQ+YG+0w6hrMxSG4tvlIAFv&#10;BdRSNuB/eBQGDMR9w0UUUUVzut+EvDXiS60u81/R7PWJdG+2HTo9QRrm0hOoJHHd+ZYSEwS7hFFj&#10;zo32lQV2nmuUm+DfwxuNQOpyeENOW4aRZTHBLf22nhlAGBpFvMlqF45QQ7T3Bya7vS9E0XQ4pYNF&#10;0jS9Hgnl8+aHS7C10+GSYgL5jx2iopYKAMkdAOeBXy1+0P4o8V6Pr+gWMcIfwkE0vV2tbmzafR9b&#10;1bT9SkuDp2sNhRPEojhZ7IyFSCrsN2wp7Hq5i+LPwjvJdPgmWXxHoAvLOySdIGj1zTpRdQac13fp&#10;EpiW+gELysqI6ZdWVWDV+emheH9b8S38emaDpl5qt9IFYwWkRfyoWmS3+03UxwkMKvIivNKyopI3&#10;MM19qS+A7bRvDHw7+HHiySO/0DVf+Eg0u+1CO8tbOPTPG2of8Tzw3caU99ibcoXUrO3EahJnkXzo&#10;t0oib5V8f/DbxD8PtRlt9Rt5brSGuDHpviCCB10/UI3DSQI7AuIbgoj77Z2LAqxUyR7ZG+wf2ddJ&#10;Gn/DS0vBOZv7d1jVtVMZi8sWphmXQxAHDnzARZebvwn39uPk3N0/xU+HFt8RtAWxSaKy1rTZJLzR&#10;L6RA8SzyRhJrC9ZVZxbzhV8wxfMrrHJiQIY3/ObV9I1LQdSvNH1iznsNTsJjBdWk6gPE4UMpDKSr&#10;IykPHIjFHQh0JUgm3pXibxHocckGi+INb0eGWTzZYdL1W+0+KWXYIzLJHaugLYAGSCcDFaX/AAsH&#10;x7/0O/i//wAKXWf/AI9Sf8LA8e9P+E38X49P+El1n/49X0f/AMMq5wB48/8ALXH/AMsf85FUNT/Z&#10;q0vRrYXusfE2w0uzDpG13qOh29jbebJwkfn3OpKoY4O0ZyR0BrqvCvwU+DV5epHb+Kl8Z3cVvcTz&#10;aZa+JNKlh+ziYRpcS22g7LlBHviQsZ9rOckYYKPpm0tLWxt4bOxtYLKztolht7W1ijgtoIUGEihg&#10;jUIqjoAoGOgqevPvD/w8sNM8QX3jTWJYtc8Z6i83m60bT7Ba2Fq0C2MFlo+lrJIsKx20aW5mkkkn&#10;cby82JHWuF+Lnwy8Y/EfVtFhsPEGm6f4TsoYDc2N1JeeeupvdSreanFZ28Pl3DpbNGkIluVwd6qY&#10;w7u3tmlafHpOl6bpMM1xPFpmn2WnxT3UgluZ47K3W2jmupFCh5GCAuwUAkk4HSpYbGyt7q7vYLO1&#10;hvL9bcahdw28MdzfCzVo7QXlwg3SCJXYRbydoJAwCatYB7ZOcj24xwKKKKKKKKKKK8W+N/w8Pjjw&#10;x9r02ND4g8PC5v7ACO6ll1CzEBe/0aCK23ZlmKxtATGxMiCMGNZZHH54UUUV6/8ABXxx/wAIT4zt&#10;ftc4j0PXjFpGriWTy7e3Esn+gapIZJYok+zSkeZLJu2QPPtG5hX3x4gvYvDnh/xPr9paWr3FnpWp&#10;a5MhTyl1C807Sf3Ru3h2uxaOCKHdu3BEVQQFGPhj9nrR/wC1fiTYXLGDy9B07U9ZkiniMvnYhGlw&#10;CEbWAkjluo5lY4xsyCG21+hFfJv7VFrcPZ+Cb5IHNrbXOv2lxdDmKO4vYbOa0gbsGdYJmXudp9K+&#10;OaK9T+H3xZ8T/D2XybSQapocjR/adD1CaY2qL5/nTS6XIhJtZnBkUyKrIxYNJFIVTH0JqPxh+E/x&#10;I8NX2geLRqHh1prOCaOW+0241FLLV/JO240i50YSyM1vISFeaKASx/Ky7XeOmxWuo/Eb4ZL4E8Nf&#10;EXwv4j1C31C2Wea9s7rRbt/CGkbEs473T5IJrtZEuBaM10IVDABGlkYu0nyf4l8IeJfB92tl4k0e&#10;80qZ8+Q8yxy2l1tjSWQWd/bM8E2wSJ5nlSNsY7X2tkV6H4BaXTfhn8YNbtkhS8bTvDWgQ3RWKSZL&#10;HW9Vez1u1AbJVZYnQEleSAVO5OPF6K+5v2Ybe3XwTrV0sKLdTeKbmCa4AxJLb22k2cltCzeiNLKy&#10;j/bNeb/Hj4UXemarceMvDen3l3pGqNdX/iCKDzbw6VqZL3d7qDqoLx2sw3SsxykT7wWRGiQfMNez&#10;/AGJJPin4fdp44Wgt9alijcPuupDos8Jgi2gjcFdpfmIG1DznAP6I0VwnxH8dWvw88NSa/PZNqMz&#10;X1pp1jYiZrUXV3clpmje7WOURhYI55gTGQSuwY3A145pP7T/AIfu28vVfCuu2c0hVLeHSJrLWjNK&#10;77Ej/wBJNkfmz0CnnjBr1nx98TfD/wAOP7J/t201i5GtC/8Asn9kW1hc7P7P8n7R9pF5c25XmdCh&#10;XIOG6Y54Dwn+0Dpvi/xlp/hi08P3FjY6lLeRW2rahqlvFMGgtJbq2SXToonQPMY1jVVujhmwC+Bn&#10;6EoryP47tj4T+LRjO4aEvHb/AIqayfJ/LFfnHXS+FPCmteM9atdC0K1+0Xdx+8llk3JaWNojBJtQ&#10;1CZA3lwx7hubBYsVRFaRlVv0o8FeEdN8E+HLDw9pqxsLeFXvbtIhDJqWoyIBeajOuXO6RhhQztsR&#10;UjUlUXH5bSRyQSSRSo0csUjRyRupDJIjbXVgehBGCKjr3H4E2iatr/i3w619HYSeJfh74k0S1klD&#10;uhur1rdQyxIQXMcfmylc5KKwB5rxBEZ2CqCzMQqqoJZmJwFUDqT2FfUPwa+GXjDw94l07xz4itYP&#10;DegaTa6hcXZ1q7Syu5bS50i6tXka0OTCsLFJJvthhwuGXdg46XS/Evw90z4i67418afEa013WrW4&#10;vbPwtBpWn65d6TpGjSh0tBHdWFs8Ekv2eYxmOORo0ZpXeSaZ/MTJ8bftMXF3bCz8C6ddaXLJ5Lvr&#10;WsxWEt1CVkZpYLXSwbmD5gI/30sjDaXXyVOyQfKlxcT3k891dTzXV1czSXFzdXMsk1xcTzOZJZ55&#10;pCWZ2YlmZiSTkkkmoK6nwZFqF54q8M2GmzywXNz4i0XyHjknjWC5jvlEF65tgXXyAzP5iqSg3Ed6&#10;/U+vD/2iNKTUvhnfXbSvG+happOrRxogcXDyznRWilJ5CrHeNJuAJyoB4yR59+yxf3Mlh4z015ib&#10;O0u9DvraAlcR3OoQ3NveTKPvZdbW3Bx/dFe5+Mdd0X4a+FNd8QQWVlbyy3M93FZwra2z614j1WTC&#10;PNho2nkZv3twylpBBG7AERgD80tQvrvVb691O/mNzf6jeXN/ez7I4zPd3czXFzLsiAUbnYnCqFHQ&#10;DFUqKK6vwX4T1Pxt4i0/QNNimJuZo2v7yGBZ10rS1mVL3VLhGeJdkKsCFaRN7lI1O91B/T3R9KtN&#10;E0nTtHsEZLHS7G2sLVXO5/JtYRCjSuPvOQMue5ySM1oUUUUUUUUVBcWlpdGE3Ntb3H2aWO4gM8Mc&#10;xhnjyY54RIDtkXJwwOR1ByaW8tba+tLiwvYY7qzvIJba6tZlDw3FvOhimhlU8FWBKsPf3pLW0tbG&#10;2hs7C3t7O0to0itrW1hjgt4I0UKkcMEICqo7KowMcdK+e/if8PfiFqPjfR/GfgLU1tbhbXTNJuN+&#10;qy2stn5V9Ncy3UlvOnkyaeq+UZ7ZTIzuW/cSBmr2Hxf4K8O+N9NfTfEFilyojmWzvY1SPUNNklC7&#10;rjT7ohjG+VVipyj7AsiuowX+ENF1Hw7osGg31/DqcGk7bHRb9YVt7t9DhhQWEGpwxKI/PgG63Lx5&#10;EiRxyttd3Renry/4gfDX4e+KYLrV/FEdvo9yiRfaPE8V9b6PcRIhihia9u7vNvJlY0t0N0jlVO2M&#10;ocY8Bf4FfDzWNTisPC3xY0uSecSGHTjNofiHUJiitcHyTpt3bbtkS7n2wnozfKuQNP8A4ZWA5Pj3&#10;GMDJ8L56nH/QR/DFQ3H7LtvaW811d/EKK2trWKW4urm58OJDBb28KGSaeeaTUgqxooLM7EAAEkgA&#10;mjQPgz8IHns4L74oafr15LcW0EVlpmu+HdPGoXMtyVjtI7NZLmdvNDRxBYpd+4MVcFlCfVOg+HtE&#10;8MadHpOgaba6Xp8beZ9ntkx5s5iSFrm6mcl5ZWREVpZWZztGScAVsV57rHw60nxN4nh8Q+KXGt2e&#10;m2cNtoHh6aGaHTNNm+0C4vtRvUEzLeTzMqpho0i8sKjxSsqyBnxR8OeKvFnhaXQfCeqWmk3N/eRR&#10;6rLfTXFvHd6IbeUXNgJ7WCeVfOl8kOFCB0DxuxR2VrXw08HT+BfCGneHrrUW1G6ga4ubqYNK1nBc&#10;XchnltNNSb5lgRicfKpdi0pVC5QdfPp1hc3dlf3FjZXF/p3nnT72e1gmu7AXcQguhZ3EilovMTCy&#10;bCNwADZAq6MnIxkYweMgg9qSiiiiiiiiiuU8a+ENP8c+HL/w9qBWJbpBJaXv2dLiTTb+Ik2t9BG7&#10;KSUPDqsiF4y8e4BzX5i6xo+paBqd7o2sWk1jqWnzG3urWcYeNwA6srKSrI6kPHIpKOhDoSpBOZRR&#10;XQ+FfEd/4R8Q6X4i0wp9r0u585UkVTFPBJG0F5aybwcLNC8kRYDcoYlSGAI/TrQdU0nxPpmj+KNN&#10;WGaO+01ns7lhbSXlrb3zRSX2nSSwmQI6zQpHcxJIQJYgpyyZH5++LY5/F/xn1XTdSuGibU/HieGm&#10;uIYIxJb2MGrL4etCsS7FZoreOMZJyxXLHJJr9IDyT97k9zyTnnk89f1ryH462V7ffC7xGlkLlmth&#10;p17c29tapctcWVpqkM92ZcqzxxwqPtUkseCqxHcRGXz+clFdZ4S8a+I/BOpJqWgahLbfvoJbywd5&#10;X0zVUt96pb6pZoyrKu2SRVbIdNzNE6Phh9X+Hf2kPCer2cem+NdHn0yW7jez1OWK1XWPDs9vJahL&#10;mS5tWLXAimYyIbbyJ8KQDI4LYj+H95oFppHi3wn4O+LlhqNpqNpeWXg/S9esr3w/qWja3rJnj00a&#10;ZqF+yPOm8q0yWtmxMzCRI4HcrP8ANni74V+OPBcct1rWiynTIpZIzrGnOmoaaESZIEnnlgJe2SV5&#10;Y1h+1xxFydqgsGA6z9nnS7jUfifpVxAqmPR9P1bUbvLKMQS2TaPGRkgn99dxD5QTjnoCR4tcXE95&#10;cT3d1NLc3V1NLcXNxO7STT3EzmWaaaVySzMxLMxOSTk1BX0b+zDn/hPdYx/0J9/keo/trT//ANde&#10;xfHz4ZXvi6wtfE2g273evaJbNa3NijSvcanowdroQ2UOSrTW8jyyJGiq0qu4BdxDG3wiQVJBBBBw&#10;QeCCOoIrf8Kwxz+KPDcEt8NMjn17R4pNSdo1TT0k1CNGvnaVlQCEEyZZgMDkgc1+rFFZWv6xD4f0&#10;LWdcnj82HSNMvdReEOkbTfY7ZrgQRu/AaTbtU4wSR68/M1l+1PpzyRrqPg69tojLGsstlrEN9IkB&#10;/wBbLFDPBbBnX+FDIA3dlr23VPiNo+j+C9P8eXmleIDo+oR2E6wW9lYSalbW+qKTZXd3DJcpEkb7&#10;kAKzMcyJxzkeQ3v7UXhtLyzj07w1rdzYvIgv7m/uLHT7q1Rpdsz2tjbm7ScqnzKHuItzfKdo+avq&#10;A5BwRyOOTjBHcg/l0pKz9Wtmu9K1O0VoEa70+9tlku3eK1Vp7Z4w1zLH8yxjOXK8hckV+S9T29vc&#10;XlxBaWkE11d3U0VvbW1vE81xcXEziKGCCGIFnd2IVVUEkkADNfod8GPhtL4A8PzPqsVv/wAJHrck&#10;VzqTQO0osbWKLFlpHmh2idoS0ryyRABncrulSONz8k/Hok/FjxVk5wNCUdOi+GrNV6e1eQV3Hw0u&#10;bq0+IXgmSznlt55PFGiWheGTy3eC/wBQSxu7csP4ZYZHidTwVYg8Gn/E3Sp9E+IHjCwmgitf+J9f&#10;3tvbweT5Udhqkx1TTdiwfIoNvNERGANudpAIIrovA/wm+JGvXGmazo2nSaJbxzwX+n69q8x0yGKS&#10;CFdT0+/toSGupY5P3XkT29u8bMR8wCsV96+ImreE9U8caW/jL4j6F/whmh3Vve2PhHRbS71ya91S&#10;xzHfJ4oWxjuYYyJT5YWYEtAZIo44meWV5PFn7TOhWQntfCGm3Gt3WZEj1LUVk0/SgxjBiuIbY4up&#10;lDEho5Ft244bBFfIPiHxJrnivUn1fxBqM+pag8aRCafy0SKFMskFvbwhYoowSzbIkVcszYyxJwqe&#10;rsmSrMpZWRtpIyjDDKcdiOCK/U3wPbXFl4L8IWV3BNbXdr4X8P211a3MLW9zbXEOlRRz208D/Mjo&#10;wKMrAMCDnB4q54n0htf8Oa/oaPFFJq+janpsM06l4YZryze3guJFUE7Udg/yjPHHNfCv7PGqS6f8&#10;TNPtIo4pE1zS9X0ydnDl4YobM62JINhA3l7NEO4MNrNxnBH3fNZaLY3134ouorO2vItIFje6xcyC&#10;M2+i2E0uoNG8sp2QxI8jyysAu75S5IjTb+anxC8YXHjnxZquvymVbWaX7PpNtKWBs9ItiY7GAxmS&#10;VUdl/fTrG+wzPIygBsVxNFFT29vPeTwWtrBNc3V1NFbWttbxvNPcXE0gjhggijBZnZiFVVGSSAAS&#10;a/TP4Z+CU8A+EbHQi8M2oPLNqGs3Nu1x5Fzqd0AkrRCc8JHEkVuhCoHWMSFFd2B76iiiiiiiiop7&#10;eC6ilguYIriCRSssM8aTQyAn7skUoKnt1HNSKqRhURFSNAFREARFUABVVVGBgDgYHTGMVmaToeja&#10;BbSWmiaVYaRazTyXUlvptpDaRPcSgK8zxwBQWwqrkjhVCjCgAeWfGfwH4n8aaZos/hbU2tdS8O31&#10;xqcdg1/Np6Xs4gDWlxazx/KL2GRNls8jIqebKfMTJz1+gaFqOqeAtO0D4i29nql/c6UlrrcO9rmO&#10;fbIWtvPuQctdRosRlnifi4VpInICPVfwR4HXwFLrFho90svhjVb+fVrLTbgv9r0G9eOGCSzhuX8x&#10;rqCZFyryvG8AiVT9oaZ5E9ArkfFfgTwn40hii8SaPb372/8Ax73avLa31uMMNkV9aFJfLyxYws5Q&#10;sAxU4BHzBqXwY+Elw1vDoXxd0qzncqjLfa14Y1wzSO+ESCOwmsyGOVUDLEn8ho/8Mq/9T5/5a/8A&#10;98aP+GVRjP8AwngxjOf+EY7Z/wCwjjpzWf8AEXVLwftEeE1hvJozY6j4N01PInCNFa396kl5aHyV&#10;RgkyXMoljkZ9yyEFtjBF98+Muitrnw18VW8aWomsrAa1DLdIW8kaLOupXRtnCOyyyQRSwoy4yX2s&#10;yozGvjX4IeLLXwl4+sLjUJbW203V7W50K+u7reFs47xkuLWcSIyrGPtMMCSSygosbSMQOGX3r4i/&#10;HrW/Bfju78OWmiaVe6XpS6d9sNxNdLqF695YRajIbW7iby7cBZljCvBNypJOCFX2D4d/EbRviPpU&#10;9/psU9leWD28Gq6bdvA81pPPbrKHheFjvt2cSRwyukZfy2JjQggYXxk1XxJ4X8PW3jLwxqH2afw/&#10;fW8eq2Fz5c+l6lpGpXUNvJDPZyK26UXC26pLE8ciRPOEkUuczfDn4v8Ahz4hRfZ02aJ4hEkwfQLq&#10;7SaaaFAZkuNOuikIul8tSZFSNXQq25Am2ST1eiiiiiiiiiiiiivmr4ufAhPE1xP4l8H/AGWy1yUT&#10;z6ppcrC3s9anEbSC6tZFBSG7lYBH37YpWPmSPG3mSSfFN/p1/pV3NYanZXenX1uVE9nfW0trdQl4&#10;xMnmwTgMNysrDIGQQRwapUUV9vyeKNTm/Zlk1eWRGvZNDPh95OSZbI+IP+ETZ5TKWJka1BLOTy+5&#10;htyMct+yzZW73XjPUmt0Nzb2+iWNvdEPvSC7kup72CMjgh2gt2bjPyrjGTn7CrnvFnhqx8X+HNX8&#10;Oah8tvqdo0IlHmbrW6jdZ7G8VYnQuYJ1SUIWCtt2PlSQfzC8Q6DqHhjW9T0DVIvLvtKu5bSYqsyx&#10;TCNsxXVsZ1R2hmQrLC7INyMrYGaxaKKlhmlt5Yp4JZIJ4JEmhmhdo5opo2DxSxSoQVZSAVYHIPIr&#10;6B8K/HG4uLJvCvxOtE8V+E722ayurprdW1y2RIEjsneZXjE4jaPeZmIug7GcTvIiofQdV8Nad4a/&#10;Z/8AHceh6zBr/h7Wdb03XtB1KMFbhtNutX0ezFvqCMqBbiGW3khlVVByuXSJy0UfxxRX6K/AXRl0&#10;j4ZaKzWlxaXesy3+s3i3AkRpmuLxrexukR8ERy2cNs6EDDLhxkMM+x1494j+BPw48RNJONIfQbua&#10;SF5Lnw7ONPXZDb+QIY9OdZLJFbAaQx2yuzDcWyzbuJuv2d4dDNrrPw78U6vpXijT7uG4sbnW7i1l&#10;sGTmK5hlbTrNHUMjHduimjdN0LxlZCy4V1+0L4x8K3FxpXjf4eww6ussjxi3vrvRrVrRSYA0Ed1H&#10;fi4XzUfbcxXBjcAbRwWK237UF3fXENnZfDue8vLmRYLa2tvEUlxcTzyHbFFDbxaaWdycYVRkngVC&#10;Pht8SPi/qtj4g+I9xH4W0W3jiW00S0jaK7htG8t7oWOm3Dyi1knAbzZ7x2mV1UGF40RF8T+HekWO&#10;rfFvw/Y6HcSLpcPil9T0yfUUzcy6ToU0ms26XSRDAmlgtwhwu0O3ZQa+jf2ndDF34V0PXkiu5JtF&#10;1l7RzCm62g0/Wbf9/cXjKpK4ntrWKNywG6QqQSy48b+H/wAJ38deE18SeF9cn0TxZoWtTWrpeXDG&#10;yubiB7e+sL+wvNPjW4sGijkfBIuDJLGCrQgnb6ZP8dfHvgaGLS/iB8P2k1RT5MWppfNo9rqUdvbQ&#10;iSSNo4Lu2uJd7eZPJaSiMF1URR7cNT/4aq648B/n4nz9f+Yd09hWwNB+InxvZG8aQf8ACD+BbW+h&#10;1Kw0mOxibWtRliuJYEBmvv30brayyo11JEkLMY3jtJASY+gtP2afh7a3UNxNdeJtQiikDvY3mpWK&#10;21yg/wCWNw9hawTAHuYpkPoa9i8N+EfDfhC0ay8N6PaaVBIQZmhDy3NyVd5EN7fXDPNNs8xxH50j&#10;bFJVcLwOir8yfitptxpPxH8Z21y8Uk02v3uqK0Rdl8nW3/tm1VjIq/OsVwgkGMB87Swwx89r2H4D&#10;MV+K3hcAnDrriuASAy/8I5dttYdxkA4PcA138Q8K/s/y3ona38XfE+W3uv7OMSFdG8N2Nw3lWT3x&#10;Z1kjnubdvPljQGUofJDRQy+fP4h4w8d+J/HF8b3xBqMk8ayyPaadCGh0vT0kYsIrKzBIG0HZ5sha&#10;VlC+ZI5Ga46iiivsr9nT4cTWKSePdbs3imu7Zrfw1BcRRFlsrgA3OtKjq0iGVcQ27qyFomlbDRyx&#10;tX1dXOeMrC61Twf4q02yhNxe6h4b1yxs4BjM13d6XLBbxrv4yzsoB9x0r46/ZhZh471lBu2N4SvW&#10;ZRnblNZsQrsB1IyQPrWn+0/r2pSeIND8NEyQ6TaaUmtLGJCEvr68up7P7TLFHKyMIEhMcDSQpIpe&#10;fGUdSflyiiun8J+ENd8aavb6NoNm9xPK6faLlxItjpsDH5rzULlFYRxKAT0LMQEjV5GVD+g3wz+G&#10;emfDbTLu1tbuTUtT1KSOTVNUkjNsLgWxcWVvb2QeQRRxCR/42ZmZmZsbET0uiiiiiiiiiiiis7V9&#10;Y0zQdNvNY1m8g0/TLCEzXN3OSEjQEKgVUBZ3diqRogLs7BFDMQD85Wfxa1T4l/EDTPCHhP7TpfhJ&#10;LkX2qaxHaXDazqFhpMMl1dxTSxSqLG0u5RDbLICJgWRzIpc21fTNxcW9pbzXV1NFbWtrDLcXNzPI&#10;kUMEECmSWeeaQhVRF3MzEgKoJJwK+R/Fn7TtxFeT2vgzRLKa0t7rbFq+tm7db+BI9rSQ6VbNA8IM&#10;nMbSTsxQAvGjMVTovjP4+tr34RaN52nz2V98Q7fTLq1sJpnLWNnZTW+tXd2J1i2TICLeKMExM6TL&#10;IFARkry/9mnw+2o+NL3XZLcyW/hzSpPLnE6IYNU1djZWqmDcGkD2wvedjIpAyQxTPbftUXNwtv4I&#10;s0nlW0nn8QXU1qsjCCW4tY7OK1nliU7S0azTKjEZUOwBwxz9AeGIF8RfDnw7b6xJNerrngrSYdUk&#10;mkeSe7GpaJHHeyTTsdzPJvYsxOck9zX5w2Mt34L8X2c99aCS/wDCfiS2lvbAXEYDXeg6mHns/tcI&#10;kTBeIp5ihh3G4V9q/Ff4yXng3T/Cl34YsLPUU8UWjatb6lq1vqAsW0z7PFLAkEETW7mWRZ43YNID&#10;Gu3dGfMUrqfDH416R8QbuXR7uxOh6+qST21m95HdWmpWsKK0zWNw6RMZk/eM9v5ZIjXzFdwJBH6T&#10;4us9WvvDWsQaDd3dnrqWbXmjzWk9tbynVbB1vtPtnkvMw+TNNGsFwsuEaJ3ViFJNeI/Cz49WXiaS&#10;z8PeLRBpevSRmO21UPFBpOsTp9yJw+BbXMq8IhJjkcMEKM8cJ+j6KKKKKKKKKKKKK8p+Knwr0v4j&#10;acsiNFp/iSwhK6Xq7KdjxhjJ/ZupiMbntmYttYfNCxMke4NJHL8DeLPB2v8AgrVJdK8QWMlrKruL&#10;a6RXew1KFArfatOuyAsqYdSRwyE7JFSQFBy1FFfbX7MGrapdeHfEOkXJMumaTqFpLpTNLLJNFJqc&#10;UsmoWMKM5CQq0cc6Ika5kllYlix2+J/Ae2vtY+K2l6g6veG0i1zWNUuZdkhQT6dNZi8l8zOWN1cw&#10;gEDO5gwwRmv0KqK5t7e8gntLqGK5tbmKS3ubeeOOaC4gmTypYJoXG1kdSyspBypIIINfm58WPAU3&#10;gHxVdWkMMg0LUnmvvD9xsl8n7E7h304TSvJvktCwhfdIXZdkrBfNUV5fRRRXrvgz4zeK/CsK6VfS&#10;J4p8Mvbmzn8P6432mMWTQx2ptbK8mWR4oxDEIkt2D24Vm/cknNe+eEPD/gm8n8ZfELwFeINI1DwX&#10;rel6n4VntVt5tG1i8ig1KSOJJ0liW3ZY2GwRywq4YRNJGPLj+JqK+x/2WNLnjs/F+tSW0X2e6utI&#10;0yzvCYGm86ximu9Stk581FC3FqzZARzjBJjO36xrg/FXwx8D+MpmvNd0G3n1ExyodTtJJ9P1By9u&#10;lrFLc3Nk0ZuDEsUYhFyJFjC7VUKzK3lFz+zB4KeCZLPXPFEF00Mq201zcaVd28VwUPkyS20VpC8i&#10;K2CyLKhYcBlzkYV18Tfin8KFttJ8deG7XxPpdrax2lj4ltbq/tzqVy7mS2a712SOaOSVYY5Y2hkt&#10;YrhtqzOzfM8tP/hqr/qQ/wDy6P8A73Va1K2+L3xtjTT7rSovh/4KF2ktwt+LuK8v1iaBxHNbyhJ7&#10;0xh2uLfEFvau6kNJ5saFfnn4l+FtN8GeK5/C2mTahdvpdjpaaheX3kr9t1O8sk1CaextoEHkwFJo&#10;wkLvIwIYmRsjH234/wDCxh+DGr+GILwsuh+E7BRdvDsa6TwmkGokvAjsFM62ZXAdgpbOWAr47+Fn&#10;gLTPiJP4i0SS/vtO1620mLVdDuo0t5dJ2216ltqEOqwsPOYv50AhMLLs+d237Vjf2XTvF/xY+DWn&#10;f2P4p8KN4n8NaTE8dhrNvc3HlWds1xHa2Uba5DHOsdqCSlvBd28cw3ooZY1SIH/DVX/Uh/8Al0f/&#10;AHuq+3if4nfG60XSvD+hDwV4Mv1it9b1+4uJLyW6t2kuIr6GxvJVtTcROI/Kkt7WEt5i7J7hIpmW&#10;tuD9mHwQIYFuNc8VTTpFEtzLBcaRbwy3CxgTSQQSWcrRozbmRGkcqOCzH5j634T+HPg7wQ0svh7R&#10;o7S8nto7a4v5p7m8vZ4kILr594z+WsjAPJHCEQsFJXAXHb18M/tNaO9p4y0jWEtI4bbWNDjie6Rk&#10;DXmp6XdPHdGVA2/dHby2aB2UArtVSdjY+ba2fDtzLZ6/oV5DMbeW11jTLmGdW2mCWC9SVJge20gN&#10;n2r64+Ieg+CvC3jLxJ8QfH62uu/2mujN4N8KQXE7XF7eabp8FrfTavavGkfko8MeDJI8JiZw8ckj&#10;Rx18/wDj34s+KvHs9xDd3T6boTSP9n8P2MrrZ+QJVkgXUpAFN3IhjjbfKoUOC0UcWdteXUUUV7p8&#10;DPhwfGXiJdX1S1kfwzoLrPcNLbxyWeqarEySWujOZmAZcMJ7gBJBsCxyBfPRh+glFfnfojyeFfjz&#10;BBpkCWMVv8Q7vRba2MeY4dJ1XV5NGaKJZsnabSciNic4KsD0NfQX7SviHUNL8J6do1mrRweIr6WP&#10;UbtJIxi105UuBYeXjd++dkcuhACxlGyJMV8K0UVe0/TtQ1a8h0/SrG81O/uN/wBnsrC3mvLqXyom&#10;nlMdvArMwRFZ2wOFBJ4Br7v+Dvwct/A9vD4g16OK58YXMMgVQyTW3h+3nj2PaWjruV7l0LLcXCkg&#10;AmKL5N8k/vdFFFFFFFFFFFFHAGT07noMDJPJIznHt0ya+XvHXx7mn1OPwh8MYYNS1i81GLSE12YW&#10;8tjJd3LC1gTQ1mcRSEzOALm4/c/KSEljdZB9K6daHT9PsbE3N5fNZWdraG9v5jcX14ba3ERur24A&#10;AeaQjfK+BuYk45r59+I/7QVl4U1LUPDvh7Sk1fWLB3trq/urlF0ezu0SJxFHFZs8lyyFpYbiNntz&#10;HIm3LchdLwz8Y7jUfhV4h8d61Z6bZ6jod5f6XBb232trHUNSFtBNpK/ZmdpkSSS6ihkHnNwryblB&#10;2p8g/C/R3134g+ENOUW7KdatL64jugxgms9IJ1a+hdVVtxkhgkRFIwzEBiASR9w/HK4uLX4WeK5L&#10;aeW3dodKti8ErxM1vd65bWt1AWjIJSWJ3jkXOGRipBBIPzf/AGxN/wAM1fY/tke3/hLv7H8ndDu8&#10;j7V/bv2LGN27f/pHXdt/2OK5v4neI4bD426n4j01ob7+wtf0C4RGEyQyX/hy0tIrq0l3BXwtxbvE&#10;5HXBKkgg1+hrdwRzgggjBx0IwfXoQf5V+bfxV+HF/wCAvEV6sNpeP4YurhZdE1RreU2giuladNLk&#10;ut8i+dBtkjw8gkkVBNtVXGPOL/UL/VbqW/1O9u9RvZhEJ7y+uJru6m8mNYIvNuJyzttRVRctwAB7&#10;V9hfsuaRqNrpfivV7iykh07V7jRoNMvJQqC8fSvti6h9nU/MY0aeNDJjazhkUlo3C+5/Em1gu/h9&#10;42iuYUmjXwvrd0sci5VZ7HTpLu0lwf4o5o0dD2Kg1+YlvcXFncQXdpPNa3drNFcW1zbyvDcW9xC4&#10;lhngmiIZHRgGVlIIIBBzX3t8G/jHD43t00DX5IbfxdbQsVfbHBbeILeFNz3drGm1UuUUF7i3UYIB&#10;liAj8xIfe6KKKKKKKKKKKK5y/wDGXhDSrqSx1PxV4b06+gKedZ32t6ZaXUPmRiWPzre4lV1JUhly&#10;oyCCK5bWtB+GXxVhntpLjw/r93awbV1LQ9Vsp9Z0xHjmSB1vLCRnCIzySJBPvgLjc0T44+WPHP7P&#10;Xijw611feG93ifR1lZoreBW/4SC3tySVE1gihZynCF7clnJ3eSgyF+eyCpIIIIOCDwQR1BFJX254&#10;3e2079m3SLULdTf2j4e8EpG4DTiC5nuLTV53uJGxsi+SSNDggExoMggjQ/ZiJHgHVvu4/wCEwv8A&#10;sA2f7G0/q3Xjt9a+jKr3V5a2NvLd31zbWdpCN01xdzRW9vEpYIGeWYqgBJCg55JAHNcr4w+H3hXx&#10;zbGDxFpUc1zHG0VrqUGbXVrIlHRPIvIsHYjSNIIZQ8LPhnjYgV8TfFH4L6t4AV9YsJW1jws900Yu&#10;wh+36UsrqtrHrKIoTa5YRJcx4R3GGSFpIkbxKiiivfvhVq0/ivQfE3wf1HUZkt9e0ya88Ime4lEF&#10;lrulzjWf7PGyCcpbXDx/aZ+VVRFL5a+dPurw7ULC70q+vdMvoTb32m3lzYXsG+OQwXdnMbe4i8yI&#10;srbXUjKsQcZBxU2i6XPrmsaVolq8MV1q+pWOmW8twZFt457+6W1iedoVdggZwWKoSBnANfq3YWNr&#10;pdhZaZYQi2sdOs7aws7ffJILe0s4Vt7aESTszsFjUDc7sxPLEmrVFFMkiimikhmRJYpUkiljkQPH&#10;LFKhjkjkR85VlJVgeCOKZBbW9pGY7W3gt4jJJMYreKOGMyynMspSMAFmIyxxk15N8bvGUPhHwPfx&#10;ROh1bxHHNoemwF1WVI7qEpqOorGkkcoEEDMFljBCTvBuXaxB8V/Zg8NzSaj4h8Wyqy21raLoFnuS&#10;N45rq6lj1C+ZZA25HgSOBcbcMJjz8pFfTPxA8OHxd4M8ReH0VmuL7TnayVZUhD6lZSC+0tZJZFbE&#10;bXMUQk4Hyk8jOR8afs8+Lh4e8aNot1KsWneK4Y7BvMMMaLq1szS6RI0sg3ZYvNbIisAzzKSCVGPv&#10;p1EgaNwjI6lGVlDK6OuCrK3BBHBzwayNP8O6BpE893pOg6Ppl3dZFzc6fpllY3FwGfe3ny2yKzZJ&#10;JIY9a2KKKK+Lv2nvDQtta0LxVbw7YtUs5dJ1B4bFY4lvtNYTWdxe38ZxJNPDK0SLIoYJbYVmVdqf&#10;LFe9fCy1/wCEM0TxB8W9VhVY9MsbjSPBcF0gVdX8SajuszPbI1xA8sNuNy3CoG3RtOyHzLZhXiF/&#10;e3WpXt5qN7M1xe6hdT3t5cOFDz3V1M09xKwQAZZ2LHAxzVSiitTR9H1LX9Ss9H0ezmv9Sv5hBa2s&#10;AUtIxUszMzEKiIoLySOQqKC7kKCR9v8AgP8AZ68M+HVhv/E7ReKdX2Ixtp4Nug2UjQL50UVnKW+1&#10;bWMirLcABl2sLeN1zX0NjAA2nA46fLjH3fy7eg9qSjrweQeo9u9fn18A7q80n4q6fp5Jja+tdc0m&#10;/RXGNlrYy6kYiy5DATWqEc4yAe1b37T0Ui+ONGnKERyeFLWJHH3Wkg1e9aVfqodCfrXzdVyxsL7V&#10;bqKx0yyvNRvrgv5FlYW013dTmOMyyCK2t1Z22qrMcA4AJPFfTfgr9mnVL3beeOr5tGtzuI0bS5ba&#10;61WTiWPNxqH7y2gwwhkURrcF0LKfJcCvrfQPDeh+FdNj0nQNOt9MsI3aXyrcOWlmZQj3FxPIWklk&#10;KqqmSVmbaACcACtqiiiiiiiiiiiis3WdY07w/pd/rWrXUNnpum27XN1cSsFCouAkaA4LPI5EcMS5&#10;aR2CKC7AH84/iH8T/EPxCvW+3zG10O3u5LjSdDh2i3tAUEEctxIoDXE+wHMshO0vIIhGjlK9d/Zb&#10;0gTa54r14z7f7N0mx0n7N5ZPnf23dteef5wb5dn2Dbtxzv6jbg/WfinS59b8L+I9FtHiS61fQdW0&#10;y2ednWFLi/sJLSBp3RWYIGcFiFY4yQM1+Vk8E9pPPaXcE1tdW00lvc21xG8M8E8LmOWCeKQBkdGB&#10;VlYZByCARV5p9Z12506yebU9Zu4oLbSNJtS91qFxHaxHFnpenwnewRSxEcMa4BPyjmv0P+D3gA+A&#10;fCUVpfQxJr+qSnUdckU28zRysojtdNjuYFUtHbx4G0vIomeZ432uK8J/am1G3l1TwhpC7vtlhp+r&#10;alPkfu/s2qXMNrabW/vbrOYMPTb619E/CjU4dX+G/g67gilSOLQrTSyspBYz6KP7GuZF2/wtJbsy&#10;DrtIzzXzN+0J8Nr6w1ufxvounPLo2qokmufZERxpurqCk95LbQRIY4LlFSR52ZybgymVl8yIP83z&#10;6jf3NpZafcX15PY6b9o/s+ynuZpbWw+2SCa7FlbyEpF5rgNJsA3NycnmvZv2edE1DUfiNp+qW0RN&#10;hoFrqN3qdyVkEMQvtMn0y0gEqqUEsjy7kRmBKJIy52EV+glflR4t0610fxT4l0iyEi2eleINZ020&#10;WVxLKttY6jJbW6ySgDc2xRubAyewr6G+CnxqbS2tPBvjG836U2230TXLqQk6UfuxabqU0p/49Tws&#10;MzH9xwjHyMG3+0aKKKKKKKKKKKKxdU8R+HdCaIa3rujaO84ZoF1TU7LT3nRMB2hS7kUuFJG7bkZN&#10;c9e6p8NfHES+HrvV/B/iQXrSLb6YNV0i/u2ne2kgaawSGVpo5ljeTZNb4kTkqwODXzX43/Zp1Gy3&#10;3nga8fVIFA8zRdWnt7fU1YyJHizviIreUcu7CbySqqAplZsV8x3+nX+lXcthqdjd6dfW+zz7O/tp&#10;rS6i8yMSp5tvcBXXKMGXIGQQRwc1Sr7P+BWpzaR8G/HGqQkrLpWp+J9TgZApkE1n4Ws7hCu8Fcgo&#10;CNwI9jXB/swW8zeNtcuhE5t4fCtzBLKMiNJrnVrR4Inb1dYpCAeu0+lfctLjPA+Yk4xj16DAHU/z&#10;rB1LSvDnjDSjaalaaZ4g0m5EuwSeTdwiTZJaPcWd1GSYpUDSKs0LrIhJ2spGa+Tfib+zzc6aH1n4&#10;fxXV/Yqt3Pf6BPcJPfWSqXulbR5JAr3ESxgRJbsXuNyrtadpMJ8rUUUV6t8IfHUXgfxQH1MiTw3r&#10;kB0nxBbyxzXMAtpXzb35slbZI0DZDb45D5LzoiFnFYHxB8H3HgbxZqnh+XzHtYZRc6TdShybzSLo&#10;ebZT+a8cKyOqnyZ2jTYJkkRSQtcRX6W/CDw5F4Z+Hvhy0VVF1qFkmuahIbf7NLJd6vGL0R3Ee5iX&#10;gjaK23MQSIwSF4Uel0UUdDx65z149CP5iqkFhY2k93cWlnaW1xfS+dfT29vFDNeShiwlupY1DSNu&#10;JO5iTVLXtc07w1o2p69qrmKw0uzlu5yjwrNLsX91bWwuHjRppn2xQo0i73ZVyMivgr4TafeePPi5&#10;Z6veqd0GqXvjbVpLOSC1EE9tefbrd40uN5aI38ltG0SBn8tmwVALr+hpwcqRkHqPb3Hp1+tfnBby&#10;TfB74tg3EMk0HhrW5YnRzBdXNz4e1K3MSXMYgkjjNxLp9wJY1Z1CyFRIo2so/Rq3uLe6ggurS4gu&#10;7W5iiuLa5tpY7i2uLeZBJFPBPFuR0cEMrKxBBBFY8vhfwzPqQ1mbw7oU2seck/8AasukWD6kZ4yP&#10;LmF86GUOMDDb8jHWt36D8AMDHaiiivn79o7w7BqngQa6diXvhi/t50kIkZ5LLVLiPS7u0j2sFG+R&#10;raUsytxFgY3E18EV658GfDn9r+MLfXbqc2Gh+BxH4u1nUmSXy4E0mYXdnbeYkcib5JE3lHKkwxzs&#10;hLIFPMfEDxhc+OvFWp+IbgSRQXEiQaZaO8jCy0u1HlWcGx5JArsoMs4jYIZnkdQobA4qiilALEAA&#10;kk4AHJJPQAV9dfDL9ni3uLO31v4gJch7geba+GY5ZLRo7d4iEfWp4SsySktvFvE6NGQvmMWMkKfW&#10;en6dYaXaQ2GlWNpp1jbB/Js7C1htbSBZJGml2W9uFRMu7M3HLEsck5q1RXwT8R7630z9oQ6ndKfs&#10;uneI/BF/chfLQ+Raadp1xMAWKrnap5JHPJNe0/tOk/8ACA6QM/KfF9gSPUjRtQAP4c18KUV7x4M/&#10;Z+8aeJvLudYT/hEdLbdmTVbd21eXaZYyIND3RyrtkjUP9reDKOJIvNHB+yPBXw78LeArP7NoVgGu&#10;3837RrN6tvcazdpMys0Mt6iIREPLj2wRqsYI3bN5Z27j6dO1FFFFFFFFFFFFDMiK0jssaIrO7sQF&#10;RACzMzHgADqTjuScV8D/ABh+Mtx41nm8PeH5ZbXwjby4kcqYbjxBNFIHS7uVcB0tlZQ0FucFuJJQ&#10;H2Rw8j8FrC01L4n+Ebe9jeSGO+utQVUcxkXWk6ZPqtg+R1Czwxsy9CBg8Gv0mr8yfinpGo6R8QfF&#10;ianZyWbX+vatq9kHUeXc6bqWoy3VndWzoSrI6tjhvlYNG2HRlXi/7S1A6aNIN7df2Ut62pDTvtEg&#10;sf7QeAWrXptQdhl8tRGJCMhcjOCa+zf2ePhvf6BFeeMtbhvbDUNSt5dK0zS7mAW7x6Y08VxNf3MU&#10;v7wNLLEqxIyphFZyHWVCvT/tF6o2nfDW5tBbrKNc1jStKeVmZTa+XI+tiZAOGLGyEYU9mLZ4Ar5G&#10;/tzSv+FQf8I19tT+3P8AhZP9uf2d5Fxv/sr/AIRf7B9t+07PKx53ybPM399u3muD1C+utVv73U76&#10;Xz77Ubu5vr2bZHH511eTNcXEvlxKqKWdicKoAzgDFfoL8DPG9r4s8F2GnkiPV/C1rZaNqNukTrG1&#10;vDE1vo97EzySFhLBCBKdynzlkwiJsJ1vix4qfwj4bGo3PhK08YaFNcLY6zYXUxjitRM6tYXlxE9p&#10;dQtbmRPKcy7MSvAFyWwPD/DXj/4CavewT654F03wxqTxP5ouNJttR8OrKW+xQwxLZJsJaIrK0kun&#10;xqrb2371V3+tdO+wfYLE6SbNtL+yWw006c0J0/7AIB9jNkbb935Xl7REE+XbjHGK5j4jSxQfD/xt&#10;JNLFCh8Ka/EHkkjjQzXGlywW8QeTHzO7rGi9WYhV+Y4r8uav6ZqN5o+oWOq6bObfUNOu4L2yuAkU&#10;hhubaVZoXMUwZHAYDKupVhwwIyK/Tb4f+MLXxz4U0vxBbmNJ54vs+q2sZjDWWrW2Evrcxo8hRC2J&#10;YRI+4wvG7AbsDs6KKKKKKKK868X/ABW8D+CvMh1bWYrjUU8xf7G0sLqGqB4hGxiuIIjstmKyK0f2&#10;uSMOMlC20gfO/iL9p/VJZWj8K+HbGytkkuF+1a5JNfXNxCSBaypZ2Twx28g+YuhlnU5Az8pLeFeI&#10;fiN458VpJDrnibU7u1lgjgnsIpU0/TbiOGf7TH9o0zTlht5GEmG3vEW4XnCLjiaK7Xw98RfG/hZY&#10;YtD8TapaWtvFLDBp8k/23TIY5pjcSiLS78S26M0hLbljDZZiD8zZ9Ybxt4C+Kxi0/wAfaTa+D/FV&#10;1KYrPxxoccUenSXE6GCD/hIo7pvMEEax2sYM00oA3t51pHuY+J+JfDWpeFNUfS9SWFyYYruxvrWU&#10;XOm6tpt0N9nqul3agLLbzKCUccggqwV1ZR9NfFs/8WE+GI9f+EM/Twdc969G/Z0s2tvhtBMYDENQ&#10;1nVbyNyMfaUjdbAzKe4DQNHn/YNe71+f3xTk8afEL4oaroFrpOrXL6NeNpej6IqO8VlYrJHbHWHY&#10;xwxxQ3rmO6a6nwqxyRK0zRRow+gvCHhf41+D/DVhoVhqHw71CK1e7aOPWx4iebT7ebbNDaW99pwi&#10;EoEhmIWSL93kKJHj2LHasfGfj68ubHwh4/8AhTqC2viJJdK1jW/D9xLf6LBY6vI+nK91HZidbeIB&#10;sXRk1HeibplXG1D8g/Ez4f3/AMPvEdxpskdzJo9281xoGpTbXF9YbxiOSeNUQ3EAZY7hAiHOHCCO&#10;SMnzqiirVpd3On3drf2cz213ZXMF5aXEbFZbe5t5FmgmjPZlcBlPsK+ifiFo9t8SvB9n8XfDltO+&#10;r20UGm+PdMt7UrDDdadYobvVoEMkj+XCpizteT/RnikfyjFNnnf2edLk1D4mWF0kkKJoematqs6S&#10;+YHmiktf7GWODYCN4ku0c7yBtVuc4B/Qeg4xngAA5JHsSM/19hXyhpHx6g1P4riG5vUtPAkkF7oG&#10;mSySS2lotzLPFNb+JNSSSLe3nvAsCCURLbxS72KETmT6vorl/FvjLw74J02TU/EF/Dap5Uz2dmrx&#10;tqOqSQbFe30uyLK0rhpI1YjCJuDSMiZavzv8b+Ndf+J3iVLy4hkYySpp+g6DYiS6+yxTzbILO2SN&#10;Q09xK5Bkk27pHICqqCONP0E+Hvg+DwL4T0rw6nkPdQxG41W6g2lb3V7r95eziYRQs6A4it3ljEgh&#10;SNWyVrtK/PP47+DpPC/ji81CJH/svxQ8+tWkp3EC9ml36valyANyTt5oUcLHJGOcGvoj4S/G7TvF&#10;lvaaF4purbT/ABYHt7K2lZfItfEbyfJDNbkARxXTEBJLclQ8jKbcEOYovoSivKPjN46fwP4OnudN&#10;v4rPxFqVxBZ6GGjt7ibcs6S6hdC0uMgxxQBgXKMqyPGCPnAN34WfEO3+InhxdRaOGz1ixk+x61p8&#10;MwdYrny90V5bxsTItvcLlovMyVZZI97+U0h9KrxP9oXTba++GOrXU4fzdGv9H1Ky2PgC5k1BNIdp&#10;B/Evk3Uo28c4bPGD8VfD/wAE6h4/8SWugWLx28ZR7zUr2QZSx0u3dUubgRry7kukcScAyMoZkXc6&#10;9l8YfF+l6lqFn4M8HtbweBfCMa2+m2+mzzSaff6kYy17qRMgHnNGzyQJO7Slz5s6yuLhifFqKKlh&#10;hluJYoIIpJ555EhhhhRpJpZpGCRRRRICWZiQFUDJPAr7F8LaTN8CvD1rqd74U1bxT418Wv8AZhb6&#10;PbrNa6RHDJC8Wg3OrQrO8csokMpEEMgmkj2AFYVmPoMOsfHvU9Rulg8H+CPDGnpGr248R6tc6u7u&#10;u2OSA3fhy5YuzMWkUm1jUKMbiwBb5m+K/hD4laF4il8beIDBcXF/PDqR17wob8aZotxaTJZ2Fobl&#10;44pbV4QtutvJKcv8uJZZRIR9kfC/X9W8T+AvDmu62Izqd9bXS3UkcBthcfY9QlsYLtoT8oaaONJm&#10;KAJliUVVIRe+r4W8FBW/aWv9hAT/AITD4hsoI2gKtpqbABe3AwBXR/tT2SJe+C9REhMl1aa5ZNFh&#10;dqJYTWs6SA9csblgc/3RivI/BPw0bXbA+LPE+qW/hbwJZ3JS81a7kMd9qiQI8lza+Hrco4mmLR+S&#10;G2n5yRGk8kbxV3j/ABi8LeB7RNK+FHhS2jljiS3vPFXiOBG1LUgkkvmkw2jLK4dvJnjeWdEUloxa&#10;IApXzHVPix8SNWnS5ufGWuwSxRCFBpV4dDhKrI0oZ7bRBbxu+WP7xlLYwudqgDz+SSSeR5ZZJJZZ&#10;GZ5JJGZ5HYnJZnbJJPcmur8P+PfGXhfyBoPiTVrCC2NwYbAXLXOlKblGSVm0i88y1YnezBmhJDYc&#10;YcAj2nw9+034psEEXiHRdM8QokBjW5t5W0O/kuDIG+0XUkST25GzcvlxWsfODngg+/eHfjt8OPEL&#10;rCdWl0C5kmmjit/EkCacrRwQC4+0SajG8tlGrjcsayXSsXUqFyybvYEeN1WSNw6OAyOjAq6kAqys&#10;Dg5yMEZB606iiiiiiiivgj9oHx9N4k8TzeGLOQjRfC11LaOqPcIt9rca+RqFxc28qxjNs4ktYjtb&#10;GJHRyk2K+fq+qv2WtWjh1nxboZiYyajpWnaqk+8BI10a6ks5ITGRktIb9SpB42ng54+zq8O+J+sf&#10;BfR5pn8Y6Xousa+7wyTWWm2FrdeJZWhhigjF9cwNG0SrBKjxreXEaui/uxIUAHC+Bfit4Su/Gul+&#10;HfAvwtsbJNTaDTF1lbnR9G1hdKhiW81O5vIYbeXzBCkMkxiN6zTGNTnzGC19TXFxb2kE13dzwWtr&#10;bRST3F1cyxwW9tBEnmSzzzSlUSNFBLsxwACTX5k/Erxj/wAJ14w1TX4xdR2DmGz0q1upmna106zi&#10;EMQjQ4EQmfzLl4UyqySvyxJdvoP9mnxyhjvvAeoXD+Yhm1bw+Z7ldhjcr/aWlWkczghgxN3HFBGc&#10;5uZGxjJ+nPE2qXui+H9X1fT7GPU7nS7GXUPsEtxLafbLezH2i9giniinYStCsghHlMDJtDfKdw+R&#10;NN+KHwY1udYvFHws0/QFeaCCK70i1sb23SG4lzd3eo/YYrGZfKKowMUM0hUuFX+GT6v8Iz+D7rSF&#10;ufBCaENHnmEzDQLaytbdLyW2jmaO7tbNU8q5ETRebFMiyp8okUdK6ivyu8a3drqHjLxdf2M6XVlf&#10;eJteu7S5j3CO4trnVZZoJkDgHaysGGQK5ivvz4DfEiXxjocuh61dS3PiPw+kfmXd3PDJc6vpcsjJ&#10;bXjAsJJJLf5YbiQoSSYpHkaSVq98oooooooorlfEnjnwl4QTf4j16w02QxxyJZvKZ9SkhmkMMc0O&#10;mWokuXj3KR5ixFRg7iADj528R/tRWio0PhHw3PLK0MZj1DxFMkEdvci4PnRtpWnO5ljMQGxxeREO&#10;2ShCYfwzXvjP8SNflMkvie+0qJZ5J4LXQHOixW4k6QrPYbbiRF6ILiaQjqSTzXltFdDoHivxL4Xm&#10;E/h/W9T0ljPBcyxWd1Klpcy2rFoPt1kSYbhVy3yTI6EEgggkH2C2+Mtj4p03/hH/AIs6BB4hszHN&#10;FaeJdJtrOz8SaQ87efLc2qFVh3s8dqp8gwLsjIlS5DFDwvjzwGPDJtNc0K9/t/wNrxaTw/4gjAY8&#10;7idJ1YKqeVeRBWVlZE37GIRHSWKH3b4RKT8BPidjg/8AFat6AhfBVuxH5dKb+yrDEzeOrgxxmeL/&#10;AIRmGOYhRJHFP/aDzRo3UK7Rxlh0O0elfXtfIv7SWs+K59W8P+DNOhvTour2cFytvYWtw8mva0dR&#10;kgTTi8WfP8jbbyR2yLkPIjuGPklLnwo8C/GXwho0l7pdz4WtLfW0iu28MeLW11jZTZKfbZ7fTEX7&#10;NdPEsYZBISyFVnVZIlVO4n8b/GDw1cSr4l+G9p4ksXvbS2ttR8B3F5MwidHkuZhpU32q6k+UDY0s&#10;dsoZdpb94jD58+Mvw2fSXt/HXh/RbnTfC2v21le3mly2z2134X1K+iV3tdQsMv8AZ45HYYCtsimL&#10;QARr5Cv4BRRRX014fi/4XN8Nm8Mysr+O/h1ahvC4+1Wlkmp6HMsVu1o9uSBIVjt0tnlKIEkFo0k/&#10;72bf4RoGhtqPivRPDepJdWLX/iLTtDvo2iMV7ZtdaklhdIYZwCsseSNjjgjBFfqrjpgdAAB7DjgU&#10;V8t/FD45TeH/ABhpvh7QZEbT9E1XTrjxZeWptri5v1huFlvvD9oZN0ceyPKTuCJPN/d5i8qQSfTd&#10;leWuo2VrqNjMlzZX1vBeWlwmdk9tcxCaCVARna6kMM88881ZrN1jWdL0DT7nVtav7bTdOtI2ea6u&#10;pNqDHKxxqMs8jfdSNAXZjtQEkA/B/wAaPiyPH17Ho2jBk8LaRdvPbTyRvHcazfqjW41OSKbDRRKj&#10;OttEQH2szy4ZhFD77+zp4Ln8O+FrnxFfo0d74ra1ubaElT5Wi2qOdPkKNGrK1w0skpw7K0XkkbW3&#10;CvoWvkX9pfwMNlh4906DoYtI8QiKPqDn+ydTlEMP+9azTTT/APPrGi9TWN8EfjQuii08GeL7pU0c&#10;stvoetTlEXSGkkOLDU52x/ohY/u7hj+4+65+z7TB9nW9xb3dvBdWs8Nza3MUVxb3NvKk8FxDMgkj&#10;mgmiYqyMpBVlJBBBBIqWsfxBrth4Z0TUte1STy7LTLOa6lw0SSzFFPlWtv5zIhmmcrFChYbnZV6m&#10;vFPgb8V7/wAcx6joXiSaGXxBpsJ1CC8igFudV0+S4Mdw0lvaQpbxNatJDHwyl1dcISkjn6DrJ13S&#10;11zQta0R52tU1nSNS0p7mOPzXt11CzezaZYtybyofdtJAbgEgc1+VumaZfazqNjpOl2zXeoaldQ2&#10;dnbq8aedcTuI4lMkxVEGTlndgqjliACa99+JU2nfDnwZp3wl0Zkm1fURYa/471CK6gu4pbwoskem&#10;IHXzI1MkUU8SlIWWBIWIkNxIx+cqKKK+oPhB4F/4RzTLj4seLNA1DUrDTreC68N6PY2Jv9YlaS6j&#10;X/hJYbB5Ik8uBCXgMpPybrlQgjgkb16x8a/GbxUul3Xh34e6H4b0u+SeRtQ8W6rNdqVG4wTfY7I2&#10;t5GrhdqH7JJvDJICI8PXk3xj8C/F3XY4vFHiCPQdTtdJtfs/9l+EJtYmi063eTfcagum6ou9mdig&#10;uHhZ2CKpcLHEWX0T9mzxHr+seGtW03VPtNzpugXNjaaLqNwkjZhuIXa40eO5cYcWirE6LuZo0mVO&#10;IxEtfR9fAX7R2ntZ/EiS4YIBq+h6VqEZRiWZYhLpRMobo261IAHG0A9Sa99/aSto7j4dRTO7o1n4&#10;i0y6hVUUiWR7a4sykhJG1QsrNkA8gDGCSPjvwX4H1fxtfXFtYPaWOn6bbPe61r2pSG20jRrJI2kM&#10;19dAEAuEcRJ1bDMdsSSSJ7DB4z+HHwjeS08EaZH458UxRTxXHjLUZI47Cy1BLV7F/wCxRHGzNbMz&#10;Sl1tpEEsTBftcw2snnuv/Gf4j6/I7S+JbzS7c3Lzw2mgEaNHbBwQtstzZbbmSJQcBZ55M8FiWGa8&#10;91LVtU1m5a+1jUr/AFW9dEja71K8uL+5ZI12xobi6Z3IA4ALcVY0rxBr2heedD1vV9H+0+X9p/sr&#10;UrzT/tHk7vKE4tXTfs3Nt3ZxuPqa9r0H9pHx7psqjWk0zxJbNcCWb7RZxaZfeSVw1vaXOlLHAmTz&#10;vktZDz3GAPb/AA5+0l4H1SNV16HUfDF2IZJJTNBLq2mlxPsjt7e705WnZ2UiQtJaRqMMu44Uv7zp&#10;+oafqtpFf6XfWepWM5byLywuYLu1n8qUxSCO5gLK21lZWw3UEcGrlFFFFFFFFfLn7RnxEl0yyi8D&#10;aPcTwX2qQrda9c286x+Xo8qvEmkuFUtm6OWmxIh8pQjB45yB8VV6n8Fb61074oeEZ7yXyYpL27sU&#10;fY8m661TS59MsItsYJ/eTzRpnoN2TgAmv0lrgvH938OrHT4Ln4hJoEluEu4bEavZQ398RMYoLz+y&#10;LdEkuSw3w+a9qmU+Vyyhdw+Z/wDhcvwu8PXVm3hD4T2dx9mYzx6lqI0zTNVt7reQRaXCQ6hKV2gF&#10;XM6kEkBB3+zbOW5ntLSa8tUsbya3gkurFLkXi2dzJEGmtVu1SMSiNiV37F3Yzheg+E/2h/G9p4l8&#10;T2uhadh7Pwl/aFlc3BhkiebWbidYtTiRnch4oRbxRI3lIfM87BeMxtXz3RXTeE/FWs+DNattd0K6&#10;+z3Vv8k0TbmtdQtHdXn0+/hUjzIZNqkjIIYK6Msio4/Rdm0P4rfD+Y2rOuk+KtKuYYJLqzEk1hdJ&#10;K1uJntHZQ0tndxEjZJtZowUkK7WP5l3VrcWN1c2V5BJbXdnPLa3VtMvlzW9zbyGGeGWNhkMjqVYH&#10;oQQa9W+EXxPv/AGtQ2txcGTwrqt5AmtWc3mvDY+YywtrlmkKyOs0KAGVY0PnRr5bDcInj+gP2l/F&#10;i6f4b0/wlbTp9r8QXS3uoQqbaR00fTJRLCs8TZkjE10I2hlRRu8iVN2AwPxBRX1b+y7r86ar4j8L&#10;P50lrdafFr9vuunFvaXFjcJp92IrIqVL3K3EO+QMOIFBDZGz7LoooooooqG5t4ru2ntLjeYbmGWC&#10;YRyy27mKaMxuEmgKuhwThkYFeoIIBH5//Fb4L6n4CD63psr6v4WlumjNwI8XuimaTFpBqqLwY2ys&#10;cd0mFMg2ukTPEsnhtFFFFFbc2v39zoNr4duXS6sNOvpb7SmnEj3Ol/a4yuoWdjLuAWC5fy5pomVh&#10;5kavHsLzeZ9SfFxQPgD8MuVY7vBOMc43eC7tmUEehwCPWvSv2ebu5uPhjpsNxEEi0/UNYtLFgCDc&#10;Wz3zX7Tc9SJp5kyP7uK9vrhtb+JvgDw6Jhq3izR45ra8awubO0uf7U1C3uk3iSG407SxNPGY2jZZ&#10;GeMBG+RirMoPzt4k/ahuTOY/CHh2BbeOSJlvPEjSyyXEXlbpozpemSoIiJCQr/a5MoMlVZsJ4TrX&#10;xS+IPiB/M1LxbrAVrc2rW+n3P9kWckDM5ZZrLSRBFITvKl3RmK4UkhQB1vhP4rwtp0XhL4mafJ4x&#10;8FopaASDfr2k3EO6S0ksL/zYJGQFmhYGdZEjbbHII18l2+JPg9eLaL4h+Hd+vj7wtOC5l0xYpdZ0&#10;t5JEaDTr7TIW82WZYpoWk8uFZFO8ywQKoz4pRRXefD/4gaz8PdaGp6YRc2Vx5cWsaRK5S01WzUn9&#10;25w3lyoGYwTqpZGJGHjaSN/ob4M6f4dX4gXPiHwPM9x4f1nRNbs7jQ727sLfxD4PlivrS8zf6fLO&#10;8lzYSkRx2l1bGbDSCKch43dvrasPxRpdxrnhrxFotrJDFdavoWraZbS3DPHbxXF/YyWkMk7xK7hA&#10;zgsVRjjJAJr8q7i3ns7ia1uoJba6tppbe5t7iNoZ7eeBzFLDNFIAyujAqytgggggEV6p4X+N3xC8&#10;K29lYW2p2+qaXp8DW9rpms2kd1AkPPlxm8gMV4VjHyxr9p2ooCgbVUCfWPjx8TNXa8VddTSbW8Rk&#10;+x6PY2lotsjIEYWd9Isl5GeMh/tRYHkEYFeXy3Gr+INTVp5tS1vWNRmt7dGlkudT1S/uGC2tpAjO&#10;XllkOEjjUZJ4UdhX2H8EvgxJoT2vjHxbbsmsbTJouiygqdJWVdv2/Uk/5+mU4jgP+pB3ODMQIPqK&#10;qlnqGn3/ANpNhfWd79hu5tPvfslzBc/Y763x9osrryWby5o8jfG2GXIyBkVzXjzwXp3j7w5deHtR&#10;lltvMkiurC9iUPJp+o24ZLa7WJsLINrvHIhKlo3ZVZGIcfnN4x8DeJPA2ojT/EVi1t5xnNjexN5+&#10;n6lFBJseaxuhw33kdo2CyIHXzEQsAdTQvir8Q/DkH2bSvFWppaiG2tora++z6xb2tvZxmK2t7GHV&#10;0nWBEQ7dsIQYCg8KuPR5/wBpnx/NbTQx6d4UtZZInjS8g0/VWubZ2TaJ4Vur2SEuD8wEkTLkcqRx&#10;XiXiDxJrnirUZNW8QalcanfvGkImnKIsUKElYLa3gCxxRglm2Roq5ZmxuYk/VH7Lml6nHb+K9af9&#10;1pF5Jp2nQgpbk3d/p4luJ5Ffd5qCBLhFPy7JDL94tEQPrOvOPi7p2o6r8OPFFlpQhN5La2jf6ReW&#10;un26WlvqUNxqEk95fvFDGi2ySuzSSKMA9TgH4/k+Iem+CPCFx4J8BrBNqupxRN4n8e26T2738syy&#10;G50/Rre8jWcRW6OltBdSGPGJpIrdJJRPXh1FFdZ4W8EeKPGd19m8O6Rc34Rwk93gQafaEjd/pWoT&#10;bYkO3kIW3MM7VJ4r2a3uvB3wMd5LaWx8efEl4p7ZpYXMeheDpRbG3uod43tNP9oLRyAeVM0SsjfZ&#10;N5E3lU3xQ+Is982oP408RLO1yl0YotUuYNP85DlQNKgK2oj4wYhDsI4KkE16b4e/aU8b6aY4tctt&#10;L8TW6yzSzyywjStTkVodkMEN1p4FsiI4DZazdmBZd3Klfofwp8ePAHiSK3ivNSHhrVJVYS2OuH7P&#10;aJJDaC4nePWQPsphJLxRNNLFI5U/uVLIG9csL+x1Szhv9MvbTUbCff8AZ72wuYLy0nEUjQymG4gZ&#10;kba6OjbSdrAg4NW6/PvSA8f7Q86rK6FPiXrkZePCllOsXCSLznh1yrDuCa679qG6D+I/DFkbqZ/s&#10;+iT3bWRz9ntxeX7RC6izx5k3kFJOOkaZ7V4b4w8YX/i26s/MQWGjaPZx6Z4c0GGaae00XSraJYYI&#10;ElnJeWZkjQ3FzJ88hA+6ioicfRRRRRX3n8BPh94h8JaZPq/iC+1KzbV4mNr4SeWWO0sElMT/ANqa&#10;jaMdq38ixogjChoosrITIxjh+haKKKKKKK5fxtrbeG/CPiTXI5o7e407Rb+ayllRpYxqRt2j01Wj&#10;AO7dOY0wRjJ5IXJr8r6K7/4ZeKz4N8b6HrMlw1tp/wBqSy1hs3Ji/si/It72S4htAzyCEEXKRhGy&#10;8aEKSBX2J8efiHceC/DsWlaW9zBr3iVbqG1v7eaOFtJtLV4vt9yCQ0glkVxDAU2lSXlEivEqv8CX&#10;FxcXlxPeXk813d3c0tzc3NzLJPcXNxPIZZ7i4nlJZ3diWd2JJJJJzX1l+y94aJk8ReMJd4VETw5Y&#10;7ZI/LdpDFqWqNLDtLBlAsxEwYLhnBB4K4P7QXxNbWdQk8D6LcTx6Xo9zImvyxuqQ6rqkDKVstiLv&#10;MVm6sG3sFebJ2fuY3PzHU9vcXFnPBd2k81tdW00VzbXNvLJDPb3EEglhngmiIZXRgGVlIIIBBBFf&#10;o58JPiNB8Q/DgeYNHr2jJa2mvxFU8uaaSJhBqVuYlVPLufLdhGFGx1dMFQjv8MfEvwv/AMIf421/&#10;RY4Bb2Ud693pMaG6eEaTf/6XYRxT3eZJPJRhA7lm+eNwWYgk5PhPxbrfgvWLfW9Buzb3MTbZoH3v&#10;Z6hasf3tlqFupHmROO2QynDxskiqw+9fHHxL0/T/AIXSeM9FnbdrthHaeHSZIRcRanqcbRgSmAXM&#10;QuLELNLNEWK74HiLAnNfnJRXrHwT8QN4e+JHh52kuFtdXnbw/dx20cMjzrrAFtYo4lZQI1u/s0sj&#10;K24KhIDfdb9IKKKKKKKKK+PPjb8F9SfULzxp4SgvdVXUbg3Gt6LEJ73ULe7mfa19pseGklhdj+8g&#10;GWiJygMOVg+SqKKKKK2tO1zUdMsdX0u3nY6ZrtrHbarp7tIbS7+zTrd2Fw8aMv722mVZoXB6go26&#10;N5Ef6N+Hs8tt+zx8R5Ip5rctq+rQeZboJHZLrSdNtZoGB6JIjmOVhyqMW7Ctj9lT/V+Pv9/wp/6D&#10;qdfXNc7rnjDwt4a8xde8RaPpUyWbX32S8vreO/mtF3r51tp27z5ssjqiwxsWZSqgkYr598X/ALTO&#10;kWYe18F6Y+r3OXH9qatHNZaUmPLaOS3sVK3NwGBlVhKbcoVUjeCceB+IPjZ8SPEJkV/EM+kWrTx3&#10;MVp4fUaQsDRxGLy4762/0xozuZmjluXUtgkfKu2Pwb8W/E/hWS8hvHHirQtUTyNW0LxBPc31rcQS&#10;SZuntnnZ/JlljMkTsUeNw582KQqm3q7n4XaJ47tJte+Dt49wsLSDVPBmv3ltaa7ps0l5ttzYyysY&#10;XtmhcMrXFycCNh58spaKPw7UNO1DSryWw1SwvdNvoPL8+yv7Wezu4hNEs8Pm29wquu5GV1yBlSCO&#10;CKo0VqaNrOp+H9UstZ0e8lsdSsJhPa3UW3dG+0o6srja6OpKSRuCrISjAqSD7vY6l4Y8e+LPCHi7&#10;S4ItC8b2viTw7e+K/DpuNPsdK8RGLV4zcav4XudTuIlN2zBPNsXcSSmTcm94pppvu2ivzL+K2j6j&#10;o/xC8WR6jbPbnUNb1TWrIlW8q407Vb6S9tLi3kYAOuGKMVJw6uh+ZThvhX4peOfBsMdnoeuzx6ak&#10;kcg0q9ih1HT0VJpLh4beG9VzbpK8sjTfZWjLk7mJYKw7TVv2iviVqLwtZ3Wj6AsaMHj0jSYZkuGL&#10;Ah5jrrXrAjoPLZQe4J5ryLWfEOu+IJUn13WdS1iWMymJtRvri8Fv5zB5Vt1nYiNSQMrGAOBxxXuH&#10;wm+B+peKLiw1/wAV2s2neFPKivba3dxFe+IUdiYIoo0bzYLZwA8kzhGkjZfIyJPOj+7+vuT9R0P8&#10;+o4NVBf2H27+yvtlmNUFoL86d9ohN8LAzfZxe/ZN28RGT5PM27d3Gc8UmpabZaxp17pWpQrc6fqV&#10;rNZXluzOizW9xGYZkEkZV0OCdrqQwOCpDDI/PH4ofCXWPh/fS3EEdzqnhadt9jrKxbjaq8gRbHWP&#10;KAWKZWZUWTCxzDDR7W3xR8Z4c8ceLfCLIfD2v6jpsSyzzmySbz9MknuIBbTTz6TdCS2kkKBQHeIs&#10;NqkEMqkes6f+0t8QrO0jt7m18NarMm7ff3+m3sV3NvZmUSR6TdWsACg7V2QrwBnJyT5j4t+Ifi/x&#10;u6/8JDrFxc2scxnt9MhCWul28gMgjeOxgARnRZHjWaXfLtJUuea7r9n3Sr+++Jek39tavNZaNBql&#10;1qlwDiG1iutIuNPtt7sRlnllVURSWPzNtKI5H6EU12IR2RGkZUZlQFQZGxlUBYgZJ4GT9eDX556H&#10;rWk/CvTb65gjsdV+KN1Nd6fbTRTwarpXgvTmgWOS5juIA9rPfz73XEEsyIvySNGRPbzePXV1cX11&#10;cXt5PLdXd5PLc3VzO5kmnuLhzLNNLI+SWdiWZiepzVaitXSNE1jX7v7BoemX2rXmwym2sLWa7kSE&#10;SLEZ5VhB2RqzqGkfCgkZIzXutv4C8J/C21h1z4oXVtq/iMwQaloPw+064M0d58uxU8QzmF0Ea3DM&#10;HIbyD5EmxrzJhriPFHxh8d+I9Xn1KHX9V8P2zIILXSdB1S/06ztbVOURxbOhmkY/NJNJksTgBIwi&#10;Lt6F+0D8SNFjWGbULHX4I7aK3ij12xEzwiIBRObywa3uJZCAA7zyyFjknLHcfoXwn+0f4P1uU2vi&#10;C2uPCNy0mIJLiVtV0uUPKkUMT6hbRRvFIdzMzS26xIqktKCQK9u0rxBoGv8AnjQ9b0fWTaeX9p/s&#10;rU7LUfs3nbvJM32N3279j7d2N2046ca9fBv7TF2Lj4g2UIjlQ2HhfTrR3dcJOz393feZCf4lAnCE&#10;/wB5Wr2r9qB2XwLpyhiA/jCyVgD95RpV++1h6ZAP1Ar5Iv8AxpcyeENM8EaRA+l6JFIdR10C4E1x&#10;4i12WTcb29lRY9sEKLFHBagEDy1kkaRwhj4aiiiiivpj4AeAPE2oapB4uGpan4f8N2sy82k8lrL4&#10;pmtJt32DyeUkskkG25kkUqxzDF+88x4fuCiiiiiiiivy08c+Im8WeL/EXiAySyxajqdw9kZoILaZ&#10;dLgItdIhlht/lDx2qRI/JJIyzM2WPJVbsby5028s9Rspmt7yxuoLy0nQIzQXNrKs9vMquCpKuoYB&#10;hjjkV+jWrfFHTLP4Xr8Q4BAHvtLiOm6e80cwbX7n/R10omQ27Ti2uA/2nytr+VDNIi4XFfnhrWt6&#10;t4i1K51fW7+41HULty81zcNuPJLLFCi4SONc4jijCoi/KihRivTvgP4bTxF8RdLedIXtPD8M3iK4&#10;jlknjZ5LB0i04wGAcul3Lby7HIVkRg24fI30j8e/ibP4R0qLw1ol1cWniXW7dbh7uGF0OnaDI8lt&#10;Jc294WGy5mljaKIxhiiiR8xuIWb4Kor7W0r9mHw6dFtP7a1vXE8QPZk3j6fPpw0qG+kyyxwW09u8&#10;rxxblRiZ1MhUsPLDhV+TvFfhTWfBet3ega7b+Rd2+HiljJe1v7OQn7Pf2M2BvikAODwykNG4SRXR&#10;fu34E+E9Y8I+Bhba3A9nf6rqtzrZsJRsubK3ubO3tILe8jJ+SUrAJHjOGTcI3VZFdR8lfHLQhofx&#10;K14RWjWtpq5t9cs9ztILr+0YQ2o3aF2ZgGvVuhtOMEYVQoUV5FXReJvFGs+LtRTVtbunu7xLDT9O&#10;DtJM6iHTrNLYOond9rTOr3M2whWmkkcKu/Fc7RX0f+zAcePdZGM7vB1+PpjW9PbJ/LFfdNFFFFFF&#10;FFQXFvb3dvPaXcEN1a3UMttc21zEk1vcW8yGOaGaGQMro6thlOQQSCMV8K/Fn4H6h4UnvNf8LW8+&#10;oeFSk13cWykzXvh5EIaWOUOfMmtVB3JOAzRoCJ/uebJ88UV2Ph5PAt3H9h8Sy+I9IvZpAkPiDT5L&#10;HVNKszJMiK+oeHWgiuHijQu8jwXzSHACQsTivSU+Bdzrti2qfD7xj4e8Z2Udr5ksRMuiaql4XfbZ&#10;Np9wZViLoqshu5oSSSCoUB28n8Q+FPEfhW4W28RaLqGkyPJNFDJdW7C1u2t9huGsb1MwzhPMTc0L&#10;sBuXJ5Fc7X0p4ruJpv2bfh4ZiG/4qqWMNtUHy7R9atYAAuOiKB+GTya9Y/ZiH/FAasSDg+MNRAPG&#10;CRoun5XH45r6Mr4h+MHwV8SW+vat4o8NW134i0zWby61a9trZBPq2m32oXnm3MAs4f3lxC0ku+J4&#10;UZ1TcJVAj82T5mIKkgggg4IPBBHUEVs6F4f1vxLfppmgaZearfybWMFpEXEMbTLB9oupj8kMKu6B&#10;5pmVFyCzCvSV+HXhbw5ib4gePtKtZ0DtJ4a8I/8AFR6+bm1i3aho+oXMQ+y6fdRyMkCmbzInfzMP&#10;tjLV1Hhf4reAvhvNOPBXhLxNqgvolS/1DxH4mTT7i5VH3xwvpWmw3Fk3k/OIZvL8xQ7jOGINq4/a&#10;e8aPcTtZ6H4XgtWkc28Nzb6td3EcRPyJNcxXUKyMBwWEKA9do6VWP7Tnj09dJ8IegH9n6wQAfrf1&#10;i6p8d9a1ydLrW/BHw01m5iQRRz6t4au9RnSJSXESy3d47BMknaDjPauakm+GniX93HY3/wAONRW2&#10;iWC4W8vfFPhe7nhtZ5bhr+KVP7RszNMIIo3ha6VFPzR/KztN4h+FHxF8E3Avn0m8mhsWN7Br3hx5&#10;r+2t/sCLdtqAntAJ7URfeEs8cXKllOBmtXw98eviPoEawvqdt4gtY4Ghih8Q2zXskbGcS+e2oWzw&#10;XcsgGUHnXDqFbG35UK+mWf7U92lrAl/4Ktrm9CEXVxZ67JY2srk8NBaTWlw8QxgENO/c55wPHviX&#10;4/0T4g3UGq2/hAeHtbUiO+1GHWhfJqlqsWyFLy0+yQgyxYURzhw2wFHDgReV55p2l6lrFyLLSNOv&#10;9UvHR5EtdNtLi+uWSJd0jrb2ys5VRyTjgcmvbPCn7PHjjXXim1tYPCmmyQwTiW/Md7qUkd1A00Yi&#10;0m0k3JIjBFmju5IHTd91mVkHrE+pfBz4GO9tplm/iXxhFHKTK0lrf6razbbiOOK91MhYNOzuaCZL&#10;WLzjGUaWGUFWPBap+094uuJrkaToegabaSxLHbrdLfanqFq5iCyy/a1lt4XPmbnjBtcKCFYPgseA&#10;1L43/FDU4Lm2m8U3FtBclSy6ZZ6bpdxCEkEirb6hYwx3KAEbSVmyVyrEqSDx3hnxj4m8G3M134a1&#10;i50qW4VUuUj8ma1uRGGERurK6V4ZSgd/LZ4yV3Ntxk59O0v9or4lae0jXd3pOth42RF1TSoIhCxY&#10;ESxnRTaEsMYG8lcE8ZwR3enfH/w74qtP7A+KHhKzm0+6DJLqGmpJdWsE00v2dLj+zblmuLfyoZJG&#10;N1bXMk6lcxR5YbY9e/Z+0zX9NTxN8LNfgv8ATb+N7uz0nUJSUkj/AH0j2+n6pgOjowitltr2IMrb&#10;zPcKyla+fvEXgjxb4Sdx4i0DUdMiSaCD7bJB5+mSXFzbm6ht4NWtTJbSOUDEpHKSCrqwDIwHO2zW&#10;q3ED3sU89qsqm5gtbiOzuZYQ37xIbqaKdY2I6O0LgH+E9K+o9I/aT0zQdMs9I0f4cQ2Gm6fCsFpa&#10;Q+J22RoCXYsz6eWd2YlpJHJZ2Jd2LFic7Wv2nvFF3vTQ9B0fRontHgMl7Jdazew3Tqyfa7aZTawj&#10;aCpSOW2kG5fn3qSo8h1DXfiJ8SruWG4ufEfiqZBFfPplhbXNzaW32eNbJL2PRtLQQQ4D7GlSFcly&#10;WJZyT0F58NLPwctjcfEvXU0WS7jW7j8LaBHHrviu4tI9RFncb5A6afaB0DSQzyXUgOGAjeRHiWvb&#10;eP8Awzoywp4d+GHhZv8ARIYL2fxlNe+Mrm7mhJH2uPzDaW9uXzmRYbdQW5GFCqOusP2jvGGlWq2W&#10;l+HPAum2Sb9lnYaRqlnapvwX2W9vfKg3YGcDmrP/AA0548zn+x/B55yf+JfrPP8A5P10Ev7TK6np&#10;s2l614MMkV9BPZ39xpfiS50+Q29zmORrVBbNIjCNiP8Aj45OeVB482/sH4Pa/mHQfGHiTwnfBzFb&#10;x+ONMtLuw1Ke6BWzVdR0A7LGGN1C3M91uCq6sqkRvnm/Evw38TeGrRdVeKz1zw7IuYPFHhm7TWdA&#10;kCtHDIXvYBuh2zSC3/0iOPfIrCMuFzXAV13hTwR4n8aXgtPD2lT3arIkdxesDDptlv5LXl9INi4G&#10;W2ZLsBhFY4B/RH4b+DR4E8I6Z4dknhur2E3NzqN3AJlgmvruZppPJWYk7YlKQq2F3BA5jVmYDusY&#10;JyRgZ5PAAHrX5x/CJW8QfFzw7cahO7z3WralrM87/vWmvbWxuNZBYyHrJLHgsTkZz1Fdd+024bx9&#10;pah1Yx+EtPVwpJMbHV75wj+h2sG+hr50ro/D/hLxN4pmEPh/RNS1XEqQSS21tIbO3kkXcou758Qw&#10;56gyyKK7y++D+o+Hrazu/Gvifwn4RW4cebp15fXeqa9FB9oMH2iHStEguBOpxuzFKyqpG9kIIHl2&#10;oR6fFdSppV1eXliu3yLm/sINMu5PkBfzbO3uLtEIbIGJ2yMHIztFGp4IJ7ueC0tIJrm6uZo7e2tr&#10;eN5p555nEcUEEUYLO7sQqqoyTgAEmvtv4R/ApfDFxb+J/GC215rkQhuNK0qMi4tNGnKLL9qupCNs&#10;t3Ex2xhN0cTDzEaR9jxfS1FFFFFFFFeXfGjT7rU/hh4utrOPzZo7G11BkJVQLTSNSg1W9k3N/cgh&#10;kYDvjA5r82KKK6HXvEuo+I00NdSMDNoGgWXhyzkijaJ5dO06eaa0+0/MVMiLN5W5Qu5VXIL7mbnq&#10;/TD4Q6QmifDbwjaiVZmutJi1d5VhELFtcdtYET4Y7jEs4h3ZywQHCj5R+f3jnwxq/hLxRq2j619q&#10;muEu7meDUbpCj6zZTTsbbWEbfLuE4Bdv3rlH3I53o4HvXw0/Z7sfEnhyDX/Ft9q1gdVVLnSrDS3t&#10;beWPTyP3d1fyX1vNk3HDxJGuFj2sWYuVTyn4q/DS7+HOtJAksl7oWp+bNouoSBRMY4iPOsL5UAHn&#10;w7lyyAI6lXUKS8cftf7MfhrWreTXfFNw15Z6Ne2UWl2Nu6slrrNwt350+oplxu+x+WYEk8plYzSq&#10;kgaORTnftS6VDHqnhLXEM5uL2w1LSrjLKbZYdLuI7uz2KFyHZrufcS5yqrhV2kt8pV01/wCLNY1L&#10;w1oPhOeVV0bw7LqE9lbwiSMzT6ldNdST3oDFJXjMkiQsVyiuyg4Y1zNFdh8PVZ/HvglUBLf8Jb4d&#10;JxlvlXV4WdsL2ABJ9q/Uiiiiiiiiiivlr40fBEastz4t8F2SrqiKZtY0CzhEaaoiL8+oaXBGABd4&#10;BMsKgfaPvoPPys/xaQVJBBBBwQeCCOoIpK3tCfwyty6+J7bXZ7SQKqz6Ffafa3NocNume11C2mW4&#10;524jE0PQ5k549Y0X4O6T4zs4pvAnxD0fVdR2+be6JrunXXh7UbCAQxtIzwwSXskvlvKkTyRRmAtk&#10;JMx4rz7xJ8O/GvhFfN8QeHb+xthHFK16givtNjE0rQRRy6lp7TQJIzrgRPIH5U4wyk8VX0v8Jbga&#10;l8JvjFoF0T9i07S5tegCrA2L2fR7iT/lpGxxv063ySTjqmxvnLf2YLmZPGmuWayYt7jwvPcyRcYe&#10;e11W0igc+6rNKB9TX3HXzV8b/g9qnjG9tfE3hWO2n1dLSOx1PTZJ7aybUY4pgLS6tp51SPzkV3Ep&#10;nmAMSIEwU2v8U6hp2oaTdy6fqljeabfW4Tz7LULWazu4fNjWaPzLe4VXXcjK65HKkEcEVHaWl3f3&#10;ENnYWtze3dy4jt7W0hkubm4kb7scMEKl3b2UGvUk+FUmkRQ3PxC8TaN4EhuEWSLT7nzNb8TSQSr/&#10;AKNeR+HtJLP5DuHjZ3lRkZHDJwM9JpHi/wCEfw+1Uav4S0Xxj4p1mzupIrS817VbXRdPhtjDJbzX&#10;tj/ZcfmSCVWC+Td2v3GyQjrtPQan+1F4nluA2jeG9BsbXy0Bh1OTUNWufMA+dxdWslku09kMJx/e&#10;NZn/AA074+/6BXhH/wAF+sf/ACfWfqf7QvijWraO01jwt4A1e0ilE8drqmhX99bRz7WUTpBdXrqH&#10;AZgGAzgmuPn8SeA/EJY674Ofw1fTfbHfV/Al15VkkjWnl6ep8I6uXhMaSBTMsF7bl1LEMG66GqfB&#10;rxXFYJr3hlbfxt4ZuoRd2OreHn867ltpLs2sMc+hvi7S5Xj7TbxJL5B3rI+Y321tA+K3xI8DXH9m&#10;pq180emTJaT6D4hhkvIrYacPsn9ltFeYubVIwnlmG3liK4xwRXqul/tSa1FHKNZ8KaVqEzOnktpl&#10;/d6RHHGAQ6yxXaXxdidpDK6Y54OcjiPiT8WtG+JFhDFdeB/7N1iy+XTtai8QtcSW8UkqvcW89qLK&#10;MTRuAdqs4KMdykZZX8SjjeV0iiR5JJHVI40Uu7u52qiKvJJPAA616v4c+CHxG8RFWGhSaHamWaGS&#10;88Rl9JEUkUQl+awkVrxlbKqkkdsylsjd8rbfdF8D/CL4MW8OpeML4+KfEaGOeys5ooGnbc9zHFca&#10;f4YWUokZUbWnvpZYxNEGjeJyEPLax+1Hrssyf2B4Z0iygRpBJ/bE95qktwNw8lkFk1mIeM71zJye&#10;GGOeDvf2gfihdTCWHW7TTk2qBbWei6TJBuXq+dRhnck9wXI9hXmMHiTX7bWo/EcWs6kNeSYT/wBr&#10;veTy37yBPK/fXEzM0isn7t1clWT5CCpIPqFj+0H8T7OVZJ9XsdTRXicwX2jaakTLGcvEW02O3k2u&#10;PlbDggfcZTzXd6T+01e3Hn2XjLwnpOqaZemK2uF0kzQhNPlV49RSfTtVa6ju96MNsbTQqQCrMQ2V&#10;vT/Cn4f/ABVt7/xF8MNdTR70ss+oeHry1aKw0+9vLf7RHZtaIBJZoXDjzIPPt8q6W4KR4Hh3ib4V&#10;ePPCkt0NR8PX9xZWq3MzatpUEup6UbO1J33sl3aqfIjKL5mLlYnC8ui8ged19FeCPjf4f8A6U2la&#10;F8PpiJpjcXt/eeK45dQv5RkRG6mj0uNdsa/JEiIqqMnaXd2boNU/ak1maCNdF8JaZp9wJS00uqaj&#10;daxC8JXASOC1jsmRs4O9pWGONvevI9f+JfxG8fyjSrnVNQuor2e4W38P6HbfZoZxdOrLYG105fNu&#10;0QIoiW5aVgASCSzFrVv8JdasdIfxH43u4fA2gIY1jk1OF7rXb+4nSTybTSvD0DLK82+MCSO5eAqj&#10;GX5kjcq228V/D7w4rL4e8Cf8JHqETo9trvj68+1wsJrNIb63m8IaZttBGH8w25e5lkQnzC+Qqx9L&#10;pf7QfiTQo5YtD8JfD3RYp2R54tJ0G/06OZ4wRG8qWd6gYrk4LA4ya0j+0549JydI8IE5zzp+snPO&#10;TnOod+9dDpv7U2pw2wTV/B+n312HJ8/TdWuNKthFj5YxaXMN4wYH+Lzv+AivPLq4+Dfi24ubu7v/&#10;AB14N1vUy91c3l+0Hi3w/ZXYfzJxJIp/tS6M6hgruVIlfcx2Lhsm/wDhJr7Wkuq+Er3SvHujoI5D&#10;P4WuRd6pbQ3UiCxTUvD7YuoriRXDSW0aStFhxIQEJryqtfRtC1jxFeppuhaZfateuA/2ext5Lho4&#10;/MWEzzlAVjiV3QPLIQi5G5gOa+9Pgj8NtS+Huj6pLrUsR1fxDJp01xZW0y3FvY21hbSNa27yKgzc&#10;q9xcLOY5HjOF8tjgs3ttfnN8ec/8LX8VZBHGhgA+/huzIP65r3/9qPU7dPC/h7SpFf7ZqHiGTU4A&#10;B+7FtpmnS292Gb+9uvIMcevpXxDWlpmj6trdw1po2majq90kRna20yyub+dIFdY2maG1V2CBmVSx&#10;GASAeor06X4J+MNM0671XxRdeHPBtlbFBHL4h1qItfO0Mk7w2EWiLetJKFjJEG0SPkeWr4bbwPiC&#10;w8O6dNBBoHiG48RkRg3t2dDl0jTkdoY5FXTpLydrmcKzSRyNNaW+CmVDq2RztFfUHwb+BqeIIIvF&#10;PjS3mTRZ4y2j6KzTWs2rJIh26neSxMkkdsAQ1uqMGmPzkrCFFx9pwQQW0EVraxQ21tbQx29vb28a&#10;xQQQRKEihhiQBVVVAVVUAKAAB0FS0UUUUUUUV+RLK0bMjqVZWZWVgQysDgqQehFNorpW8VarJ4TX&#10;wZK8cujQ64mv23mCVrm0vFs5bOSC3k37RDIJS7IUPzjcpXc+/mq+3f2X9Ijt/DHiHXD56zaprUWn&#10;srlRbta6NZrNBNApXcSZLudHbcw+VQACGz5V+0X4R1bTfGU/itoJJtF8RR2CQ3qRjyLTULLTkspN&#10;NnYEkSMkH2iMsFDqXCbvJkIzvhJ8F7rx9v1nWpLzS/C0fmwwT2nlR3+rXa5jZNPNwkirDC3+uneN&#10;lLAxIGYStD7R/wAMv+Ev7Q8z/hIfEf8AZf2PZ9jzpn9ofb/Oz9o/tLyPL8ny/l8n7Ju3fN5uPlr6&#10;ZpexXPBwWxnHByOMjnPPU4NJXxP+1Fpc8XiXwzrRKfZb/Qp9LiAOZBcaPfvdXJcem2+iwfr6V8v0&#10;UUV9v/szeFpdP8O6r4puUUN4iuY7XTQVgeQadpEksM06SoxdRLcvJG0TKh/cq/KlCPpmiiiiiiii&#10;ilVscjPUEEHHTuPfr2r45+LfwEuUubjxH4AsVls5EnudT8N2+xJbKSOM3E1xokTkCSJ8H/Q4zvVy&#10;Ft1dHEcXyZRW1oXiHWvDN/Hqmgapd6VfR7B51pM0fnRRzpdC1u4v9XNC0kaM8EytG+0blbgV9XeB&#10;vj3ovia2h8L/ABOsNOZrprS1GrXFnbTaDfMpysmu2VwDHbt5qRuZUQwhmLlbdI8nO+JP7PtqLKbx&#10;J8Od80Igt7j/AIRlJJb37RbCH99d6HqE8jySuw2Si2csXzIYn/1UB4HQ207UvgB41sriWWXUvDHi&#10;7SdatIczKlkurSWmj28xJG1lkU6gNgOQ3zED5SfQP2V76JZfGmnPcoJ5Y9CvbayaQ73iha6gvrmK&#10;I8YUyW6yH3T2r6/rybxD8bvh94a1xdBvdSubm6iupbTVJdOs5buz0WWFULjUJwV3nLFWS0WZ0dHS&#10;RUYAHmNbbwH46h/4SrxJ4AntPCunw3dzf+N/Ecz+GLm5too4U0gaRZaU51DUUu/NAg+0LFHgYiMk&#10;7CE/Mviz4qXOoWM/hjwVp9v4L8Fh5o10/TEFtqeswPaR2DTeI76JyZpJYogJQGO9WKTSXGxXryGi&#10;iuj8NeEvEXjC+/s7w5pNzqdyqFpTH5cVrbL5byB7y9uGSGEMEYR+ZIu9gFXLEA/YPhL9mvwvp1vH&#10;N4turnxFqDR5mtLaa40zR7d5IYy0URtmW6laOQShZzLGHRlzAjDn2WL4f+BIk8pPBXhRUKrGynw9&#10;pLl1XG3zXaIs3TOWJyeSSa68AAYHGMDgcAdBwO38ugrD1Xwx4b12aK41rw/omrzxReTDPqmk2GoS&#10;wwmQzeVFLdxuQu5i20EDJJrmZ/hR8OLi5a6fwboaysyOUhsxbW4ZAAALO2KRBeMkCMA85HJq3a/D&#10;T4e2kIgi8F+GHRXZ911o1hezZPUG4vUklK+gLYHYV19nZ2en20FjY21vY2dsnlW9pZwR21tDHkt5&#10;cMEIVFGWY4UDrXgXx6+J0/hHTIfDehXc1n4l1mFbiW6ihZX07Q5GlgkuLa73KI7maRDHCUVyiCR8&#10;xSCFz8GV9K/Cv4I2+t6Y3jDx7LNpXhtYFvLC0NzHp739nAy3M2papdTD9xYtErBSrxySKfNWSKNY&#10;2mreLfjPp+n2N34U+FOjWXhzQnjktLvWo7NINS1RI4ls1urZCA8bNErD7Tc77lgyvmCRTny7wL8R&#10;fEvw8vbi70Ca1aK9WIahp1/bmeyvjbRypZtN5TRzK0LTM8bRTIc8NuQsp+j9N0P4S/HOyum0nT28&#10;F+MLO2Wa6gsktbdizRMTdmyhxb31qLmbEs6pDcsVjEjwq8Yb5Z8V+Fda8Ga1c6Frtt9nvLfEkciE&#10;va3trISIL6wmIHmQyAHBwCCCjqkiMi9F8M/iBf8Aw+8R2+oRyXMmjXUkUOv6bDtkW8sdxDTQ28jI&#10;huIAWe3YuvOYy4jkkB/SmyvLXUbO0v7KaO4sr+1gvLSdM7J7W7iE8EqBv4WUg9O/Y8Vzd14A8C35&#10;uWu/B3hiaW7Mv2m4bRNNW7laY5klN2kQkEhJz5gcNnnOa5BvgR8KXYv/AMIqPmJJA1rxEgBJyQqJ&#10;dgAegAAre074W/DrS7YWtr4L8Pyx+YZN2o6fBq9zu7j7Zq4nm2+il9tdvbWtrZW8NrZW1vaWlvGs&#10;VvbW0McEEEajCxwwRABVHGAAKytU8L+GdbuEutZ8OaFq9zFCLeO51TR7C/nS2SRpUgjmuo3cIGd2&#10;2g4BYkDk1554j+Bfw38RMJf7HfQbktCWuPDckWmboolKeV9gdJbMburOtsHJAy3Wvkz4hfBPxT4F&#10;Et/AG8ReH0VC+r2Ns0c1n+4Msx1PTEeV4I1KSATh3i2hNzo7iOvGaKK6vwl408ReCdTi1PQNQmty&#10;s8E13YNLMdM1RIAwW31SyRlWVNryKDw6bi0bo+GH0r4O/wCFWeO9OuPEVv8ADmxuvHOiHTL3VvCG&#10;k3M1hZ3dtbXlva3Gq6No0k0djPbiLMr2kkZLyjyJtxmSab0t/jd8P/D1vp9hfWOveGrhGtbMeG7z&#10;wzc6Ze6HYbmiguprUKIFt0RFZVtpJH2EBYyQUX1zSNY03XtNtNY0e8gv9Nv4RPa3cJJSRCdjKwYB&#10;kkRgySROAyMGRgrKQKHi3ULvSPCvifVtPby77SvDut6lZytGkoiurHTZLq3laOUFWCsqthgQQMEY&#10;r4b/AGdtLOofEq0uxOsI0PSdW1Ro2RmNyJoBoggRlI2kG8EmTnhCOpFU/iVY6j47+L3iq18L6de6&#10;rdf2hbac0EELExSaRaW2g3txcycJFAtxGVM8rKgBBZgDXt/h74G+B/AmmN4m+I+pW2qSWKLczxzN&#10;JB4es3QxTRxR2qgT30vmI8axuNs4cR/ZS2N3D+Ov2hrq4t38P/DyyXQNHt42sItYKJHeyWUcUcUK&#10;aTYIqx2MagSIhO99hjZPs7rivmi5ubi8nmu7u4murq5lknuLm5kee4uJpGLyTTzSkszMSSzMSSSS&#10;STVetLStJ1LXdQtdK0iyuNQ1K9cx21nbRmWWUohldgo6KiKzyOxCqoLMQoJH3n8JvgxZeAh/bOsv&#10;a6r4rkEkUdxCHlsNIgctGV0szpG3mSpxNO6A7SY0CoXMvudFFFFFFFFFUtT0+21fTdR0m9QyWWp2&#10;N1p92iuY3e2vYDbXCK6nK5QnBGCDgg1+VviDQr/wzreqaBqaeXfaVeTWc5CTJFMIz+6urf7QiO0M&#10;ybZoXKDfGysBgisaiiiv1zgggtIIbW2ghtbW2ijgt7a3jWOC3hiURRQQxrgKiKFVVAwBxU2cZ68g&#10;g+rDupIx170lKGIO5eCDkY4b6hh0460deffnr2689AcV86/tNRSSfD/TmRWZYPFenyykH5UjOl3s&#10;Adh/vOq596+EKKKK+kf2bPCk+peLbjxVILiOy8NWk0VtKjeUk+q6rbtZCBt8bB0S1edpFR1ZXaEk&#10;lWIb7noooooooooorwX4x/B238b27694fit7XxbaRfMvyQweIoIkAjtLyRtqrcoBst7h+CMQynyx&#10;G8HwXeWd1p91cWN9bzWl7aTPb3VrcI0U0E0TbJIpY3wVKkYINVasW1zcWdxb3dpcTWt3azRXNrdW&#10;0skFxbXEEgkhngmjIZHRgGR1IIIBBBFfTHw4/aJ1TSpLbSPHLy6vpry20MevjnU9Lt0h8ndexRIW&#10;vUBCO0hInGZHLTuVQeieK/gt4L+Iul2/if4fXWmaPcX0Sz28tlC0fh7Uo0g+zrBPp8Cg2UqugErQ&#10;whlcSiWF5SWXy74MaXqln4j+IPwy10jRLjxD4T1LTrq0u/LW4OpwJ5Fo1q43CQLbXdzcK0W9Xj/e&#10;LuQbq5j9n3ULuy+KGjW9vN5cOrWes6ffoRGRcWsWmS6qkO6QZX/SLaF8rhvlxnBIP6GV5346+KHh&#10;P4e/Zk1ye5nv71TLb6VpcUNzqJt1by2u5Y5pIo44t2VUySKXIcRhtjBeR1LxB4U+KdlaQaf4FvPG&#10;elCSyN9rupRx+G9M8PwXN2o1T7Prd60d209ssayXMWnK4dQFMhBxXgPi/wCIfhfwdPqXh34O6Tp2&#10;lJJFcWep+NInub3WLhpniFxa+HdVu5ZJY7ZfKCmXeys5MluqFEnk+f7m5uLy5uLy8uJ7u7uppLi5&#10;urmWSe5uLiZzJNNPPKSzuzEszMSSSSSTVeirdlYXupXUNlp1ndahe3DFLezsoJrq6ncKXKxW8Cs7&#10;HAJwoPFfWfgX9mkEW+o+PrxwQyS/8I3pcqjhHilEWp6whbhgJoZYbUDA2ul0DxX0HpPw18AaHFFF&#10;pvhLQ0MBkMVxdWMWpXy+aTv/AOJjqQmuCCGYYZyAp2jCiussNPsdKtIrDS7Gz02xg8wQWdhbRWlp&#10;D5srTS+Tb26qg3SMzkKBliSck1Bqmj6RrcC2us6VpurWqSCZLbU7G1v4EmVWRZliu1cBgGYBsAgN&#10;XI33wq+HOoPE8/gzQI2iTYgsbJNMQguJMyrpvlK5yB8zgnGV+6SKktfhf8OrSSeSLwZ4dd5wQ4ut&#10;Nt76MZbd+5hvFdYznugHHHTiup0vQtE0JJY9E0fSdGiuHVp49K06009JmjBVHlW0RQzDJAY5xk1y&#10;fxN8bx+APCV5roSCfUHlisNGtLkT+RdalcklBKbdW+SKJZLh1LR7hGYxIrupr82dX1fU9e1K81fW&#10;LyW/1K+lM91dTkF5HICgKqAKiKoCJGgCooCIFUBR6P8ACv4V6l8RtSMshm0/wxp8yrquqqqiSVwB&#10;IdM0wyAq9yyEFnIKQqQ7hi0cUvrfiX4jeBPhbFJoHwp0nSL7W20x7S78XRvFeiza5njnaF9QZXfU&#10;HZVMjxiZbeKTyhh9jwJ832Hi3xDpviV/F9lqAh8RPd6hfPfmzsZgbrVUkiv5fsk0bQfOs0gwIsLn&#10;5QMDH0t4d8Z/Dj4wsmg+P/Dum6R4y1KSWK113TIRp6Xk6Wv2TSkt9V8xpxcKjlIrS8M1u7RRj52a&#10;OFfF/iZ8Kta+HF3AZ5f7U0O9ISx1uG3a3je5WPfLY3tvvk8iYAM0YLlZEBZGJWVI+L8N+JNX8J6v&#10;aa1ot3Na3VrNC7ok1xFBfQRXCXL6fqCWzoZbeUooliLAMB2IBH6WeB/GGn+O/DVh4j09Ps4uvNjv&#10;dPa5guZ9Nv7dvLubOd4cZP3ZIy6I7xNHIUTeBV/UvCvhfWLkXmr+HNA1W6VEQXOp6Np1/cCKMlki&#10;866idtoJJ25x14riLv4I/C28uJbqbwnbJJMxd0tNQ1iwtwT2is7G5jiQf7KIB7Vf0r4RfDXRvO+y&#10;eD9Hm88AP/asUmvbQvTyf7be48s+pj259a7fTdK0rRbU2Wj6bp+k2ZlaY2um2VtYWxnlCo8vkWqq&#10;u5gqhmxk7R7UzU9I0jW7ZLTWdK07V7VJkuY7XVLK2v7ZJ0jaJLhYbtXUOqu6qwGQGYdDXD658IPh&#10;xr9v5E/hbTLB0iukgutDgXRbiCS5jCC4P9mCKOZkKq8S3KSIrZ+UhnDfM/j79nPWtEjk1LwdNceI&#10;9PTzHm02YQLrlpDHB5pkj8vYl5yrDbDGkuWRUif5mHzTRRWjpuq6not3Hf6RqF5pl7EpCXVhczWk&#10;4Rvvx+bCynaw4ZTwehBFfSvg/wAW+BfirqNvpXxJ8NaOfGEkKQaX4hiur3QbfxJeLbR2kVnrVxpT&#10;IyXLrFGsDMJIz80cMcTeXDL65p/xJ8EfD7Sm0rVPCOt/DtrKHMGkzaE8lvr2pWlmsN+NG1vTzLDf&#10;upihha+upYzLvid3wWKeleEPHPhnxzYPf+HNRF0Lf7Ot9ZzRSW17p09xAJlgu7aYDn7yCWMvG7I4&#10;jdwrY6yvzVvo7HxT8Ybi2nna90nXviMbM3FtLzPpd/4j+yo1rM3YwMPLbHAxXrn7Td5c6j4o8H+G&#10;bWymnuYdMnvLUW6ST3N7c69qAsIrOC2jBLtusl2Bcli+McCr3gX9nOKC3/tv4k3S2cVt9plm8P29&#10;3BHDDbWxUi51bXbaUqqECVnjt2G1djGcHfGtrxh8cfDXg+2vfC/wr0jS45EluI59Zs7S1t9Ehuwi&#10;QG8063gXF9JhSv2iXEZKIw+0RNivlfXfEGt+Jr+TVNe1O81W+kDL513KXEUbTNcfZrSIfJDCru7J&#10;DEqou47VA4rFor7A+FHwAQJp3ibx3CWkYrd2XhSeL5EX71rJ4gWTqzH5zZbcAbVnJJkgX64ooooo&#10;ooooor87Pjn4Rn8MePdUuwsz6b4nmn1+xuZd8m64vZjJq1q03lxx74rlnYRKWKQvDvYsxNeNUUUV&#10;+jnwJDr8KfCYO8fJrZ2tnhX8R3kilQexHzA165k5BHY5GOCMc5B9uxpck9yfmJ75J6nnr1/Gkooo&#10;r45/an1C1kvfBmlI5+2WdrrmozxhcBbbU5bW2tH39yz2k+R2wPWvk2iivVfhT8M7v4j61JC832LQ&#10;dJNvNrl8hTz/AC7gsbexsY26zT+W4EhBWNQXbcQkUn6G3uoaD4ZsLdr+80nw/pUPk6fafap7PSdO&#10;h2Qn7NY2okZI1xHGfLiQD5VO1cLXhHiL9pbwdppeHw/Yaj4mmUxFZyDo2murKTKBcXiNcBlOPlNo&#10;FPZu9eZ6n+1F4llnVtG8NaHYW2xd0WpzX+rzmTGGYXFo9koX0Xyj9TW3pv7UrBoI9Y8HqVM6i5ut&#10;N1dlaK2LAM0Gn3MBDyKuTta5QMeCyda9r8I/GTwF4wlhs7LVTpmqTnbFpWuRrp91NI9ytrDDbzln&#10;tpZpGdfKhiuHlYEnb8rY9Tooooooor5u+K/wHtvE8t/4l8JtDp+vyRy3N5pTLHFp+uXgbzGkjmyo&#10;trqUbgzkGKWTaZDGWlmPw/cW89ncT2l3BNbXVtNLb3NtcxSQXFvPDIYpoJ4ZQGR1YFWVgCCCCARU&#10;FFe2fC/40a14B8jSL1Dq/hVrsSy2TEm/0yOYn7TJos7MqjLEStbyZRmDbTC0kkh+sr3wXpGu6b4t&#10;17wjLY+R8R/B1zFcWslrEum6nrE1s8ugeITLMvmWsqGaYXCiP53ZJWVJ4maT5V/Z31OSw+JljZxx&#10;JIuuaVrGlzM2/dDFDa/235se3gnfZqhzwAzHqAa/QSvnLRv2dtD0zxRN4k17xBdeJbGO6u9STTdW&#10;tIw8tw9wZ4Jte1RpnW72Al58wxLNIMuPL3RP89fGT4mz+PdektNNu5j4S0qVRpFu0LWv2y5WHy7n&#10;VruFmZmdnMi25faUhI/dxyPKG8Zor0Hw78LfH3ih4BpnhrUktriGC5TUtRgfTNNa0nZQl1De3wRZ&#10;l2ur7bfe7L8yKwr6L8KfsxWEH2e68Za29/KjCSXR9ED21kWiujiKbVbgCaWKWIKHEcMDqWIST5Q5&#10;+ltD0DRvDVhHpeg6bZ6XYxBcQWcSp5rrCsHn3MnLzSlUUPNKzO2AWZjzWtRRRRRRX5a+OvER8W+L&#10;/EPiHzJXh1HUp2sfNijgmXTIP9F0qOaKIlQ62yRI+GPIJJY5J7r4IeAB438Vx3F9Ekmg+HGttQ1Z&#10;JBA6Xkzuzabpb28wbek7xOZgUKmJHQlWdCeh+O3xSn8Tatc+EdHuYx4Y0e6VLmW3LH+2dTtl2yvL&#10;KyqfItpC8cKJlJGXziZB5Pl/O1FaekavqWgalZavpF7NYalYTCe1uoDiSOQZRgVcFWRlJSSNwVdS&#10;yOpUkH7K1uOL48fCWLW7S1iXxboD3Mi2tv5qquq2scbappkJmjdzHe23lzwxo5HmGBHmPlvXxFX3&#10;l+zd4obV/Bl1oM8itd+Fr4wxDbNvOlaoXu7JpZpGKs4lF1GqpjbGkYK9C30NRRRRRRXh3jH4AeCP&#10;E7SXWlwt4U1JlYedpEMX9lyybUSNrnRjtjAQKcC2eEszFnLGvmTxV8BPiB4d864tLGPxLYR5YXGh&#10;M892I2nEMKyaRKFuTIQVZ1t0lVRkl8KTXjt5Y3mnXMtlqNndWN7AwWa0vIJbW6hYqHCy284V1JBB&#10;AK9Kq1paTquoaFqVlq+lXT2WpafcR3NncxhHMUsRypZJQyOp5V43UqykqwKkg/bK2uh/tE+AtPln&#10;u7XSPFGj3C/bHtIDeSaTeOxinje1uTE7Wl7CgnjCzEKwVTLI8Ei16P8ADH4fj4caFeaH/a/9tC61&#10;efVRc/YP7NMYnsoLQ25t/On5Hkbt2/nOMcHPL/tC6tDpvwz1G1cTebrl/pWk2rRFdqTJeLq8puCW&#10;BCGG0lQ4B+YqCMEkeV/suaMDN4t8RSWd0Xhg0/RtPul3JbzCd5L7VrKJpSsTyr5Vk7ZcbAy5IEnP&#10;qc+o+Hvgj4Tn1TW2ttT8Y+Iri41HVZLcxx6j4q8S3Lm6vTHL5aiGyt3mIDCJY4kO4RmebbN8VeNf&#10;HviTx9qEeoeILtHW2V47DT7WM2+nafFJIZHW1t8nLMeGlldpGCqrOVRAOLorpfCnhPW/Gms2uhaD&#10;ame7n+eWaQslnYWqsFmv7+dQ3lwx5GTgsxwiKzsiH9Bfht8KtC+HFpM1qx1PXLxBHf63cQpFM0Cn&#10;eLSxgBfyIdyh3UOzM+0yO22MJ6dRRRRRRWFrvifw54XthdeINb07SYmiuZoVvbqOKe6W0QPciytC&#10;fNndQy5jhjZySoAJYA+EeIf2mvCtg0kXh/SNT8QyJOq/abiRNF06WBoizTW0syTXJKttXy5LWPPz&#10;HdhV3cHc/tSa08ztZ+FNKgtjjyobnUbu7nQbcHzLiJIVY5zyI1449zv6V+1LZPNbx654QuraAxH7&#10;VeaVqkN7MZhGcG3067ht1CM+OGusqCTlyMH3Hwt8UvAvjExW+ja9bLqEsdu39lagH03URNcQtM1r&#10;DBdhRcPEFcSm1eVFIzvIZWPmPx3+FT+J7H/hKvDmniXxJp6AalbW24XGt6XFHgNFAFxNdW+F8oDD&#10;yR7owZGSGOvhWiiiv14yDyM4IBGfQ0UUUV89/tLXLQfD21iCqwvPE2nWzEnlAtjdXe4D6xAfjXwX&#10;RRXSeFPCms+NNbtNB0K2E95cZeSWQmO0sbRGHn319OAdkUeRk4LMSsaK8jojfpL4U8N6H8PvC1tp&#10;Vu9paWem2n2rVdSm22aXV2kAOpazfSzO23eELHfIVjQLGCI0UDz/AMSftA/D3QZHt7S7u/El2huE&#10;ZNEgSSyjmhQGES6jdvFE0cpOBJamYDaSRwobx7U/2pNalijXRfCel6fKCfMfU9RutWjfkbRHHapZ&#10;FcDOcsc+2OZdO/al1WG3ZdX8IWF9c7vlm03VLjSYAuTkNb3UN4xOMAHzRjB65wPW/Dn7QXw9110t&#10;r26vPDd27WsSprUASzlmuA3meTqVm00UccTAB5bowjDKwH3wvtdvcW97BDd2k8NzbXMMc9rc20iT&#10;W88EyCSKeCeMlXV1IZWUkEEEEgipaKKKKKK8q+Knws0z4j6ajK0Nh4k06Jl0nVynDRFjIdL1Py8s&#10;9szEspGWhcmSMENLHL+ffiPwzrfhLVZtH1+wlsb6FRIFfDRXNuzskd3Zzr8ssTFWAdSRkMpwysow&#10;KK77wB8Qtc+HusJqWlubmxmKx6ro00kiWWp2wBUhtufLnTloLhVLI3BDxtJG/wBx+H5fDnxNg8Kf&#10;ErR7aKz8QaLcT2xado5ri1hkD2OtaFqQs3G9TBPJcWRdlKM8UxQJJNDJ8S6qieAPircsdOuLez8M&#10;eNVv7XTi8kcz6RZ6sNQ0+OKW4yxWa18to3fO5WDHIPP6Y56YPUAg+x54NfPfjT4A2njXxle+Kbvx&#10;RPZWuoS6Y1zpVvpKPceRZWMNhOkGpy3G1GdYtyu1s4QtkqwHPnvx3+JqWaD4b+D7i0tdNs7RbLxE&#10;+ljylh8om2XwvAYlVI4oo1H2pYSc7hbkpsnjf5Norq/Dngfxd4tK/wDCPeH9S1KJpZ4PtscHk6ZH&#10;PbW/2qaCfVrnZbRyBCpCSTKSWRQCzoD9AeEv2Y9SuWiufGerxadbNFBIdM0NlutRLSwP5tvcahco&#10;beCSGTywTFHcI/zgOoCu31F4W8DeFfBkDQeHdHtLB3UrNd/PPqNwp+YpPf3BeVlyNwj3bF6qorq6&#10;KKKKKK+DP2j/ABLcar44TQBlLLwtZQxRoywYkvtXt4tSvbpJFUSENGbaLY7EBoiygbznyDwf4auv&#10;GHibRvDdm/lSapdrFJcBY3+y2caG5v7zypXiEhhgSSUR+YC+3YvJFfTvxp8Zaf4G8OWnwn8IpFb5&#10;0uKDVpoJQs2n6dId5tJBa7c3N/l5bppAN0UhZkY3AdPjyiivtH4X+JNO+MHhHUfh345ebUNX0+2+&#10;021+UK3sumwmOC01RNQO8G+tJXWN3kUGVGTzPO3XGfkjxDoWoeGdb1PQNUjEd9pV5LaT4SdIZgnM&#10;N3bfaUjdoZoys0Dsg3xsrAYYV9B/sz+KZLLxFqfhO4uQtnrlnJfWEMjTuDq+mqGkW2jXMaGW1Mrz&#10;OQCRBGu7gKftuiiiiiivOvGnwr8F+Og82r6Z9n1WTYBrmlMllq3yiJB58oV47j93CkCC7ik8uPIj&#10;2E7q+WvEv7NXjLTCr+HLyw8UQO0UZj3w6JqKM6uZJHh1CY2/lJtUbluy5LcR4BNeD6poWt6HJFDr&#10;ekapo8s6NJBFqlhdWEk0SsUaSFLtELKCCCw4z3rJor7O+GHinSfi54Tu/h148mkvtatY5JbC9kRU&#10;vrmwgiVLXUrbUHL7tQtWZ1kdkBkiILicG5Ndz8Mfgwfhvrd5q6+KX1iO+0qXTnsf7I/s2NXa8huo&#10;7ppBdz7ygiZADGMbzg9QfWvEGq/2FoGua39nN1/Y2j6nq32YSGH7T/Z1lJeGDzgG2bgmC204HODX&#10;wJ8BNHfVfiZokgtYbq20eDUdYvROYCsEcNm1pZ3SRzHLPHdzWxTYCythxgKWX7Ebw/4e0HxB4m+K&#10;niic2txFGtvZXGrSRyW/h3RLK0TS2OnRW7Tfvb+USSxhMyss6QLEkskySfHXxN+MWuePZ7vTrSWb&#10;S/CPnRfZtJAiS4vktXLwXesTxbi7s2JDbrIYo2WPAeSPzm8aoqza2t1fXEFnZW895d3UqQW1rbRP&#10;cXE80h2RxQwxAs7EkBVUE+lfdPwn+BuneFobHxB4qt477xWki3cFs0iz6foD7c28caR5Sa7jJ3vO&#10;S6I+3yQDGJ5Poaiiiiiiql/qOn6TZzX+qX1pp1hAIxPeahcw2tpF5kixR+bcXBVBudlVQT1OOeBX&#10;hPiP9o7wLpBlg0ePUPEtykRMb2cIsdMacSlHt5r6/wBsgwBuEkVtKhBUKTzjze8/am1F/K/s/wAH&#10;WNrtD+d9s1i4vxISfkMXkW9vswM7g27PB4xzYsv2pp1WNdS8GRSuZD5s1jrbwIIiRgx2txbSksoz&#10;1nw3HK4r2Lwz8c/h34lLRtq58P3SmTbbeJRDpokiQKTMl+JJLXDFtqo1wJCQx2bQDWx8Uvh7bfEP&#10;w5Npp+y22tWLNc6FqNxGzfZLslfOtZXj+dYLhV8ubG4Kdsvlu0Sqfzf1bSdQ0LUr3SNWtZLLUdOu&#10;JLW8tpSjNFNGcHbJESjqR8ySIxV1IZSVIJzqKK/Sb4KXQvPhd4Rm8lYQlneWmxWLhjYarPZtLufn&#10;Mhj3kdATgcAV6lRRRRRXwB+0Zqqah8SJrRInjbQtF0rSpXZwyzvKr6150agDau28WMg55UnoQB4N&#10;RXQ+H9Ei1i6J1DU7fQtEtWjOqa3dxSTxWSS58uK3s4MS3NxJtbyraEFiA7nZFHJInsl18bo/DWiW&#10;/hb4V6N/wj2mWw3ya5rEdpfa9qFy6wtLfTWoD2yTOyyRyNJ54aMoI1gCKq+F6lq2qazcfa9Y1PUN&#10;Vu/LWL7VqV5cX1wIkJZYxNdMzbRk4XOAScdazqKK+wvhP4q+BPhyKzELT2HiRngtn1vxVpZ+2TXE&#10;geF7mzurVru106AieSNsTRfuwonaTb5h+q7K+sdStIr7Tr201GynUmC7sbiG7tJwrFGMVxAWVsEM&#10;DgnoQeQat0UUUUUUV4n8ZPh34P8AEWgX+vapcWPhjU9Lj+1v4mNsMSoiLbpY6tHB+8ulkCxwwABp&#10;kfYsIbc0Mn550UV9Sfs6/EdtN1D/AIQXWbuU2GpSb/Dj3FxGLfTtSJeW406JZRlVvCwZFWQL5y4W&#10;NpLhmHkniS1Pw7+Kd6ILGJIfDfiy31jTdPW4d4/7NjvY9Z0i1NxIZH5tmiVixZlJOcsDn9KoJ4Lq&#10;CG5tpobm3uIo57e4t5Umt54JU3xTQTREq6MpBVlJBBBya8F+OniTU2sdO+HPhiGa88S+NWMUtvaS&#10;MlzDo0UmZsskieWtyyNHJJLmL7Olz5m0fMMjwT+zd4e022W58bSHX9TdZQbGyu7u00a1UspiaOSH&#10;ybmaVdrZZ2RMOV8olQ59sTwL4HRJo08G+FUjnCiaOPw9o6RzKG3hJEWEAgHBGRwegrU0rw/oehCZ&#10;dE0XSNGW52G5XStOs9PFwYgfLMwtETftycbhxWtRRRRRRRRXLeOdQl0rwX4s1G3u/sN3ZeHNauLO&#10;881YXgvk0+Q2LRSMcCTzQnlDqzEAZOBX5YV9raDK3wq+AEusxTomt+I4Rqdluu4E2ah4kjjtNMew&#10;EkeXe3sljvHgKtlo5eQmSvxTRRRXv37O/ix9B8cDRJpYo9O8V25sZDNcW9rHFqVlHJd6TOJJkLO7&#10;nzbSKBXTe9wD8zKinmvjV4Wj8KfEHV7e2j8qw1cJr+noXhO2LUmb7VGiwqoREu0uY4oyuRGqgkn5&#10;j6B+y9e3cfi7X9OSVhZXXhtr65txjZJdafqlvb2c7nGcol1Oowf4zntX2/RRRRRRRRVW9srLUbWe&#10;w1G0tdQsblVW4s763hurSdUkEqLPbzqUYBgGwy9QD2rm/wDhXvgH/oSPCGef+Za0UYP/AH4rlvEf&#10;wT+G/iRDv0CHRbnyooI7zw2I9HkhjiuPtDkWcKG0aR9zI0s1s7FCAGG1Cvz5pujeJv2ffG2lXupX&#10;z3vgbXbqPTtV1KyS4jsJrcmSOOTUrNY7horuzDNeQpGHaRBJHDKQ04X7aGMZ4IIGCB7AnH9PY18a&#10;/tR67JJqnhjw2n2mOG10+4124HmsLW6kv7htPs2MA4L24tpwrkHAlYDGWz6x8FbKy8F/Ca31nV2n&#10;0+G8XUvFerSXYLpDbMPKtZ7aKBN5SSyt7eVEAkdmckfeVB8WePfGd/498S33iG9T7Okvl2+n2KyS&#10;SRafp9uNltbIZCfmPzSzFdqtKzuqqGCjjKK9D+HPw81H4j6xLpdjqGnabHZQRXl9PeTBrgWjXKW8&#10;rafp0Z8y4kUNuI+SJcBZJY2eMP8Aoh4U8IaD4K0mDSNBso7eGNFFxcukTX+ozKSzXWpXcaoZpCWY&#10;gkBUBCRqkaqi9LRRRRRRRXnHj3xR8MrSxutE8dapok0EkkVtdaRPv1HUrZ7q0aa3uTp2mrLd27eW&#10;d8dyqJsyhV1ZkLfAvjoeAjqzP4Ak17+zWlvBcQa1BbrbxEXJa2l0e6WRrhrZoztWO8iWZNgZ3kaR&#10;lj4iiivX/BHxr8a+DDBai8/t3Q4fKi/sjV3knEFsnlR+Vpl+czW5WKIxwploE3FvIY1seMx4L+Jg&#10;k8T+DiNC8aS7JNb8E3gji/tyYrEs1/4au49sNzdvLJs+yqFuLva8ogWUEXHhFFFfqX4D1o+IvBfh&#10;fWHuxf3F7olg1/dgYMupw2y2+q7hgAMtykqNgYyOMjFdbRRRXyt+1HqzQ6N4V0EJEy32p32rSy72&#10;8+FtKtVs4EEYbbsl+2SMSRnKDHevjCitbRtJuNc1G3022ltbczMDNe39wlpp1hbrjz77ULyTiKGJ&#10;fmdiCf4VVnIU+66H8T/Dfwq0O40bwLbr4r8QahNFdat4o1O0n03R2kRYmgtNP0/93ezwQo1xDid4&#10;Nsu6Zd6SeWPG/EvjHxP4vuftfiPWrzVHQ5hilZIbK2PlLAxtNOtQlvCXVF3mKJd5yzZYk1zFFFe+&#10;fCjUvgrpIW48aQX95rfltL5+t6T9v8N2vD2zWlnp2nPctO7pLvMl5bYDRq0flOAX+5tH8QaDr8Lz&#10;6JrGl6xFDsEr6bfW16LdpF3Ilwtu7FGI/gfB7euNaiiiiiiiuR8Y+B/DfjnT1sPEVkJxAJ3sr6Jz&#10;b6hpk08XlSTWdwvTHys0UgeJiqmSN9oFfmdr+m2mj61qemWGr2eu2dheS21vq9ikiWl/HG2BNCsm&#10;foSjPGSCY5JY9sjY1Fer/CH4gv4A8Ux3Fyy/2DrHkafryv8AaWW3tzOGi1aOK13M0lsSzY8tyY2l&#10;RFDOrDsP2k/D/wDZvji21yKOb7N4l0qCeSeSSN4X1LSwNOuYLVUAKqlutmzBs5Z2IYg7V+s/hbr0&#10;niX4f+FtVmM73L6WlndS3MxnuLm70mR9JuruWU8kzyQGUk84b5iSCTF8UfGg8CeDdR1qPadSlaLS&#10;9FR0kKS6rfBvKZmRJFxBEk1zskKq4j8vcGda8B+H/wCz7c615Xif4k3WoCXUJDqT6F5sq6pdSTXS&#10;3LS+I9Rm3So048zzoYys43gtNFKrRj6O034deA9IjtobDwj4ejNqhSKeXSrS7vgrA7jJqN4klxIS&#10;GILSSsSODxxWjp/hDwnpN1HfaV4X8OaZfRbvJvNP0TTLK7j3rtfZcW0auoYEg4auiooooooooor8&#10;q/GN9b6r4t8UanaMWtdR8Ra3fWzN5e5re71KWeFm8pmXJVh91iPQkc19M/s4aNbaLoviv4h6wqWt&#10;nFbyWNtfut8ZYNM0uM6p4guFtokKyxMVtwrRrI++GRFC/Mr/AC54g13UPE2t6nr+qSeZfareS3c/&#10;zzPHCHOIbS2+0O7rDDGEhgQudsaqoOFFYtFFdV4J8RyeEvFmg+IkeUJpmowyXYgihmnl02bNvqtv&#10;FHcYQtJbvLGuWXBbIZSAw+h/2nfCq297ofjG1twiX6PomsSKtvCGvbZTdaZJMoAlkmkh8+MyNuCp&#10;BGhKjaG8O+Fep3GlfEXwbd2wiMkmv2Omt5qb1+z6zJ/ZF2Qox8wiuHKHs2Dziv04oooooooopHAd&#10;XQhWR1KOjAFGR18t1ZTwVYEg5rkj8PvATHcfBPhEk8knw3o5ySc5P7msnVvhN8ONagWC58H6LbKj&#10;F0k0m0TRJ1fYUBafSfJZxz9yQspPO0kDHzR4t+EHiT4Wanb+OvBN3Pq+l6DPBqMiTs66rYRQMReL&#10;qMdj5IubN0yty8JQ+U7iRFjVpT9d+EvEtn4u8OaT4jsF2QapaiYxEszW1zGzW97aM7qm8wzI8RcK&#10;A23co2kE+S/tGa2mm/DuTTR5LTeIdVsNPEbTrHOltaSf2tPdQwfekVGt4oXI4HmruOSA3n/7Lmg/&#10;J4o8UTWi8mz0HTr7zvnGwHUdatfs6vjndYPvkjzxiNuJAfO/jv8AEdfGPiAaJpN1HP4c8PyusM9t&#10;cSSW2r6o8KpdX5B2xssJ3wW7qHGPMkSRknwPBaK2fD+iXfiTWtM0Gwks4bzVruGyt5dQuorK0SWV&#10;sKZZ5D/3yiBndsJGjyMqt+h3w0+FeifDe0uHtpW1XXL6Pyr/AFuaBYJHtg4lSysrcM/kwBlV3UOz&#10;SOAzsQkSx+o0UUUUUUVzfiXxD4V0OxmHirVNIsbK6tbtZLXVJrdm1C2ihH22CHT5Nz3OVYKYoonL&#10;bgu0lgK+Dfind/CS+u5Lj4fw6ra3zSpJciCz+z+F7tZ2e4uZLS3v3S5t5UZ1jEccCwBUCxxgfOfH&#10;aKK7vwl8SPGXgqaA6JrFytlC3zaNeO95o0yNcLczxNYTErGZCu15bcxzAMwWRSxNej+KfGPhX4wW&#10;mnHVjB4K8c6fElpbahclpvDGtwytCrWd5fxo09kfOeaeAzq0MKbxJOxk3J4Tf2F3pd7d6dfwPbXt&#10;jcTWl3buVLQ3EDmOVCUJBwQeQSD1BIqnRX37+zhqz6h8OksXW3Q6Drep6bD5Rbzpbe42ayJ7oMTy&#10;ZLqSNSAAVUDG4MT73RRRRRnrk9AST7Dnk1+VPi7Wl8ReKfEOuI1w0Gq6zqN7bC7INxFZT3TPZQS7&#10;WcDy4ikYVWIAUAHAFc7RRRWvpega5rrvFomi6trEkal3j0vTrzUJEQdWdLRHIHIGSK2f+FfePctj&#10;wP4v+UFm/wCKa1rhR94n9xwPU1yLoyMVYFWUlWVgQysDgqwPQjuKbRXSeHPFviTwhdm98Oaxd6VM&#10;+0zpA6yWt1tjeOMXthcB4J9gkfy/NjbYTuXDYNfYXw4/aE0zxHOmkeMYrDw7qRid4NVFz5GhX8iu&#10;7tBJ9rJNpII9uwyzSJIwcB42aOJvpKiiiiiivzz+NfxKm8b+IZdO0+7kbwroc7wafEjRiDUb2LMN&#10;zrL+SzLIHJZLVix2w4KhGllB8Tooqxb3FxZzwXdrPLbXVrNFcW1xBI0U0FxBIJYZ4ZEwVdWCsrAg&#10;ggEHIr2b4u3MXiux8F/Em2hiifxJpMmk6/Db2xjjtvEWgy+TctNIJJdonRx9kSRvM8iJWOeQv1R8&#10;CPETeIfhxpPnmaS50CWfw3PK0MMMbrpypLp6QeTwyx2c1tGXcKxYMTk/O3eaX4R0fS9f17xPDFJc&#10;674hkg+2ald+TLPb2lraxWtvplg0MaCO3URKzKAWkbaZXk2R7OmoooooooooooryX45yyQ/CrxY8&#10;TFGKaTExH/PO4161glX/AIEjMD9a/Pvw7pI17xBoWhmZrYaxrGmaU1ysYna2XUL2O0M4hZkDFN+7&#10;aXXOMbh1r64/ak1NodE8J6IsMZhv9Uv9TeclxJE+j2aWkUKKDja4vnLEgkFVweTn4tooora8O6qu&#10;heIdC1xoTcro2s6XqrW4k8s3C6dfJdmESYO3eE27sHHpX1t+1Ho0cui+GPEIeNJbLVLnRpEECGS5&#10;j1S0N9C73IYMFhNo4RCrA+aSCuDu8a/Z+vZLT4oaNAmNupWWtWUxI6RppcuojGR1326iv0Nooooo&#10;oooooorO1jSNM1/TLzR9ZtIb/Tb+AwXVtMpKyIWDKVZSGV0bDxyIQ6uAyEMARS8M6K3hvQtO0JtQ&#10;n1OLSoTZWdzcwW8Nx/Z0ErLplrOLYKjNb2/lwNKqr5hTzCAWIr87vGGoP8RvifqEmmy2Z/4SLxHa&#10;aNo9yI7u2tJbVZYtC0e8nScPMnmRJFLNmPOS2EXhB7j+0R4ntdG0rQvhloRW2sobOzn1K2jkml+z&#10;6Zp6rb6FpbzSuzMMxmZ1ly/yQtuwxz8i0UVas7y60+6t76xuJrS9tJkuLW6t3aKaCaJt8csUiYKl&#10;SMgiv0h+FXxEg+InhsXskcdrrOmyRWGtWSzRODc+SJI9Sto1O9Le5+cxh1BVkkiBkEXmN6bRRRRR&#10;XIeMvHnhrwFp6X/iK8MRuGljsbG3j+0alqEkMfmSR2dsCoO3KhpJGSJCyBnUuufhzx18cPGXjKWS&#10;C1upfDWiMFCaXpV06zSjy3jk/tDVIxHNMHEjBohsiICZjLLvPjNFFbmk+GvEWvrO+heH9b1pbYxr&#10;cHSdKvtSW3Mu7yhObON9hYK23djODjpWjP4B8dWkElzdeC/FltbwrvlnuPDmsQwxjOMySywhQPqa&#10;5KiiiivvX9m3W/7R8Ay6VJNambw/rN5aRQRsouI9PvwupwT3UQbdh55boRvtAYIVH3Gr6Dooor8/&#10;f2itW/tH4lXdoIfKGhaRpWleZ5vmfavNhbWzOV2jZt+2eUVy2dm7PzbV8Joooq/p+malq1ylnpWn&#10;3up3knKWun2txeXL8gfLBbqzHkgcDqa6L/hXvj7cV/4QfxgGyBt/4RnWd2T0GPI79hXNXthe6ZdT&#10;WOpWV3p97bsEuLO9t5bW7gcruCS286q6nBBwyg1Toq7p+o6hpN3FqGl315pt9bh/IvdPuprO7h82&#10;NoZPLuLdlddyMyNg8qSDwTX1F4D/AGk7+KaDT/H8Ed5ayOqf8JDp9qsF5bmWd3efU9OtcRSxqGRR&#10;9lijZEQ4SaRq+xIJ4LuCC7tZorm1uoYrm2ubeRZbe4triISwXEE0ZKujqysjKSCDkcVLRRRRRXyT&#10;+0R8TLq1lb4faHcyW26BX8UzxxvHLJDeQpc2ekQ3DHISSJxLdbF+dXSPftM0bfHtFFFe/ajqEXjn&#10;4IWk8/knX/hVqdhp9zNM90skvhjWm/s7TUtoreFLfczrbwlHZpAlm0hkUyhH9E/Ze8RoYPEnhKV4&#10;ldZYfEViixzmeZZETTdVaWbPl7I9lmEXCtl3I3qDs+iNS8GaXrPijSPE2qNJfP4es2j0PTJVibT7&#10;DUbifzbnWdmN8lwQkCQ7m2R+WHUeZtdOuoooooooooooozjn05/KvyHr7r1yyu/Bn7OD2Nqbu0vB&#10;4c0yO+S9iRrm3k8VatCdesZYZEXywPtlxAoKb0GPm3jcfhSiiiivurXrC38Wfs5ae9mkU8ukeE9F&#10;1CCa6Qxtb3HhiGOHWGhJBO8Qw3kKN/EGxwHr448H6guk+LPC+qPDJcJpviLRNQaCHAlnFnqUVwYo&#10;yf4m24X61+qtFFFFFFFFFFFBH06e5zk88dOlcn4Z8Iaf4RuNbTRXFroms3sWqRaIkEa22lapJEYN&#10;UlsZlO4QXCx25S2I2xMjeXtSQRp8e/tJ+I31PxvbaCjyfZfDOmQo8UkMKKNS1iNNRupoJo8yOj25&#10;s1IcjayMFUZLP6LcamfhH8CNKs4tlp4q8VW0pgEe+0vYbrXVN1dajPH5sNwk1hZmO385A3l3CwKy&#10;lDivjCiiivuH4C/Fa48SRf8ACHeI7kTa1Y2zzaVqVxcM91rVnES81tdGdsyXNuvzhlJaSIFmUNFJ&#10;I/0vRRRRRWfrGraZoGmXus6xdxWGmadD593dzbikUYZY0AVAzO7sVjjRAWd2CICxAPxb4+/aL1zW&#10;Hn0/wSJvD+kPCsb6jcQwf8JDcGa2eK7WORHmitUy/wC6aAmYFFkWZCxjX5xuLie8uJ7q7nmurq5l&#10;knuLm4lknuJ5pW3yTTzSkszsSSzMxJJJJJqvRWjpuk6prNytjo+m3+q3ro8i2mm2dxf3LJGu6Rxb&#10;2qu5AHJIXiuhPw7+IABJ8C+MQACST4Y1sAADJJJg6CuUuLee0mktrqCW2uIXMc0E8bwzRSL1SSKQ&#10;BlI7gioKKKK+o/2XdVaHxD4n0TyUZNR0W11Qzl8PG+j332VIUTHIcXzMTnjYOOSR9q0UUUVwvxO1&#10;z/hHPh/4r1RZbqGZNHuLO0nsn2XNvf6rjSrCeKQMhXy5po5C6tuUAsATgH8waK9v8J/ALx54k8if&#10;ULVPC2nPNGss+trJFqPkfaGhuWg0ZR53mRhWdUufIVwVKybW3D6C0H9nHwDo0DXHiK51DxFJFaTf&#10;anu7ptG0mLZJ55voodPdJovLjUq/m3kiYLsVB27N5fGHwL8DyWsthfeDrG5ktHt47rw3p0OqXZtl&#10;AjkivNQ0CGeRS+BuFxIGf73zYJp93+0B8LrZA8GvXOoMw5itNG1mN1IIHP2+CBeck8MeAe+AZ0+P&#10;XwpZEZvFDIzLuMbaH4hLIf7jlLRlz/usR712cdz4G8dQeUsvhXxhb2TwXLW7NpOux2UlyjeRJLA/&#10;m+U7KGUblBIDKe4rwjxn+zPpV/uvPBGof2LcHZ/xKNUkurzSX/1URMF+RJdQcCWV/MFxvdgq+Uo4&#10;+Rdf8O634X1GTSvEGm3Ol30aiTybhV/exF2jWe3mjJjljLKyiSNmUlSAcg1iUV9r/s8fEo6nZL4D&#10;1ib/AImOmW8kugXc9yXkvtMjO6TTNsxLGS0U5hCsR5A2hEWAlvqGiiiiqWp2K6pp2oabLPdWseo2&#10;V1ZNc2MwgvbZbqFoDPaT4YRyoG3RttIVsHBxivlPXv2W0xdS+GPFLKdsH2LTtesw2W+Rbn7VrOnk&#10;YB/eOm2wyPljOeZK4G8/Zt+ItqIjBJ4d1HfvL/Y9TuE8gqQFEv8AaEEHLZyuzcOPmwcZ6/w9+y/q&#10;L3LN4s8RWUFpG0W238Oie6ublWR/OVrvUooVgZG2bcQTbgWB2YUt7F/wgvwY+Henr/bNh4bhE0Gf&#10;tfit7XUr/Un0yEfaZrO31IuWkIdWlisYUDMyYj5QVxNxp/7OnxHuRpumXelaNq7w29tZz6Rb3XhG&#10;Ryb1VjhtLW/t4bG5uJWk8raYJZ2UnbwgZfP9a+G3iPwn4T8W+C9XNlqGksJvHPhDWoZ/sduNV8PK&#10;Ydb0+4tmj803lzo4luEtmleNPIcxF8TSR5n7N/iqPRfGF14fuSFtfFVokEUmI/3eq6Z5lzZCSWR1&#10;2xvE9zGAqszStEoAGTX3fRRRRRRRRRRRRXkvx1jkl+FXitY1Z2CaO5VQSRHB4gtZpXOOyqrMfYE1&#10;8o/s9aXcah8TdNuomhWPRNO1fU7pZCwd4JbI6OiwAKQXEt3E2GI+UNzuCg+mftVD/kQz/wBjQPy/&#10;s6vkOiiilALEAAkk4AHJJPQAV+kvxp0mbWPhl4qgt4oZri1s4NVVphEDDFpF7FqF/LE8n3ZPs8cy&#10;jYctnYPvkV8kfs92Bu/idpVxvCf2XYazfsuCTKJNPfTdgx0wbgN+FfoTRRRRRRRRRRRRXlnxm8Vy&#10;+EfAGrXlpM1vqWpGLQ9LmQzq8V1qKN508U1sytHLFbJPLDIW4kVevQ/LP7POipP4tvvFl7KLXSfB&#10;WkXd/d3jz28cENxf2stpEtykh3mP7OLyZnVdqGJd7DcA3S6H8JfEfxd1278feKJpfD2heIbw6hZW&#10;w2XWtXemCZIbC0tVKxpFELRfKhu5o8sFSRbeSOQMfT9C+EvwIuGTR7S407xLqlt5zXBPi+WfVZQk&#10;3z/abPRLmBFEZIjPlwLgAZy2WPLeKf2YbGZZ7nwfrslnLktHpeuIbi0Z5LgEpHqdovmwxxxEhA8E&#10;7MwAZxksPBrz4LfE+x8vz/CN7IJTIF+xXOm6iR5YUt5gsJ5Smdw2lwM84ztONHTvgP8AFDUJLXf4&#10;eTT7e6ZAbvUdT0yGO0jZthmu7SGWS5UL1KrAz45CHivof4TfBbxH4C1ldd1DxPYqXhurPUNE0y0l&#10;u7TUbKSHdbF9SvTC8ciTBZfktiQE2h9ruB9H0UUUVj+Ide07wxompa/q0jR6fpdq9zceX5RnlxhI&#10;bW2WZ0RpZXKxRKzrl2AyMk1+YnivxVrHjPXLvXtcuTPd3J2QxoGS0sbRGJgsLGFidkMYY7RnLMWd&#10;yzu7nmqK99+HXwF8Q+L47PV9cd/D3hy4jiuoJGWOTVtTtWm2n7HaMf3CuqsUnuF6FJEimRs19YaB&#10;8Lfh14Ltje22iad5lhFbXlxreusmoXNu+lRtIdUW71AmO0YHdLK1qkKZwcAIoU1X4w/DPR5Y4bvx&#10;fpc7yQ+an9krd63CEEjR7ZLjRY540bKn5GYNjDY2laxZvj98LYp7eJPENxcxzMVkuodF1tbe0C4w&#10;9wtxAkpz28qN/cZovPjN8GtVhk07UNestRsrkIs1rf8AhzXZ7KbDh0WaG7sdhAYA/MAAeQRVa6+G&#10;fwX8eC8bR4dAe6hhit5rvwXq1pCdPDMxhkNjpjvZh3CuA8tsxYA9doI8f8T/ALMOqWy3Fz4S12DU&#10;o1+0Sw6ZrEf2G9MccXmQ20OoQboZppGGwGWO3jBIJZVyR85a74b13wxetp/iDSr7SrpWlVUu4GRJ&#10;xDIYnls5xmOaPcCFlhdkbqGI5rCr6b/Zg1l7XxTr2hs1qkGsaNFer5rBLmW90e7C29va5YB8w3Vx&#10;I6BGbCbhhVfP27RRSgdAAcnAAxkknGDxz69K/KDxFqo13X9d1xYGtV1nWdT1VbZpRO1suo30l4ID&#10;OFQOU37dwRc4zgdKxa9G8HfCrxr44CXGjaUYdMZwv9tam5sNMwTIhaCRwZLgK8TRyfZY5fLbAk25&#10;Br6V8NfsyeHbKO3uPFWr3+r3aSQTT2OnldN0pgqK09lLKQ9zKm/cPOjkt2K4+VGFdi5+A3gBFVh4&#10;Ks7vR7/yyPLt/EHiOw1COYswfAu9RR4pFPLf6ojHycCrF3+0B8LIYDNH4gub2TzF/wBFtdF1lZyG&#10;yWk3XlvDFgd/3meeAaZZ/tAfC64t1mm1250+RiwNrd6Lq73CgYwWawgmi5z2lJ45HTPX6X4z+H/j&#10;q2Gn2OtaBrkeprPEdEvnhF3ex2oM86yaDqapM6KEMh3wY2rvB2jNcD4x/Z98E+JFe40eI+E9UY7x&#10;PpcQl0yQlogwuNEkZIwEjR1jW1kg+Zy8nmYC18deNvhv4q8A3Pk65Y77JmgS31qxW4uNFupZ4nlW&#10;CK9kjj2zARyfuZVV8IWClMMeCor6P+AnxPvtA1mw8FapciXw5rV21vpxmEskmj6teHFsto0SO3k3&#10;UxWKSJgESR/ODR/vjJ900UUUUV83+MP2cNI8R6vfa3pviXUtKvNV1PU9U1OO8sbbVrZrjUbn7WI7&#10;GOB7RoUR2k/1jy5UqAQVJfxy7/Zp+INvBJLDeeGL+RMbLW11G+S4nycYia+tIYuOp3yrV3Rf2ZfG&#10;N69u+t6rouiWsgk+0LC0+q6lbsqMIlFpCsUEm5goO27GA2eSCte+aT8HvhX4FtJ9S1W2sr6OLcs+&#10;r+NbuyuLOCO6dIY4WguFisk+cgRyND5m5tobkCuR1K+/Zo8QXEWjzjw1azpcywR3Om6Xqfhy3WZv&#10;3bSS6zp0FvbvGNuUeaVov4lyDzysXwsk8A+IINV07VrrV/hl4v0bUPDmu6tYyaZ9u0vQ/E1mYIL6&#10;7vJAYPsiM1vdtqMKhFRH3x+XhZvDvBGrXfw6+I2m3Gp7LN9E1ufR/EEbl7uO3tWlbSdayNPZhMYV&#10;MkkfllwXRWAcAA/pnyOvHHfI688D2B60UUUUUUUUUUUUHkEdz3NflF4c0pdd8Q6FojztaprOs6Xp&#10;T3KxCZrdNQvo7Rp1hyocoHLBSwzjGRX6BfHfC/CfxYMEbxoajGMADxNZE5HtjH5V+cVFFFFfo38H&#10;tJjk+EXh3StSgjubXUNM1Zbq2kEgjnsdY1K5n8qQfK21oZgGKkeoOMGvhLwxo9w3jvw94fv0lsbo&#10;+LdJ0e9RkXz7Oc6zHZXKMjHG+NiwIJxkYr9SqKKKKKKKKKKKKzdZ1a00HSNU1u+8z7HpGn3eo3CQ&#10;CMzyQ2cLTyRwLKyqZGxtRWcZJAzg1+bfhTT5/iN8SNPg1BIXk8SeIbjU9YjR5baJ7ZppNY1pYGQs&#10;yEwrMIhnO7aM96968deFvEPxo+IuoWejTpZeFfBnlaBPq9216dPTUllWXXY9PsWRfNvEZzE6phHW&#10;CIvMqyQk9NpHwd+CuiTjQtf1qy1vxHMbGBrPVPE8Ol3q3skSnZYaRpdxBKi3JkV0imMzY27HPJab&#10;xJ+zR4R1JjN4c1G/8NSM8R+zvnWtMWFItjiGK7kS5DyNhy73bgcgR4I2/PetfAf4l6NLKqaJFrNt&#10;GYVF7ot7bXUUzTRh8RWdwYbv5DlHZrYKCDglSGOfafBP4oX0bSweEruNVk8pheX2k6fIW2h9yw38&#10;8TlefvBSvbOQa9m8Efs8+MNB1vT9fufFWk6PeaXPa3tkNMh1LVGnYH/SrG/DNp+2GRCYZljlcSIz&#10;ocKcn6+ooooo5PTnjtk9OeR7gda/Ob4v/Ey78f67Lb2s4XwtpF1cR6HbxJJELwA+S+sXYmVJGkmC&#10;5iSRV8qM7AgdpWk8gor1LwB8JPFPj+aOa1tzpeh7kM2v6hDMlk0QuDBOumJgG7lTZINkbBQy7ZZI&#10;iyk/X3hX4DeAPDiW0t5px8S6nEN017rmLi0eWW0FtcLDoo/0byt2+SJZ45nRmB81iiMOq1b4i/Dv&#10;wjELK/8AEmiWI06VNKOl6c4vrjT3tUMK2b6To6zSwLEsfllWiVUwEO07RXL3Px/+FtvB5sOv3F7J&#10;uVfs1rousrNtYnL7r2CGPAxyPMzg8ZOanb47/CeaJVk8TgrLGRJFJoXiJigkTDRTAWZU8EqdpKnn&#10;kiqKeHvgL46OmwWVr4KvLmdZrmzsdFvIdC1a4UxefOLnT9HktbpiscbOyTxlo1DNhfmJ858R/su2&#10;jI8vhLxHPDKsCeXYeIYo7iKe5NwfNdtV05EMMYiI2p9jlJdcFwHynzh4v+Hvi3wNP5fiHSZoLZ5D&#10;HbarbkXek3Z8yVIRDfRZVXkWJpFgm2TBMM0Sg1xNekfCLVTo/wASvB12Lc3PnaxFpQiDmPH9vRNo&#10;nnAhWz5f2jzNoX5tu3IzuH6YUUUUV81ftOa4LPwno2hRT3cM2uaw1zKkJ2W11p2jwF57e8KsCcXE&#10;9pLHGVKlkLcMi5+U/A3w/wDEXxA1KTTtBhiVLaJpr7Ur15odLsFKMYFubiBJG3ysCsUaIzMctgIk&#10;jr9naJ4S+GPwQ0+PVdZ1GzGsMgK61qyRzatPKsa2N3H4e023V5o483B85LZZHWN/38jooI8h8Y/t&#10;M6reb7TwRpn9jwYI/tbV0t7zVGysbq1vp6l7aAowlRvMa43oVYeUwIr511vxL4h8SzJPr+t6nrDx&#10;vPJAL+8nuYrVrlg1wtnBIxSFW2qCkSquFUAYUVhUUVZtrq5sriC8s7mezu7WaO4tbq2lkt7i2nhc&#10;SRTW88RDo6MAyupBBGQc19LfDn9ojU9Me20nx00mr6a8ttbprwC/2nplskPkGS9hhjJvVDCNnkJF&#10;xzI5a4cqg+qfEnhXwr8Q9ESDU7a01Syu7QyaZq9o1u93Zx3YSZL7R9SAcJu2xNlcpIABIrx5U/nN&#10;448H3/gbxJqHh2/LTC2dZbG/MEltHqenzAta30KOWGGGVkVXdUkV497FCa5Cu++F19ead8RfBU9j&#10;KIZpvEml6cztHFIGtNWul0u+iKSqwHmQTSJuA3LncpDAEfp1RRRRRRRXzn8WfjrD4SnvfDHhiGO9&#10;8RLbNFd6rI6NZaDdyldipbsrLc3KxlmKFhHE5Tf5xEsI+IdQ1G/1W7lv9UvrzUr6cR+fe391Nd3c&#10;wijWGLzLi4ZnbaiqigkgKABwBVGvqf4KfG06Otn4N8YXR/sgPFb6Jrs0hVtIAb9zpupynraBtogn&#10;Y/6P9xibfabbxbxhol38N/H9/p9hclZ9A1a11HRb0hbiRIcx6ro8s3nxJHJLGrRib90Y/MVwNy4J&#10;/Rjwl4ls/F/hvR/Ediojh1WzWZrfMkptLqNjBf2PmyJEzmCdZIvMEYD7dy/KQa6KiiiivGPiT8at&#10;A8BGXSrZG1vxKbcypYW0kX2LTnMyog1q6Vt0TFd8iQIjuQoDiJJUlPyR4k+NvxG8SO+/XpdEtWkh&#10;ljsfDm/SY4nit/IIW8iZrtlclndJbll3HIACoq+aajqmp6xcte6tqN/ql46qr3eo3dxfXLBeFDXF&#10;yzOQB0Ga19C8Z+K/DRhGg+ItY0yGC5W8W0tr64XT5LhSDvudNZjbzA7QGWWNlYcMCOK+kPAf7Scq&#10;PHp3xAg82IqkcXiDS7RVmWV5VUyarp0JVSiqzO0lqm4bAqwOW3L9ewTwXcEF3azRXNrdQxXNtc28&#10;iy29xbXEQlguIJoyVdHVlZGUkEHI4qWvJvjlPLb/AAq8VyQyvE7R6VAWjdkYxXGu2tvcRbh1V42Z&#10;HXuCQeK4b9nLwPLoegXfirUrcQ3viVIBpyT22y5t9DgZnSVZJlV1S8ciXauUeJIJQTkYt/tLaO99&#10;4Es9UhtI5ZdE121muLpiiy2mm38MljPsLsCyy3LWgZUBOQpwFRiPg6ivT/iZ4Ut/Cs3gxLewutOl&#10;1XwF4d1PVoboTKy69Ijw6onlzANGwZEMkR5ViegYLXmFd18M9Mm1j4geD7GGCK6J1/Tru4gnMHlP&#10;Y6bONT1EyLckI4FvDKTGcl/uAEkA/pxc20F3b3FndwRXFrcwzW9zbzxpNBPBcJ5U0M8TgqyOpZWV&#10;gQwJBFfEXwy8O6v4A+Odp4avreUieHXba2vJoZbcajo66fcXtlq1okMjKVlNsu5S0iowkjOJIyU+&#10;46K8t+Ivxa8OfDyARzOur69K22Hw/ZXUMdzEPJWf7Rqcvzm1hKumwvGXfd+7RlWRk+NPEfxt+I3i&#10;OQk69LodsssM0Nl4c8zR0geKHyflvoWN46tku6SXLKW5AG1AvldxcT3c0lzdTy3NxM5kmnnkeaaW&#10;RurySyEsxPck11GmePvG2jNA2m+K/EFsltMJ47b+1byWyMu4FjNp87tBIGwN6yRkN0IIr3jwX+0v&#10;qtkY7Pxxp41a1CsDrGkxW9tq6nEsoNxYM0drPlmhiHlm32IpciVzz9g6Rq+m69plnrOjXkV9pmow&#10;Ce0u4c7JYsmNwVYBldGVo5I2AZHUo6hgQNCiiiivgj9onxauveM00K2eGSw8KwNaCSCWGdZdUvkj&#10;uNUPmwk4MZWK2kiY5SSKQEAkge2fDDRdD8DfBu617xTaoLfWbZ/EWtRyJZyS3mmzlYdD0sSRMomh&#10;uYvKKWtxIVL3LxSKBI6n5h+InxV8SfES4WO/ZNP0W2mllsdDs2c26F2xHPfTHBuJlQBRI4CrljEk&#10;YkcHzCvePh98ePE/hSaGy16afxNoDzw/aBezSXGtWEAVo5DpV9O43YDI3k3BZDsCRtDud6+7tH1j&#10;TNe0yz1fSLyG/wBNv4VntbqBiVkUnaysrYZJEYFJI3CsjKyOqspA0qKKKKKK+YP2odY+zeHPDehK&#10;JQ2q6tc6i0iPtj8rRrQQvbyqOWDveI654BjzycV8TUV9n/A34NwWNvpvjvxNHFcX9zDbal4a03fH&#10;LDp8EyLc2Ws3RQlWuWUrJbx5xAMOc3GBb+g/E740aL4B+0aRZx/2v4qa082CxQK2n6dJKU+zPrc6&#10;yK6hkZpkgiDSOqruMKSxyn4i8X+PvFPji8e51/U5poPPea10uAtDpNhuZjGlnYqSMorGMSyF5SuA&#10;8jHJPGUUVJHI8TpLE7xyRurxyIxR0dDuV0ZeQQeQR0r2Hwr8dfiB4Zby5dT/AOEjsiG3WviJpr+R&#10;S8qSPNBqSut0H2qyIskrxKGYmIkAj6O8P/Fj4b/FW0Xw74t0y0028uWKRaXrrQ3FhNcSiW1ibRta&#10;2xlLgRuAr7YJleTbCXwWry74k/s8ahpb3GseBI59W055rmebw8cPqOl26xfaEGnyyyF72MEPGsWD&#10;cD92B9oZndfHPhZrDaF8RPCGoL9lCnWbbT53u3MdvDaaznR7y4eQOgUxw3DyKzNtDAFwVBB/Tmii&#10;vPPizqw0b4beMb0wvP5ujTaYESTyjG+uOuiR3Bcq3+qa4WQgD5sFQQSCPzk0PQNZ8S38elaFpt1q&#10;d/KEPk2kRcRRGVITcXMpwkUQZ0DzSsqLkFmANfaHhD4IeDPAVhJ4i8d3mmazc20MUlzNqyRQ+GtJ&#10;+0QC0kgW2vC0dyTNIyRTXC/MTEUgilHOJ4v/AGmdOs5J7LwVpQ1dlWMRazqxuLTTvMEqNJ5WlKI7&#10;mVDHuQF5YCr4ba6rhvmLxF8QfGfizemv+ItSvreRYg9isq2emP5D+ZEz6ZZLHblweQ5i3ZA54Fcb&#10;RRRXtHgD43eK/BUkVpeSzeJPD6RmIaRqN2yzWqrbLBbf2bqcizPCkexAIMNFt3BUR2Ei/b+j6t4T&#10;+JvhY3NvHb6xoepqbe80++hRpba5j2SyWV/b5by54WKOpVuPklicqY3Pw98Y/hnP4C16S6020lHh&#10;LVZd+jz+bJcrYztEZLjR7qeQBldCHa38ws0kIH7ySRJivjNFfqz4T1O41nwv4b1i72fbNV0DR9Ru&#10;hEpSL7RfafHdT+WpLEDcx2gkkCt+iiiiiivKfin8U9M+HOmqqrDf+Jr+EtpWkbyFSMlk/tPU9hyt&#10;srAhQMPM4MaEASSxfA/izxl4h8a6jJqfiDUZrpzLM9rZiSQadpkcwVWttMsmZlhTbGgYjLuVDSM7&#10;kseVr1j4X/FPUfh9ftbzrLqfhXUZMavorMrbd6iJ9R01ZTsS4Cja6MQkyARyEYjki2vjtpGmf8JF&#10;p3jPw/LBc+H/ABzp66pbXNssMcL6jaBbfUwLdFSRHIMM03nKHM0kob51YD6Z+Afi3/hJPAVpY3Ey&#10;PqXhhxotzGXgEzWEMYfR7hreEArH5P8Ao6u4y7Qudxbca9toooorz/x78S/DPw+s9+r3PnanNAZb&#10;DQ7TD6hfAzCJJMH5YYg24tLMVXCOI/MkAQ/HPin4/wDj7xCZobC6h8M6dIZkWDR1IvzA8geATatN&#10;umEiKAvmWvkA5OVAIA8l1TxBr+ueV/beuavrH2fcsA1TU73UPJDks3k/a3fbkkk7e9N0rXdb0N5Z&#10;dF1nVNHlnQRTyaXqF3p8k0SsJAkr2joWAYBgG4zXvPgj9o3xLobW9l4ri/4SbSkMMZvAI7fXrWFf&#10;Kg8xZxtjutkayPsnAklkfL3Kivsfwp4q0TxnotvruhXf2iynJikR12XVldxoDPY31vk+XNGGXIyQ&#10;ylXRmRkduiqG7urextri9vJo7e0s7ee6uriZgkMFvbRmaaeVz91EUFicdBXxD+zf4Ml1bxLceL7l&#10;HXTvDUbw2TbWVLvWr+BoRGN8bI6W9u0jyqsiujvbt8yk19W/EnRl8QeAvFmlGC4upZdEu7m0trTc&#10;bifUdNT+0dMjiRFYtuuIYxsAy/3RjOa/L6ivTrzwilv8I9F8YTRC3urzxtqen2rqsLtqGkXGlqqS&#10;zSo25Rb3Wn3KRxsoJ8x26FSfMaK/V3wvpc+h+GvDui3UkU1zo+haTpc8sJkMEs2n2EdnK8BmVH2M&#10;yHZuQNtOMLXxp8XNBHw8+K2ieNobYy6NquuWPihIY3AY6npeoQ3eu2YMkrybpJNtwJGVEzOY0GIm&#10;x9zeh+hHpg+9Fcj4x8c+GvAunpqHiG++z+f5y2FjBGbjUNSmt4vNeG0tlx6qplkZI1LoHddy5+MP&#10;GP7QfjTxGZLbRWTwlpjAr5emzGfVZfMSPcZ9akRHQq6u0bWscBCuVcyYDV4rqWrarrNwLvWNT1DV&#10;rsRJCLnU724v7gQx/wCri8+6Zm2rk7VzgVd0zxT4m0WB7bRvEWu6Rbu4le30zV9QsIHkAwJGitJE&#10;UsPU17H4W/aL8b6LKia99m8VaeFRDDcrBpuoxrFA0cXkalZRYJLbGla4gmZwCAysxYfY3grx54b8&#10;f6bJqOgXbu9s6RX+n3SLBqWnySqWjW6twWBVgCUlR2jYhgG3I4XsaKKKK+XP2l/Gi2OkWHga0f8A&#10;0nWvJ1TWDtBCaTZ3ObCDEsRGZ7qPzN8Uqun2cqylJucT9mjw3HZweIvH2oXCWlrFBLolrJNMtvbx&#10;2sIi1TWb+7M8YURpstxHKJto2z714U1wPxJ+Mc+qxz+E/A8k2keC4obiynlAk/tLxIbifz7y+vLu&#10;7BuVSd97NvcTXAkkku2dpmjj8Dr0zwN8V/F3gSWCLT9QkvdESVWn0C/Yzae8W6RpEsmkDPaMzSvK&#10;WtyoZwrSrIF2196eAPiBoXxC0canpLmC4tykOqaTO6G90u5dSVWULgPDIFZoJwNrgEECRZI07iii&#10;iiiivM/jJqdxpHwy8XXdskTyTabHphEwkKCDWr2LR7l1CMvzrFO5TJxuAyGGVr806K9++DXwel8b&#10;Tpr/AIgjmt/CdrOVjjy8M3iC4icrJa20ilXS2RgVuJ0IJbMUTBxI8P15408ceGfhloEE96iRARrZ&#10;aHoWnJDDPd+RGsawWduNqRQQKU8x+EjTaoBdo43+GPHfxd8W+OZ7iOe9m0nQ3aZINB064kjtfs0j&#10;ApHqUqbWvH2qm5pQE3ZMccQYrXllFFFejeFviv498I+THpev3M9hC1qP7J1Q/wBp6cbe0YlbOGK6&#10;y9vEwJVxaSRMRj5gVUr9NeEP2h/DPiVBovjbTbbRJL2BLGe5kP2/w7qJukFtdRXcU6braKQsRtuP&#10;MiWPPmzADJpfEL4AaRr9sfEfw5ezs7i4tn1BdIglD6Lra3LfbYJ9Iu95itTIj7YkT/RiPLC+QgZ2&#10;+Or/AE+/0i9lsNSs7vTb+2KefaXtvNaXcDPGssfmQTqrruVldcryCCODX6qeH9VGu6FomtiE2g1n&#10;SNM1X7MZfONsNRskvBAZgsYfYHC7gihuoAHFa1FFFfL/AMQfCs/xW+Ldp4ZF/eW3h7wfoNpceIZY&#10;4ZNtneapObtrSwkkRoRc3tubQI78BY3fbIYfLat48+LejfDSxX4f/Dm0tWvdKtpbKfUNy3FjoV0z&#10;nzY1jcMLq9DF5JzIdkcpAk81/NjT5C1bV9T12/uNU1i+udR1C7ffPdXUpklY/dVQTwqKPlRFAVRh&#10;VAUAVm0UVveHfEepeF9STU9MaBmaGa0vbG8gS703VdOul2Xml6rZS5Sa3mX5XRuRwyFXVWX6p034&#10;W/Db4u+Hv+Eo8KLf+C9QnuJLe+sLdl1HTdN1UTpc30MthN5YdPKf/Rvss1ugRo2MalWhHgPjT4Ue&#10;NfAwe41bTRd6WgXOuaSZb3Sk3GKMfaZSiSW+ZJVhT7TFGHfIj34zXm1e/wDwV+Ldx4Nv4PDmuStP&#10;4V1K5iiSWaY58OXE8p3Xtv5rBFtnd911Hxt/1qHcHSb3/wDaD8HQ+IfBcmuQRM+reFCb6Foonlef&#10;SZmWLV7Z8SIqoihbvzWVyohZVAEjNXwDX0P4S+F1zrtn4Z8ffDjUWuptJ1bTDrOjaqkVpf6Zr+mX&#10;FrdXg0q6mDWtzbr5n2mMTOhEOxWMkzNGv3jRRRRRRXlnxf8AH58A+E5ryzkjXXdVkOmaHGxtZJIZ&#10;2i33GqNbTn54rZOp8t1814VkG2SvzfmmluJZZ55ZJ555HmmmmdpJpZpGLyyyyuSWZiSWYnJPJqKi&#10;ivXdUv5vH3gO2vp3il8S/DmCGwv5Clsl3q/g28lW3027JVhLK2mz4hm/dEbZ1leQyO5PpP7M/jI2&#10;Wrah4Hu3P2fWRNquj8HKarZ227UIP3UZb97axeaWklVE+z7VBeXn7Sooorw344fEseCdBGk6W6t4&#10;l8QW1xDbuly0U+jWDoYZtXxARIJMkx2hyo8wNIGbyWjf4n8JeCvEnjjUhp+gafLdHzYUvb+RZE03&#10;TFudzLcanehWWNSI5GVeXfYwjR3wtfbPg34A+CfDCxXGrQJ4s1VGmJutWtl/s1RIjxbItCLyQkCN&#10;hzcGYhwHRkO0L7Va2ltY28NnZW8FnaW0aw21raxJBbW8KD5I4YYQqoq9lUVl654a8P8Aia1Fp4g0&#10;bT9WhVLiOIXttFNLai6URzPZ3DAyQuwCgSQur8AqRgEfLXxK/Z2S1tbrXPAP2iUQKsk3haQyXUzR&#10;Ip8+TR7yVzJI4AVhbS7nf59khfy4W84+DPxVfwDqr6brkt5L4W1LEc8Su8y6Le+ZlNVgsyCSmMpc&#10;xxbXYEOBI0SxP+g6sjqsiMsiOqujqQVdCAysrDggjoRnsQcV59428Cx+PbrRrLWbkx+FtIuRqtzp&#10;lswFzruqBXt4IrqcoHtoIIzIMwzEzidwRCYI5H7+KNIY44YI44oIYkiiiiVY4oo0XYiRxoAFCgYV&#10;RjGAMACua8Z+Hk8WeFNe8OssDPqmmXEFq100yW8OoovnaXczSW4L7YbhY5TtU524KsCQfyurq/BH&#10;huTxb4s0Dw6iyNHqWpQx3Zgmt4Jo9Oh/0rVZ4Zbr5N8dtHLIoIYkqFVWYhT9R/tCw2Hirwla+I9G&#10;uHvD4L8Tar4e1eKPYiWD3Ei2V+LqOT5wyXMFose0nKyh8FSCPjGvp79mHw/bX3iPXvEM/lu+hafb&#10;WlnDJCHMd1rbSq97FNnKNHDbyw4CHcsxG4Yw321Xnvjv4e2HjJtJ1KG8/sTxR4fvbS+0TxFFZw30&#10;lo9rdJdLb3dlMyJcRbl3ojuNj8qSrSJJ30DTtbwtcxQw3Twxm5ggne6t4ZymZoobqSOFpERshXaF&#10;C4G7YpJUeRfGL4nW/gHQ3t9PuYf+Et1WLGj2rRLdC0g8wJPq93E5CKiAOsHmBvMmAHluiSlfjXwR&#10;8O/FvxP1aW4gM/2OS+J1vxPqLSTxQzSj7TcuXlYPdXJBDeWrZ3OhkaNG8wfbHhX4NeAPCsEYj0S2&#10;1i+ARpNU16KHUrl5Y5DNFJDBMvkQFSwVTBCjFQu9nYbj6nnvkH8cd+oHXn1Fcp4h8D+EPFaSjX/D&#10;+malLLFDCb1rcQaokUEgliii1W12XKKGz8qSgEZU5UkH5C+J/wAALvwnYS6/4Vur3W9HtsvqNjdR&#10;Qtqml2qQqWvvOtgiXMIYSGYpBG0S7WIkQSSJxvwh+Jl34A16KG4mVvDGr3NvDrkEqzOlkjOIv7at&#10;VgV3EsCnLoiN5qAptLiJ4/0XiljnjjnhkjmhljWSKWJleKWN1DRyRuh2sGByGGeo6in0UVwvxH8a&#10;23gLwpf65Nte8INjo1s0bTJc6zcQu1jHOqNH+6Xa0s3zqfLRgnz7Afg/4XeEZfiF46srC/L3NjG8&#10;mueI5ppmeWewtple5jmkM0UzNdTSR2zyRSGRDKZcEI1df8fPiEfFniZtC028E/h7w5IYUaCWZrfU&#10;tZKYv75o5EQHySXtYT864WSSJykxrwKiivcvgd8SX8F+IU0jUp2/4RrxBPBbXKyXMUNppOpTSJBb&#10;645uSERFGI7tt6fusOxbyUQ/oNRRRRRRXgfxq+HHiD4iaj4KtNHFvDZWMmvf2tqd1NEsenxXYszC&#10;wtgwlmdxC4jSNcbgN7Rqdw+KvF1l4f03W7jS/Dd3danYaYFsp9XuJ7SWPV9Qtxsv9R02OzXZFZvI&#10;D9mjMszbAHMrb9q9b8G/CMfjHx5pdlcxxy6ZpgbXNVilEDxz2mnyJ5dtJBcKyyJNcPDDKm05jZz2&#10;r7C+MXxMh8AaC9vp9xEPFerRMmjQeStz9ki8wR3Or3UchCqsa7hAHDB5sfJJGk2388Li4uLy4nu7&#10;uea6u7qaW4ubm4lea4uLiZzLNPPNKSzu7EszMSSSSTmrOm6ZqOs3kOnaVY3eo31wX8izsreW5uJd&#10;iGRykUIJIVQWY4wBknABNfTnhD9mXUbkx3XjXVU023Mau2k6LJFcajmSJv3dxqMytbxNHJsz5SXC&#10;uNyhl4avNPiJ4j8P6Zql/wCGPhta2ekeHrYT2V/q+mzXVxqPiSS4hWPUba41m6Zp309CDEtokrW8&#10;rKZv3itF5fj1FFFe4/Df44+IvBbW+maq03iDw15trG9vdzSz6npVnb2/2URaFczSBUjVBGRaygxn&#10;ywkZgLvJXqfxU+FWl+NtNHxH+GrQajNfRG+1DTtMQmPXI2yZr/T7cBXS/Rsi6tCgeRg2UW6Vkn+m&#10;vDWqSa74c0DW5o44ZdY0XStVlhiLtHFJf2KXckMTMSdqlyoyc461tUV4J8d7PVfElp4S8B6FFK2p&#10;+JtbuLwzGbyNOi03QrTN62pyDnyka6hnwEbmPCq0hRTkanqvhL9nfwmmj6SsWseMdXhS4fzQEuNR&#10;uEDRrqurCNiYLGFjIlrbK+5juVGLm5uB8jeLvG3iPxxqR1HxDqD3JV5jZ2UeYtO0yKdgTb6faEkI&#10;uFRS7EyOFUyO7DdXJUUVZtbq5sri3vbKea0vLSaO4trq2lkguLe4hYSQzQTREMjowDKwIIIyDX1N&#10;4G0fwP8AG/Trq31zTofD/jnRY4HvtT8ONp+lnxFaTPN/xNJtICtFJL5r5v5Ftgd7Q7ZkSRYY+E8a&#10;fAHxp4WjmvtOWLxTpUIZnm0qN01OCMNFGJLrRm3OdzO2Psrz7URpJDGorwuu9+H/AMQNa+HmtDU9&#10;Lcz2dx5cOr6RLIY7TVLSNiQjnB2TR7mME4UlGJBDxvJG/wB6eKNI0b4s/D64h024tbuDV7FNQ0DU&#10;CybbTVrcF7R5HaOVoWWQPbXionmqhmiwrE4/Na5t57See0u4Zba6tppLe5gnjeKeCeFyk0M0MgDK&#10;6sCrKwBBGDXqvgP4d6Z8R9Mu7HRNVl0vxppMTXU9jq7pNout6fLdpFHc2NxaRie0a2Vtk6SR3Adj&#10;EVZA7CL768H2F1pXhHwrpd9F9nvdO8NaDY3sHmJN5F5Z6XDb3cRkjLK22RWGVJQ4ypIxXQ0UUUUV&#10;i+Ite0/wvoepeINUdksdLtHuZQhjEsrDEcNtbiVkUySuViiVmG5mAyMg1+YHibxHqni3XdR8Q6w8&#10;T3+pTLJIIIxDBDHFEsFtbW8YJISKNEjXczMQMuzOSxwKKK9k8C3z+LvDWsfCzUbp5Jrgf258PvtF&#10;ywisvFFgJJZdFt1doo1XU4ZZ4w1xOsEMhaQRvNKKqfBzxyvgXxhb3F423RdXQaRrJZpdttDNMr2+&#10;pCNXVd1vKo3M6ORC0yqu9gR+j4P06e5zk8c9OlFFFcf488YWXgTwvqPiG8VZngCQWFkZYon1DUrg&#10;7bS1jMpBI6yS7MssSSOqtsIP5u/8VN4/8TcC717xLr95wvymWeVkJwCxWOGCGJep2xQxLk7I04+u&#10;PAX7OWhWFlFeeOg2satKrl9LtryaDSLBWdGgDS2nlzTzIFbexkEXzlAj7FkP0VpekaVotsbPRtL0&#10;/SbUytcNa6XZW1jbtcSIkck7Q2qIpdlVQzYyQBk8VNfWNjqlpNYalZWmoWNwEW5s762hvLWcJIJk&#10;E1tcKyMFdAygjAIBHIFeA+Of2dfDGvC4v/C0g8Mas/nzfZEjabQbqZkllEX2QEPaB5TGoa3zHFGC&#10;EtmOMfLfhfxN4r+D/i64SW0mgubWYWmv+HryV4rbUYFUlA7wll3Kr+daXSblG4OvmROyv+iXhzX9&#10;O8U6HpviHSnkew1S2E8HmoqyxMrGKe3nRWZfMhlR4pArFQykBmGCc3xpoF/4p0b/AIR+21EaZYar&#10;dQ2/iC7iLjUP7BVGlvbXSSo2LNcssdu7TBkWKSUlJCAjbmkaRpug6ZZaNpNnDYabp0C29paQAhI4&#10;1JYsxYks7sWkllcl5HZncl2JOhX5c/EHw4PCXjXxH4fRUS3sdRkNiiyvNs028Rb/AEtJJZRlnFvL&#10;F5mc/NkZPU8bX3rq/hi3/wCFTX/wutoXg8RaH4G0XxNNaQxrqD3WoPfz6lewaYnmmaSSe9srmJyi&#10;BYxPFs3BhEPgqvTfhB4bk8T/ABC8O2ZjZ7SwvE1vUW+yC7hjs9IYXmy7iYhRFcSrFal2OAZV4b7p&#10;/Suud8V+FdF8Z6Jc6Fr1t9otLj95FJGQl3Y3cakQX9hMQfLmjycHGCCyOrxu6svhTS9T0Xw/pmja&#10;rfQaldaVbrp0eowRSwG+s7QmGwuJ4JmkKTGEIJh5j5cEhvmwK3jPxdpngjw7feINTkTZboUtLUyi&#10;ObUtQkRvsun25IYlpCpJIVtiK0jZVGx+fH/FafGbxn0/tDV7/t+8g0rQ9KhfPfeILODf6s7u3/LW&#10;eX959b+B/wBn7wh4dtbW58RWy+J9d8uKS5N4Wk0S1uB5nmxWGmYUSx7XVGa8Em4osiJCWMde6W1v&#10;bWlvDaWcENpa28ccFvbW0SQQW8EKCKGCCGEBVVVG1VAAUcYqhq+g6HriRxa3o2l6vHAWaCPVNOtN&#10;QWGRwFZ4VulfYWAAyvJwM+lfNHj/APZt0+eGXUfAEj2F3FHJJJ4ev7uSeyuRFbqI4dMv7kvLFK7I&#10;xIupXjZ5B+8gjXn5d8PeIvEXgDxEmp6a0unavps01pfWV5FIiTIkvl3ularZPsYoWXbIhwyuodGS&#10;RFdf0x8M+I9O8W6DpniLSDMbDVIGmgFxD5VxE8U7Wt1bzISQGilSSJipKEqSjMhDHdooqrf3trpd&#10;je6nfy+TY6bZ3WoXk4jlmEFnZQtc3M3lQAu2yNScKpY44BOBX5javqGr/ErxzcXccBbU/FGsQ29l&#10;a7kIt4pWSy020kmiSMFYIRHG8xjGQpkbnJr3n4weJYPAnhTRPg/4aunWa30u1bxJqFnLBAs9vOkh&#10;uLCe3RpJYpL6ZjeXEZdcRMigyRTsB8o0UV2HgbxjqHgXxJY+IdPDS+QxhvbHznt4tS06bAurGaRM&#10;gZAVo2ZHCSKkm1ioB/TTQ9a07xDpGn63pNwtzp+p2sdzbyK6swWQYeCURlgssTBo5kJyjqyN8wIG&#10;pRRRRRXnfxX8P6n4q8A67oOjQLcanftpAtoXmit0byNdtbm4d5piAFjiR5DzyBhcsVU/DPxD8GaP&#10;4Aey8OnUpNa8VtFbajrVzavbw6Po8FxbYTRYrbLzy3BkzOZ5Wh/cmEiHMjFeL0DRL7xJrWmaDpke&#10;+91a9gs4NyTPFD5rYkurjyEkcQwoGlmcIdkasxGAa/R7U9R8N/CXwJESY4NN0LT0sdMtXMUFzq+o&#10;LCzQ24FsgDXN3KHlnkWLGTJM4Cq5r87PFfirWvGetXOu65dG4u7jEcUSbltbG0Ri0FhYwsT5cMe4&#10;4GSWYs7s8ju7c4iM7BVBZmIVVUEszE4CqB1J7CvoXwf+zn4u16KK98QTw+FLGVFkjguITeazIjxx&#10;zRM2nRsiwhgzIwnmWVHUhoav/EpPB3wmjh8J+C9Ot7rxZcQQ3up+LdUlt9T1vRI/OeWwTTCFEdlf&#10;MrblmgihdIRFIA8rxzR/NRJYkkkknJJ5JJ6kmkoor0PwJ8TPFHw/ud2j3Kz6ZNKZr7RL0PLp125h&#10;MJmCqVeKUDaRLC6klEEm9F2H6j1TTPCf7RPhJNX0h49I8ZaPAlvtnYPPp877pl0nVjGN01hM/mNb&#10;XKJlCWdFDC4t27H4GPdQ+A49Bv7W4s9U8J61rfh3U4rlo5M3cd4dVxC8RYGNY7tEVgxB2llyhUn2&#10;Giiivn344/EmDwPptxoGhI9r4s8UW6X0uoWcUVm9jY5XTjqk9ysYM1xLFbNZ27Id6Km8yIYolk+C&#10;aKK+gvgt44tl1DTvh74vtLLXvCmq6ig0az1iwj1aDRvENy7RWjWcFwkoWO5eV43UJhZJPMBQNOZP&#10;U/Gn7NGlX3mXngjUP7GuMrjSNVkubvSXx5UZ+z32JLqDAEkjb1uA7kKvlIOPknxH4Y17wlqDaV4i&#10;0y40y+EccqxzGKWKaF1ys1tdW7PFKn8JaN2AYMpIZWA93/Zl19bHxXrGgSvAkWv6Wtxbh1k+0S6j&#10;o0jTQ28DKdoBt5rqRwy8+WMEYw329cQW91BNbXMMNzbXEbwXFvPGk8E8EymOWGaKUFWV1yrKQQQS&#10;MEGviT42fBmLwwk3i7wrAsXh0CIarprXBZtJnmnW1iuLPz2LtBK7xr5e5mjYkj90cRfM1fdfwB8Z&#10;w+LvCV54O1w215eaDarYpaXKWxXUfC9xD9lgjkt3cmcQfNbT/uQixtAGLPISfi7xFpDaBr2t6G8p&#10;nOj6tqGmfaDEYDcCyu3tluPILNs8wKHA3Nwep617L+zr4ol0TxyNDdl/s/xVbPZzB5YYUi1DT4ZL&#10;7Tbos6M7nAmtkhV03NMGO5kVT980UUUUUV8DftG6/NqfxAbSP9IS18NabZWccT3Bkt5LvUYV1a6v&#10;oIMARs6SwQv1LeSpJxgL4BXpPgz4U+NPHYWfSdNFppTByNb1UyWWlvt8xMW0mxpLg+ZE0LfZopNj&#10;4EmwHNfR2l/su+HIoHXW/E2tX1y0v7qTS4LDSYUh2j5Hiu1vWZt2TvEijHG3vUmpfsu+GZbdU0bx&#10;LrthdecC8+pxafqtuYdpDRJbWqWTB84IfzSAMjac5HnMHw48afB7xFF4lmsYvFPhCMXdn4i/syGS&#10;9S88K3QaHU4NY0KZ4t3+jg3Hlu0lskqIZZCq8+V+NfDV58O/Fsa6deh7Qta+IvCWsW15b3T3Oky3&#10;LS6RfrcWwVfNRoyGOxQWTegMbIW+gfilreq+Jfhn4B+KGh3Wr6XqVpLLaX82iteWEdn/AGkGsNVn&#10;aeBjJHAt9ZpbwO0uGEqhiWZRXi3hz42/Ebw26bdel1u0Ess0lj4j8zVo5pJYPIUNeyMt4ioQsiRx&#10;XKJvGSCGcN9d/Df40eHviDKmkyQyaJ4kFu8x025kiltb5YmczDSLwbTKyRKsssTxI6hm2CRI5JB7&#10;JX5qfFDXrjxt8RtansfNv431JNC0O3tLh9UW4t7Bxp1p/ZnkjBS7kVrlIogRvmOC5JZvu34ceAtN&#10;+H/hy20y1gjbVLiG3uNf1BWE0l/qQjHmhJiiN9niZnS1jKrtTlgZHkZu+ooor4r/AGkvAlppN9p/&#10;jPTLWK2h1q4ksNcSLEcb6yY2ura+ERY/PcRpL5pRApaIO2ZJWY+nfs5eL7jxB4Su9AvfNkuvCMtr&#10;aw3T73WTStREsmmQvNJIxMkJinhChERIVhVckMR9DUUV+ZnxZ0k6N8SPGFm0qz+ZrM2qB1QxgJri&#10;rrSQkMTzGtwIyc8lcjrXtH7PPhu30jT/ABH8T9dheGx0zT7630uaS38zFtaQtda9qdqjxlyyLGtv&#10;FLbyc5uYmB6CX4Jakvj3Tvid4M8QXNvJP4n+0+I0Q6dHKwvNULW2saxCmzyVa3nNhJAhKlHw0Qyp&#10;KfL2q6bd6LqeoaRfxrFe6ZeXNhdIDuQT2kzQy+W/RlyuVYdRgjg196/s7aUun/DOyu1nMp13VdX1&#10;Z4mQRratFOND8lWDHeCLJZdxA5Yrj5cn3Kiopp4LWGW5upore2t43uLm5uJUggt4IUMks00zlVRF&#10;XLMxOAASa/NXxPrmo/Fb4iCaKXyTrur2Wh6DFfPOkGm6dNdiy02OdI2uDEAH8+5EO5fNaV0X5sH9&#10;EPC/hjSPB+i2WgaJbvDYWaMFaZ1lurqeVt895eShV3yyN8zEAKOERUQKo36KKK+Cfj78OLbwhrdt&#10;ruiWi2vh/wAQNNm2t0l+z6Xq8OHuLZAEEUUU6t5ttEJCcrOFRI41FfRfwC8Ty+I/h/Z211IrXnhq&#10;4fQWO+ESPY20Ec2lSmCBVKKsLi3UsCXMLMWZia9Y1rXNJ8O6Zc6xrl/b6dptqgae7nDsq7mCokcc&#10;IaR3YkBY40LsThRmvjDxh+0p4o1Kcw+ELa38NWEUwaO7uILXVNWu1ieVQJku0ktYo5EaJ2hWKRkd&#10;Di4ZWKnjPh3qHiTx1468L+H9f8T63qmly6p/aF1Y6vqV/q9hdRaRayapNZz2N5KY2WdIWgYkHAcn&#10;aw+U6v7QPjMeJvGbaPauG0vwl9o0uMgD97q0ki/23Pl4kkAV40tthZ0zCZIziU59FtdOuPg/8JWN&#10;tHdf8LC+JDWOnwWtubv7fayXkT/Zbe3slaC4Seyt5XXdFGzpezIh3xhMeaaD+z38RtbtvtM9rp3h&#10;+N47aWBNdvJIrm4juY2k4tNPiuZYWjwBJHcrEwLgBSQ230lP2VSQu/x0FYqpcL4YLBGK/OFY6iuQ&#10;D0Jxn0HSvOPEP7PfxD0OFrm0t7DxHbIt1K/9jXTNeQw2yiRd9hfJBJJJIudkVr5zkqVxkru8Qmhl&#10;t5ZYJ4pIJ4JHhmhmRo5opo2KSxSxOAVZSCGUjIPBqKv0x+EniC98TfDvw1quozfaNQ+zXFjdztJN&#10;NNO+l3kunJcXMkzu7TSxxpLM7NlndmwAQK9Hoooooryz4y+Lp/BvgLUruyleDU9Ukj0PTJ0M0b21&#10;zqETme6jmt3SSKSG3jnlgkDfLKqEgjIP5tV9u/s66VbeG/AfiDxpqrS2lrqc9xdy3BkW5t00DwzB&#10;KHvRa2gaZXWZr5XUguwRCiYIL/KHjbxdqXjjxHf+INReQfaZDFY2bTGaPTNNiYmz0+AnaAqAlnKq&#10;oeRnkKhnaq3hXwrrXjPWrXQtCtvPvLgmSWRyUtLG1QgXF/fzAHZDHkZIBJJCIryOit+jXw/+H+i/&#10;DvQxpeljz7q4Mc2savKgjutVu40Kq0ignZDHuYQW4YiNSxy0jySOfEvxBJ4W8CeJdcgaVLq1054L&#10;KSERNJBfalMum2FyFm+UiKWZJGBByoOAelfmBX0N4C/Z78S+I/Kv/E5uPC2leaR9lubVxr92sM6p&#10;LGthcbfsoZRIFlnywIVhBIjBj7H4s0z4efAvw5b6vpHhrT9S8UXM1raaJPrMseoag2pWlu0v9tt9&#10;qffDHAcPcHT44wZHhj/dB0eP4ivr261K9vNRvZmuL2/up727uHCK09zcyNNPKyoAoLMxbCjHPFU6&#10;K9i+EPxPvvAOtwWl1cu3hLVbuNNZtJfPlisPN2wNrlpHArussShTKI0PnRrsKl1iaP8AQPRLTSbL&#10;TLaPQktl0q5a51K0NnJ51pINXu31WW4tJQWXypHmaRAjbApAQBMAadFeb/EfxdoXw/0y48T3aRye&#10;IJ7C40jw9BJ5t1Jc3LZuUgjtfNQRW/miKS/liMZdEiVmeRLZB+cWsavqWvaleaxrF5Lf6lqEzXF1&#10;dTEb5HICqiqoCqiKFSONAERAEQBQAMyiu68A+M5vB+srLPEl/wCHNSe2tfFGh3FrDf2mraUs4dw1&#10;jcskTzwgtJaszAK/DHy3kVvsLxJ8C/h943srfWfDjDw1cX9tbXlnf6NAJNHvLa6ige3lm0SRo0Vf&#10;IVvL+zPb5eQySmQjFfInjf4aeK/AEyDXLOOSxnkWG11nT3kudLuZTCJjCszojxuBuXZNHGW2OUDI&#10;u6p/hJr114e+Ifha5tpNkd9qltot6jzvbwTWOsTLYTfaSrAMsRdbhQ/yiSNGP3cj9MK+X/jX8FU1&#10;hbvxf4OtAusr5lzrOjW0eP7ZXmSa/wBPhQf8fnUyxKP9I5Zf3+RP8T19O/s5ePotH1K58FanIEs9&#10;euVutHmeS3hittZEPlT2zFk3sbyNIkjzLhZI1RIy0xI4n49eHU0D4j6pJAlvHa+ILa28RQRQvM7x&#10;vel7fUGuPOAAkkvILibCMyhXXBHKLwfgnxG/hLxZoPiJTMqaZqMMt4IIoJp5NOlza6nBDHcYQvJb&#10;PLGpLLgtkMpAYfqceCfvcHuOQc88Hnr+tJRRRRRXy3+1FrF5a6J4X0SEhLPWb/Ub68dZJEkkOjRQ&#10;JBbuqMFaNmu/MdXU/NHGwxtr4rrqfCvgzxL40vWsfDmlz6hJEYzcz/LDZ2ayk+W93eTERpuCsVUt&#10;ufDBFYjFfTfh79ly2CRyeK/E00kjwSiWx8PQJDHBc+cRDImrakkhlj8sAsv2KM7m4bCZfoLn9mDw&#10;W1vMtnrniiC6aMrbzXM+k3UEU2flea2itYWdfVRKn+8K8o8Q/s/eOfCcseteFr6DxGNMlhvrd9PR&#10;7DXbeazQ3n2uHTZmkV/LeNRGkFxJK7FQsWcgc58W/DQUaJ8QLGwuLGz8ZJctr9nLFfx/2P43tbqS&#10;HxHp7R30KNCjTpL5cckjMzx3BULEqAeseFtfbx98CvEOjPdNa+IfAWll7e7htxJeLZaXbPd6TLZN&#10;CkAha4tIrjSnaOV5SgkeTeJjG3gOmfFf4kaTPJc23jLXJ5JovJkXVbxtchKGRZCyW+tfaI0fKgeY&#10;ih8ZXdhiD9P/AA+/aK0vXZl0zxpBZ+HNQfy1t9Ut5Lo6NfXE135S28kcvmPZFUeM+ZNO8RAkdpIv&#10;kRvpWviL9pnxVJf+JNO8J29yrWWgWUd5fwRi7jP9s6kvmIl0spEUvlWnkPBJGhK+fKpcksies/s/&#10;/D2Hw34di8V3yM2teJ7KGaIOtuw0/RJHM9jDbyxFyTdJ5dzKSw/5ZIURo2L/AEJRRRXgX7QHgW28&#10;ReErjxHaWqf274ZhF39ojhH2i70ONy+o2MshdAEhVmvEZg5XY6RgGZyfJP2afGMlhrt94MuplFjr&#10;cM+paZGUdmXWbKEG5jjdFIUTWiOztIcDyUVTubDfbFFFfD37TmjPaeLdF1tYLeO21jRfszSx+Ws1&#10;zqGkXTC5kuUX5iVgntESR+qrtHCVx3wM8Gz+K/HWn3TebHpfheW216/uFDqDcWs4k0myWXy5E3TT&#10;qrtG5UtDHOUYMor13R/HiSftI6slw7rY3MV54Dtv7Rmjt/sEmmhJWitV3EN9o1K1kSCPcCxnzgOd&#10;leDfFfwV/wAIL411LSbddul3YGraGQwIGl3ruEt8GWWT/R5UltQ0rB5BH5m0B1Fex/staXBLqvi3&#10;W2877Vp9hpemQAOv2ZoNVuJbq7MiFcs4azhCkONoLZDZG37Loor4F/aG8XS6941fQYJYn0vwrGLK&#10;IQzwzxzapdRpPqs7vEoKyRtstHiZm2NC33Wd1H078FvA0XgvwbatPE8eua/HbatrJuIjDcW5kh3W&#10;WltG6rIn2aNsPG+SszykHDBR67RRRXy1+0j4Bt7rS4vHenW9vBfadJFa+IXSMpNqNjcvFZ6ddzMH&#10;2tJbPthB8ve0cgDPshjWsX9l3xGwl8S+EZnlaNoovEdgiwwCCFonj0zVnluMiXdJushGm0rhHOUO&#10;Q/11cXFvaW811dTQ21rbQy3FxczypDBb28KGWaeeaTCoiKCzMxAAByQBmvk/x9+0mkMk2meALWK4&#10;HlGNvEepxSiMSSxSRs2l6XJsO6ImJ45rrKlg6tbumHb55vviL8RPEN5IJ/FfiO4n1PyrNrDT766s&#10;bW5LotqltDpOlmKD95gBlSHLsSW3MxJ95+PWtt4V8LeEvhZptwWiXR7GbV5Gg8uS7sNKZLTSyXHy&#10;fvrmCaeUL8waJOQrENU+Bnhuz8L6Brnxe8SpClhZabepoAM1kZpEgle31K4t0uAojuZpUWwsgLhG&#10;dnmjZSskbHgbT4afE/4pardeKrnTDZRa9dTXh1bXLmaxsliltlu7FbK3ujNevaeU0UFm8UUkewKg&#10;fajFfRrL9li9ezhfUPGlra37K/2m2stDlv7OE7iIxBez3du8gK4JLW6YJIwQMnn/ABF+zP4t05Zp&#10;/D2qaZ4jgiihZLeVX0TVbmaSURypBbXLS221FPmbpL1cgNgbtqt8+6lpWp6LdyWGr6feaZexKC9r&#10;f201pOEb7knlTKp2sOVYcHqCRWdX29+zF4guL/w3r3h2ZZGi8P39rdWc7Tb0S211ZXNjFAE+QRzW&#10;00xYud5mIwuwlvpqiiiiis7V9TttF0nVNZvFna10nTb7U7pLdFkne20+1a6mWCN2RS5VGChnVScc&#10;r1r8qdV1K71rU9Q1e/kWW91O8ub+6cDahnu5mml8tOirlsKo6DAHAr6A/Zn8PLqPi/UvEE0UckXh&#10;zTdkDGSVZYdS1kvbQTJGmFdfs0d4jb+AWUgZwVwPjv4+Hi/xU2l6fI/9h+GWn063AkikhvdTWZl1&#10;LU4zGgO0lVgiBkddkfmJt81lHilvb3F5cQWlpBNdXd1NFb21tbxPNcXFxM4ihgghiBZ3diFVVBJJ&#10;AAzX3x8Hvg5a+B7ePXddjgvPF1zCdvKS2/h+GdNslpZOMq1wykrcXK8AFoojs3vN7znv+ucAc9c9&#10;sV+U3ijXrjxR4h1nxDdecJtW1C5vFinuXu3tbeSQi0sVuHALJbxBIY8KoCIqgAAAdv4A+EHivx+0&#10;V1bQrpWgs6+Zr2oRyCCWNLkQXK6XbqA11KmJMAMkQZDHJNGxFfU1n8J/hh8MvDt/4g8QWMfiJ9Ls&#10;XuL+/wBbjgu1ndooovsmnaPOy2iedOuLVZQ0oeXyzcMCK+LfGHizU/Guu3euam5Bk2wWVkrFrfS9&#10;MgJFlploAFURxKeoUbmLORuZieVorpfCnivWfBet2mvaHceRd25KSxuC1rf2jsrXFhfQjG+GQAZH&#10;VSFdCsioy/pF4N1bwv4qtJvGPhvDHXEtYdTf/UXa3OmRvHFa6rZo7IlzCkgjZxkvGIsPJCsJHY0U&#10;Vzfi7xPY+D/DmreIdQKtDp1q0kUDNIjXl4+I7GxR4kkZWnlZI9+wqgO9sKCR+YniDXL7xLreqa/q&#10;cge/1W8mvJwrztDD5rfu7W2+0vI6wwptigRpG2oqqCQK9Q8A/A/xZ42SO/ulbw1oTqkkepalaTtc&#10;XsVxbfaLefStNYxmaJw0R85pI4yrExu7Ky19PaF+zz8OdKhRb+yvfEN2HimN1qV/dQqHRF3RxWem&#10;NBH5RYFtkyyHkqzMOB02ufB34ca/EI5/Cum6fIlrPbwXOhRDRJbd5k2rc7NN8uGeWM4aM3MUgyMM&#10;pUkH4t+Knwq1L4c6issLTX/hm/mYaVqrBfMikIaQaZqXlgKlwiAkOAqTKC6BSskcf6Ptt3EKSygk&#10;Kc5yM4Bz/n1rm/FXhPRfGmi3Oha7bC5tJxvjlQKl3YXaqRDf6fOQ3lyxkkBsEMpZHDxuyn5F8DfD&#10;zWvh98cvC2maoDcWVwviOfSNXhjZLXVLWLw5eHIBz5cyZUXEBYlCwIZo2jkf7cqK4t4L23ntLuGG&#10;5trmGS2ubWeNJoJ7eZDHPBPFICrq6kqysCCCQQQcV+c3xh+Hb/D/AMTOloijw9rTXN7oJWSWQ20M&#10;br9p0qYzlpC1sXQKzOxaNo2Zi5dV534eeMJ/A3i7StfieY2kUn2XVraIyH7Zo90RHfQ+SkkSyOox&#10;PAsjbBOkTMDtrvf2itKOn/Eq7vPOWYa7pGk6sihWH2dYoTonkszH5smz8zIGPmx2rzj4f8ePfBB6&#10;f8Vf4a59P+JzDX6lUUUUUUV+fHx60fUU+K+pqtpLM+vwaHc6PDbAXFxfRvp8WjosMEG9/Ma5t5Yl&#10;jK7iQCAQyk+w/DP9nm203ZrHxAgtr+/WS3ks/D8dwJ9PtDGRKx1aSH5LmTfhTCrNb7QdxmD4j+pl&#10;VURUjVUSNQqIigIigYVVVRgADgD2AAxRRRXlvxc+HsPxC8MzQRbl17SFur/QpkSBnnuxbnzNLmkn&#10;ZAsV2VVGcyLsdY5G3CNkb5w8A6RqN/8ABn4u6DdrJZ/2Xctqb211DNbT2t/okCanqUE2+HIkK2Mc&#10;RiLFgRhhFuDt80Vd06/u9Kv7LU7CY299p13bX1nOFjcw3VrKJ4JdkwZWwwBwykHGCCK/SfRvHf8A&#10;avwwHj8WqvNB4a1PVrizIaCCXUdEgmTULeI7nZYWuIJFjYsW2YJ+bIr41+AOhf2z8SdMmkjtZrfQ&#10;rO/124iukEm7yIhY2b2yMrL5sV1cW8yE7duzcrBwoP6HUUUUV5B8egrfCnxQSFcodDZGKKSp/wCE&#10;itE3KT0OGIyvYkdDXzT+zXdx2vxDuYHWQvqHhvUrSEpt2rIl3bX5MuSPlKQuvGfmK9smvvWiivkD&#10;4o/CzVPGnxfS20ZWht9T8P6PrPiLVpkZrPSIxcXGixsQGHmSyRWS/Z4FKl23E7Y0kkXoPjnrmleB&#10;vAWl/Drw4kFm+rRJbm2gdfNs9AsZRNc3MzQypKJb24whklidJ1+17jvGa+W/h74ul8EeLtI8RKHl&#10;trWcw6lbJvZrnS7tPs1/GkSywq8io3mwK7hPNRGbIXFfU3xw+Fj+MbeHx34PEOo6imnW/wBssdOW&#10;3mHiDTQpltNU02e0Gbm4SJlVQWbzoFjWI5iSOX2T4Zafbab8PPBdtaIUhl8NaTfupbcTdarZrql8&#10;+T2aeaRgOwOOldzRXn/xWvJrH4ceMpoUid5NBvbMrL5gTytRT+z7hx5fO9UlZo+27Ab5TivjH9n6&#10;18/4o6JMJ4oTY2es3Wx2Kvc+ZpM1gYIB3f8AfGQj+6rHpX6HUUUUV5L8ctB/t74aa+EtVurvR1h1&#10;6zLStGbY6ZKH1G6GGUMVsXuxtfcDnhd+0jw39lrUbeLVfF2jnzftd/p2l6lCQF8lbfSrmW2uhIc7&#10;txa8hK4HZs44zyH7QHjubxJ4suPDtncy/wBheF5WsmgV3Fvd67CXTU76SJ4423RMxs0Dl1Hlu8Tb&#10;ZmB8Cr6S/ZigmPjXXLtY3NvB4UuYZZtuUjmuNVs5IIy3YssUhX1Cmp/gJ8ObzxJrg8e6/DdtpemX&#10;ZvtKuZrmWKbV/EdveLOt4SQ0k0Nu6u8j71DT7F3SKk6D7XksbGe5tL2aytJr3TxcCyvJrWCS7slu&#10;4xHdC0uHUvGJVVVcI4DADO4AVYoorzbx78K/Cvj+2ma/tI7HXBA8Vl4gs49t7bSDYYjdxoyLdRrs&#10;C+XPkhC4iaJm3D4I8d+ANf8Ah/qo03WokeG4Qy6dqdtvaw1GFdvmeRI4UiSMsBNEwDKSDyjo7/Y3&#10;7OGmzWPw4jupZEePWtc1XUrZVLZihiEWjmOTcPveZayPhc8Ed8171RRRRRXzB+1Fdzp4b8M2KlPs&#10;tzrk93MuwFzPZ2DQ2xSTOQoW4l3DHOV5GOfiavqn4qaqfCHwo8A/Du0tl0681fSLHUvEdhI6m9tR&#10;B5Wo3UF1aXQkliNzqbyShwyYaCSJRsLIPlqON5XSKJHkkkdUjjRS7u7naqIq8kk8ADrX6N/B/wCH&#10;UXw/8NhbkSf2/rcdpeeIC0wdIJ4UdrTTIUhZo9tsJZFLqWLuztvKGNU9Zr5//aRlvh4C0+ysfPdt&#10;V8V6Xp0ttbq0kl6jWV1dwWoiQFnzPDEyqBksoxzVL4TfAuy8MrY+I/FkMd74mjZbm0sPMiuNN0Vm&#10;VHt3ZdpWW8iO4+YHaNGIMYLIsx+ja+MP2i7fWvEPxC8JeF9Milv5JtCgfS9PjESA3+qapcQXcvmy&#10;FQoKW0HmPI4RFTcSq7jXoXg/9nDwnpdkW8Xl/E2pzLAzxxXF9pum6e3lKZoLU2Uscs2JC48+VlDq&#10;FxDG27Pc3HwS+F115Ik8I2oECCOP7Pf6xZ7l3lh57WlxGZGyeXkJbGACAAK8T8XfsxvDA114I1qW&#10;6ligZm0nX3gWe6kjjkkYWmqWscUQdyI444poUTJLPOowB8s6rpWpaJqFzpWr2Vxp+oWcnl3NpdRm&#10;KWNiAykZ4KsCGR1JV1IZSVINfWv7N/xBa4hm8AapMm+yhuL/AMOSyNbRGS387ztQ0lSWSSWRWdrm&#10;JVV28vztxEcSrX1jUVzcW9nBPd3U0Vta20Ulxc3E8kcMFvBCnmyzzTOdqoihmZiRhQSSAK/Nj4q+&#10;Prnx94pur1J5/wCwrB5LPw/ZSOxhgs12pLepCUj2yXbIJ5N6bwCkTMyxJip4I+Gfiz4gTP8A2HZx&#10;xafA7xXWs6i8ltpVtMkHniDzo0d5JD8i+XDG7LvRpAqNvH1h4b/Zt8E6WhfxBdah4pnaOWNhLJNo&#10;2noWmEkU8NrpsnniRVBjO+8dCGY7ASpXv2+EHw0k0xNJbwfpQtUlEomQXEepl+cK2tRyC8Kc/ca4&#10;K+q8V81fF74EjwzaTeJvBiXlzosHnzavpM0v2q60eIytILuxlx5ktnEhCSCQvLEF815JEMjQ/Qvw&#10;Nubi5+FfhSS5nlnkSHVLdZJpGkcW9prl1a2sAdyTsjiRI0XoqqFGAAK9L1HTtP1ixm07VrK11DT7&#10;lVSezvIYrm3lVXWWPfDKCMo4VgccMAy4IGPhH4x/By48DzyeINASa58I3Mw3JmSa48PTzPtitbqR&#10;ss9szELb3DEkEiKUmTY8333nPPrz+dFfF/7RHw1XTblvH+jxKtlqNzDb6/Z29sUW01CZSqavm3XY&#10;I7ggLO0mCbhlYtI05C/MFnd3Fhd2t9Zyvb3dlcQ3drPGcSQXFtIJoJoz2ZWUEHHUV9N/HG9Txl4C&#10;+G/xBthZLHcC70zUljjljuF1K9gWSS0iMqBnhtp7K9jy79SGQFXLV8t1+pfgBmfwJ4Kd2LMfCPhx&#10;mLElizaNCWJJ7k8mutooooor5P8A2p7O6ksfBWoJCxsrO712znuAy7Y7rUIbSe1hKk5y6W07Ahei&#10;844zxPwo+A934nj07xL4sL2PhyVxcW2lAyw6lrdsoVoZXcBfs9pMTxIrebIgJjCK8U5+19I0nTdC&#10;02z0jR7OGw02wh8i1tIBiOKPeXc/MSWZ3LPI7EszksxLMzG/RRWB4i8M6T4o0TVtA1SB/sOsxoL1&#10;rRltbn7RCYzbXizBSDLEYYWQyKy/IqsrJlD8u/Avwtrngr4qeJfD2uQyWs8HhG8uInRpfseowLr9&#10;jDaapYyYAkjYGQI+AyNvjYJIrqvyneWsljeXdlM0bS2dzPaytC/mRGS3lMLtFIOGUkHae45qpX6E&#10;/Ajx5ceMvCclnqt3Lea94dnSyv7m5eSW5vbG63y6Xf3M5jVWdgssDZd5GMPmyndKM/JvjFLjxj8Z&#10;dX068nWB9T8cJ4aFxFAg8i1g1RPDtnJ5A2gskEce7J+ZgSTk1+j0cMcEUUMMUcMMMaRRRRKI0iij&#10;XbEkagABVHAAGAAAKfRRRVa+s7a/s7qwvYVubK+tri0u7eTd5Vxa3MTQ3ED7CCFZGZTgg81+Y3w1&#10;nuLf4heCHtZpLeWTxVoVsZIpHiYw3upR2dzC7JyUkid45F6MrFSMEiv1Coor5e/aR0DU/EM3w/st&#10;HtJ7/Ubi+1ywtbK3RC0r3UVrMWaR3ARY1hZ5HYBFTc7sqrmumFnpXwF+Fl3cRLaSeIpreJJroM0p&#10;1fxRdxGO3RDP5bPa2uWdIlCfuY3fb5ryFvgq3uLizuILu1nltru1miuLa4gkeKeC4hkEsM8UqEFX&#10;RgGVgRggEHivvDXtE0j4+/DrS9asJo7LX7OG5ksdsgmjsNZEapqehaigwRFOyRlZCA4XypwpUmOS&#10;L9m7TbnS/CGv22oafLp+pQ+LrqC6hvLV7XUEVNGsZoYblJQsm1RIXjVsAbiRjcc/QtFFfljpcU/j&#10;Xxtp0GpXPl3Pi3xTaQ6hdwwRrsm1/VlW8uYrePYgw0rMEXA7DAr9TqKKKKoatpltrWlano94Zfse&#10;rafd6bdGBxHKLa/tnt5zDIwYK21iQSpAPavz7+B0s2m/Fjw/bXMsmnsz6zp17DMz2xaX+yLkR2Nz&#10;GcEt9oWNVjYf6wLxkCvaf2l/Gk1nY6d4Is3CNq8SavrWYss+n293t0uBJHUriS4hkkcoQw8pRnbI&#10;Q3xjXo3wk0mXWfiT4Ns4po4Hh1qDVi8gYqYtBQ65PEuzndIluyKemSCeK9j8V/D24+IPx88R6bi7&#10;t9FtU0C617U7aNJDZWx8LWrwwK85CCW5kXyYeGK5aXy5EicV9grpenR2djp8dlbpY6b9iNhZiNfs&#10;1qdMZH04xQ8r/o7JG8PH7t0R1wyqReoormfFXg/w74006XTfEGmwXkZjkjtroxouo6c7usjT6bfb&#10;TJC+6NC2w7XChZFeMsh+GPih8GNa8Atc6tZM2reEjdLHBqCkNfafHOR9mh1qBFVQSx8oXEYMTsFJ&#10;ETypDXpX7K9uz3fjW68x18m20KDygi+XJ9plu5PMaQ8gp5RAA4O456CvsOiiiiivJvjlNNb/AAr8&#10;WPBK8TtFpUJeNmRjDc67a21xESv8LxsyMO6kg8Gvzgr6q8C6p/wrz4FeIPE5WK31fxbq13p3h+5g&#10;lZLqZvI/su2dpo0k8trN4tQukSYKG2YDAyKT8q19pfs6/Dc6danx5rVsyX2oQyW/h62uraLNvpky&#10;qz61C8u50kuRmOFlCHyNzAyR3Ax9TVyfj2R4vAvjSWN3jkj8J+InjkjYo6SLo8pV0ZeQQRkEdDXy&#10;t8FvgiNcW28XeMbVhorKs+i6LMGjbVs8xajfpwwtO8MfWc/O37gAT/aNvBb2sENtbQw21tbxpBb2&#10;8EaQQQQQqI4oYYogFVUXCqoAAAAwAK+fP2mLmeH4f2EUM0sUd34p06C7SOR0S5gXTby6WG4VSN6e&#10;bHHIFII3IrdVFcT8Mf2eba6sbfXfiDHdq9ypltfDCyS2Tx2zxFY31q4iKzJKSwkW3idGjwolYsZI&#10;U9tf4L/C97ZLQ+EbERIgjDLdamlyVEhkBa9jmEzHJ+80hbHyk7eK818U/sz+HL9bm48J6ld6DdbH&#10;eGwvS+p6QXjtdkVuszn7VEJJQrSTNJOVyxSIjao+TfF3gnxH4I1A6f4h06S1LvMLO9TMmnanHAyh&#10;p9Pu8BZBh0Zl4kQMokRGOK9J+BnxIbwb4hGj6rdOnhnXpVguBLcLHZ6VqchVLfWCsuVVSFENywZB&#10;sKyOxECLX6B0UyKWOeOOaGRJYZY0liliYNFLHIodJI5E4YMCCrDPGCODXw1+0Z44Ot+JIvCdhOH0&#10;vw0c3vlSK8Vzr8yYnBaKV0f7JGwgAZEkjla4QjGK3fgj8GIdTht/GHjKwMljIYbjw/o91t8nUIdj&#10;E6jqdnIhLW7ExtbRswEoBd1aFkMn2XSgZwBksxwFAzk9Tj6d+KCrKeQQcZ2kYJHqAetZetaNpfiH&#10;S7vRtZs47/TL6MRXNtKXVXVXEqMHjYMrKyq6OjBgyhgc4rToqKW2gme3llgilktJWuLV5EWR7a4e&#10;CSzaa3ZuUfypZIyykHa7LnBYGWiuG+I3gq08feFr7Qrjcl2ub/Rp/Pe3jtdbtraSKxlnZEfdCTI8&#10;Uy+W58tmKASBWX8zdQsLvSr690y+hNvfabeXNhewb45DBd2cxt7iLzIiyttdSMqxBxkHFei+MtXt&#10;9e8CfDS+eJ21fSovEfhHUb14o4fPstBaxu9CtYREdrJb2t6q+YVV2dn3Z4Y5/wAKtMm1f4j+DbS2&#10;aJJItes9TYzF1QwaK39sXSAorHc0cDqgxgsQCVGWr9NqKKKKKKoXGlabdajp2rXNpDPqGkRahDpl&#10;1Ku57FNTESX7W4JwryLEiGTbuC5UEKzhr9FFFFFcF410mwsvCXxN1K3ieK71rwjrs2oyG4uXjnms&#10;fC02n2sqwO5jQiFEjYxKu4Ku4EgGvzEor64+El9HL8DfijYGaR7iytfFc5jdZTHFaXnhRfIEUjDY&#10;Q0sU5ZFOQfmONw3cp+zF/wAj7q//AGKF/wD+nnT6+66KKhuJ4LSCa6u7iG1tbaKSe5ubqaOC3t4I&#10;UMk089xKVVI0UFndjgAE1883X7TXgWG8aCHTPEl5apJdRvfQ2mnxiURMFtZrS3ublHZJTuY+aInQ&#10;YyhLFVz/AIqfEzwn4u+EOry6JqD3EmoahoGlyWcsDwX2n373Sa6IL+F+i+TaTKJo2eJnVlSRtpx5&#10;z+zBbXTeM9evUglNnB4Xms7i5EZaGKe81a1ntLd5DwryLbysg6lY3I+6a+4qKKX5Qc4GeM8ENx61&#10;8b/tH/D+5iux8QrGaa4tbg2Wm61Zsk0v9nSxxeRY30Mi7kW2kCrDIrbAsxQguZzs+aPD+g6j4m1r&#10;TdB0qHzr7U7uO1hyszRRB2xLdXJhV2WKFcySuEO1AWwcV+oHhbQE8L+G9F8PJdzXw0nT7eyN3cPK&#10;0lw8afvJEWeSQohYkRQ7isabY0OxRjeHHA6Djp0Hb6UUVxnxFt0vPAHjSGSLzx/wi+uSogBLGa30&#10;2S4tmQdysiqyjqccV8IfBLULbTfih4Tnu5/s8E91e6fvIlZXudS0ufT7CErCGPz3EsSgkbVJDMVU&#10;Fh9U+Iv2iPAWh3NxZWB1LxFcQo4+0aTFAulG6juGge2N/eSRs4G0yCe3iliZWUo7Enb2ngP4p+Ff&#10;iGb6LQ3vbW+0/wDeTaZq0NvbX72jMqrfQxWssyPFvby3KuWViA6qHjL+i0UVx/xC/wCRB8b/APYo&#10;+JP/AEzzV8i/swgnx9qwALE+Er8AcAnOs2HT0+tfPl9e3Op315qN9M1xe391cXt5OwVWnurqUz3E&#10;zhQFBZ2LcDHNVK+of2XVU+JfErFQWGhwoGIyQr367gG7ZwPyFfY+k6Tpug6ZZ6RpFpDY6dYQLb2t&#10;rBnbFGvzFmZyzMzHLSSOS7MS7ksSToUUUUVla3oOjeJdPk0vX9MtNW0+UszW93FvCO0TQie2lUiS&#10;GZUZgk0TpImSVYE1bsLK10yxstMsIvs9jp1nbWFjb+bLMYLOyhW3tYRNOzSNsRQMuxbHJJ5NWqKK&#10;KKK+cv2nbcSeBdJuBbrJJbeKLRTcbC8kFvPpd2si+Z/CjuIg3YkJ3xXxBYWNzqd/ZabZp5t5qF1b&#10;WNrHkDzLm7mWCCPJ6ZZgK7r4r+KP+Eu8eeINVimaaxiujpmlkXTXludO0wfZIp7WQhQsdw6vd7FG&#10;A0p5Y5ZvXP2dfh1/aeot451i1k+waVLs8PR3FtG8GoamNyT6jGZTkiyK4jYRkGY7kkWS3ZT9rUVF&#10;LbwTPbvNFDM9rKbi1eWJHe2uGhe2ae3ZwSj+XJJGWGDtdh0Ygy0Vlz6JpNzq1jr1xp9rNrGmW15Z&#10;2F+6b7i2t7/YbpYiePmC4DkFkVnVSFkkD6n16d6UqygFkZQTgFkI59MkUlcL8QPh/ovxD0R9L1NR&#10;BeQb5tI1iKJHu9Lu2UAsucb4JPlE9uXCuoUgrIkcifnlqml+I/ht4t+y3DCw17QLy2vLa5tnS4t5&#10;Nu25s7y3dhtkikQq22RM4JjlRWDoP0m8JeI7Xxf4Z0XxJZKEh1ayW4eHMrC2u42a21CyEk0cTP5E&#10;8csXmBAr7Ny5QrXiP7RnjttD8Pw+EtPnKal4ljdr9o5nSe10GKTZKv7qRHX7W4MHzKyPEtwjDLCv&#10;Cfgt8KR4+1GXVtZDx+FdHuI47qJGkhl1m82CcaXFcR48uNVKNdSKwcI6rGVZ/Mj++rHTrDS7SKx0&#10;uytNPsbcFYLOxt4rW2hDuZH8u2gVVXLFmYgfeJJ5PNsev06nH50rKVGWUgH7pIIB+nr+FKDjkZGC&#10;DnnqOh4J5HP41k6JomleHNKtNF0WzWx0yxWRbW2V5ZBEsszTynfOzOSzuzsWYnLEn1rUqG4tre8t&#10;57S7ghubW6hlt7m2uI457e4t5kMc0M8MoKujqSGUgjBIIxU1FUtS06y1iwvdK1GBbrT9RtZrO8tn&#10;aRBLbXEZimjDxMrqSDwyMGHBUgjI/Mbx74OvfAnifUPDt4wuFg2XFjfLFNFFqGnXKeZa3UYlUcgZ&#10;jlCllWVJEDsF3Hd0a+TUvhZ4w8OyzRQSeHtc0TxxYRrbzvcXqXcqeENUimud3lJHCbqzkjG0OWZ/&#10;vD/V+YV+s+jabFouj6To8Db4NI02w0yFypQvDY2qWsbFWZyMhckFmPqx6nRooooorO1XR9L1y1Wy&#10;1iwttRtY7q0vRb3UayxC4s51ubeUq3HDKAQeGBZGBQsp0aKKKKKotpentqseufZo/wC1YdOuNJS+&#10;AKzNpt1dQ3s1pJgjcolhjdN2Sh3bSu9w35beLL19S8U+JtRkVUlv/EGs3sirwqvdajJOyr04BY9q&#10;56vpf9l+7u18Y69YJNILK48MS3dxACPKkubLVrWCzndT1Ma3Eqqewc1zmnJHJ+0RcLLEkqj4n644&#10;V9+BLFr08sEg2EHcjqrrzjIGQRkH9BKKKK8I8TftB+CvDWs3mifZNc1O602/aw1CaytbWK1gkt52&#10;g1CON72aN5JIWUrt8sRyEcS4+atbQ/jb4Q8S6R4jv9Jjvxf+HdG1fW30TVIorO9vbLSrI3bzQS2s&#10;k8Wxv9WcSF0OSUC4Zvib4W6ddar8RfBlraqjSReINO1BxI6xAWukTDVr0h2/iEMEhVepbAHJr9Oq&#10;KKUdMZ+XIOPccZwe/J6+v5+EfHvwDe+MvDVrqOkpdXWr+F2vLq30y2VZP7Ss77yRqMUUJw7TxrCk&#10;sQRiWCvGEd5Ex8AxxvK6RRI8kkjqkcaKXd3c7VRFXkkngAda/Rj4MeAtQ8BeEza6tLnVdVvDqt7a&#10;RzySW2ml4I4IbJQHMTSqqAzzRKu5js3SJFG59e3Z4PzYACgnJHtj8TTaKK/K/VYpfB/jPUoNLunM&#10;/hbxPeQ6fesgjkMuiaq0dpdNGCcNmJXKgn6197eLvjZ4F8Gz2lndXV3rF1d2tve/Z/D6WeoG3s7y&#10;IT2dxcTzTRQr5qEPGolLlGWTaEdGOZ4I+PHhPxlqtpoK2up6Nq18k32Yaglq9hPcRsWSygvYJCxl&#10;eMb08yKNSQUUlygk9tooor86xLLH8fnZS0UjfFyaN9rYIWbxe0U0e4dmVmU+oOKh+O179t+KPiXb&#10;cm5htP7LsYPmdktxBpEBubaNX+7tnM24DjeWPfNeQ17F8Ax/xdnwqMfweIDz7eF7096/Qy3sbW0m&#10;1C5t4RHPqlzFeX8u52NxdQ6fBpcUh3sduILaGPCAD5d3UsTaooooqK4t7e7gntLuCG5tbqGS3uba&#10;4iSa3ubeVPLmgnikBVlZSVZWBUgkYIJrnPCXg/QvBGnT6X4etpra0utTvNUkSaeS5bz7tguxXlzh&#10;Io0igjHXZGC5eQs79RRRRRRXn/xU02DVvhz4ytbjzBFFoN9qK+UVDfaNGj/te1BLA5UywJvHUjOM&#10;GvzHr1Lx9qH2bw/8O/BtvdR3FvonhaDXr0LFdRSxat41f/hIntZzKFjkENrLbGFo1O3zJAXYkhXf&#10;CLwBJ4+8VwWtxGf7D0kw6lrzsl2I57SOdQmkrPalCkt0QyKfNRgglkQs0e0/pBBDb2tvDbW0MVtb&#10;W8McFvbwRpFbwQQRiOKGGKP5VRVACqoAAAGABUlQ3NvBeW89pdwQ3NrdQS211bXESTQXFvcIY5oJ&#10;oZBtdGUlWUggqTkEGpgPp09xjB446dKKy9W0TStbWwXVbRLsaXqtjrdhveVDbanpz+ZZ3SGJgSU3&#10;EFTlWBIZSDitShQSC+Ds5JcAsOOuSOP1orI17w9onijTpNJ1/TbbU7GUljDcIWaKUxmNZ7aZcPFK&#10;qswWWNlcZO08mvzu+Knw5uvhx4gFkkk13oeorJc6HqE6os0sEZXz7O68vCGe3LqsjKFV1KSBE3+W&#10;n2H8EPHsvjfwkItRkEmu+Hng0zUZGmlmuL2DyM6fq1zJOWbzJwrrKxcl5Y5JPlDBR7LXyl8Nfiz/&#10;AGX8Hddurt1vNY8DJDp1hbSxyyi4h1JhB4Y+05eENEk2+GRIpd6wQFgNxXPiPwn8Gy/EjxxnWJLi&#10;80+1eXXfEd3cy3Mk+obpwRay3eGLS3U7gvvkVmjEzq+9RX6Gavq+naFpt9rOsXkNjpunwNcXl3OS&#10;EiQMEC4AJd3cqkcahndyqKrOwB+IfHf7RHiTXZJLPwl53hjSDFPA8+YJtbvVlLx+c1ztItD5ZQqt&#10;sxkjcFhcHKhPn68vrzUbmW91G8ur69nYNNd3k8t1dTMFCBpbics7EAAAlulVgSpBBIIOQRwQR0IN&#10;eueEfjX478LXqSzaveeI9OaaN7zTddu5r4zRDCutpf3O+e3fbnYY2KBsM0bgYP3V4D8aaZ4/8O23&#10;iDTYpbcGaSz1CynIeSw1KBEkntTMoCyLiRJEkGNyOpZUbcg7Giiiivj79pPwCkUlv4/02KRjcywa&#10;d4lVTPKqOLdbfSdSCCNliTbH9lmdpFUt9nVELvIx+SK+uP2afA83nX3jzULfbbiG40rw+J7fmWV3&#10;C6lqdpJKvAQKbVZImOS1xGcFSD9gUUUUUUUUUUUUUVxnxGj83wB42Xz5oMeFPEEvmQbQ7eVpcsvk&#10;sWVvkl2+XJxkqzAFSQw/LqivqD4LhZvhh8Y7aFPMuzoV5mJFLSss3h+8S2UBeTuZXCj1ziua/Zx1&#10;SHT/AIjx2kkcsj65oWq6XA0ZXbDNCI9aMkwPVClo6cc7mU9M19+0UV5N8c55oPhV4seCSSJ2j0mB&#10;niZkJhuNetYJ4iyn7rxsyMvQqSDwcV+cFFfe/wCzp4UfQvBc2tXlsYL7xVdreRF/tSSnRbNDDpYm&#10;gmCou52ubiN4wQ8UsbbjlQn0DRRRVHUm01dOv21hrFNKNpcLqJ1JoV082TxlLlb1rn935RQlZBJw&#10;RwQQcV4r8J/+FMWOo6tH4A1WC51nUZXYx6i15DqUdi265GlaMurQwySW0flGR/L8xzhGnkbbHt94&#10;oooo5HPPtjpz1B/qK/L74ieEJ/A3i7VtAkWc2kU7XGkXE+9jeaPcsXsJxOYoVlZVzDO8SBBNHIq/&#10;driK9p/Z/vrm1+KWhwW8rRw6laa1ZX0aBSLi1TSZtRSF9w4Amt4ZOP7oHTIr9D6KK81+MOrnRvhp&#10;4tulSKV7nTP7JWOd2UEa5OmjzvHtIJeNJnlUdyoz8ua+a/2XLO4fxnrmpLH/AKFaeHTZ3FwWCrFc&#10;X2q21xaxsCc/OttM2eg2nPUV8y0V9Q/su6XNN4k8S62ssSwafocGlyxMT50k2r363cEkYxjYi2Mg&#10;fJ6suOpx9r0UUUUUUUUUUUUVy/jXw1D4w8Ka54cmKodTsHjtpXaVUhv4JFu9OuJPLwSsc8cbso+8&#10;oI5DV+Xd9Z3el315p97E1tfaddz2V3AxXzILq0lME8RaPIyjqQSDg4ra8H+Grrxh4m0bw3aN5Uuq&#10;3iwyXG2KT7JaRobi/vfKlkiEnkwJLL5QkVn27VO4jP6faHo2neHdI0/Q9Jt1ttP0y2S1t4wqBiFG&#10;XnlZFUNJK7NJK5XLuzOfmJrUoooor5F+KH7Qt3aahNofw8uLNorTEV54maCG+E15HMrPFokdxuge&#10;FApja4likWTcxhARUml+VdV1vWNcljuNa1bU9XnhjMEM2qX91qE0UPmNL5UUl27lU3MzbVOMknvW&#10;XXoPhb4oeOfCDW66Tr149jbCNF0jUJG1DSfISXzWto7O5JECvyHa2aN8E4cHmvtf4afGLw/4/it7&#10;CVk0jxUY7hptFkZ2jultkDvc6XduoWVWQlzCT5qbZPlaNPNbF+P/AIEtvEvhO58RWdtH/b3heBrz&#10;7QqIJrvQ4C0mpWEszyRqEhVnvELCRgY3jiXdOxPkv7N/jqDSbvWfCOq3cNrp19Fca/p9zcywW1ta&#10;3mnWm/VxPM0Y+WS0iWZpJZljiW3OBmRjXkWt3eqfFf4jXDacs0tx4i1cWmkRXEbr9i0uNvKs2vI7&#10;TztiW9sgmumjDAYkkO7kn9FtI0vSPCPh6y0y1aCx0nQtOWNppvstrGkFrCXu9QvpUWKIO+HmuZiF&#10;yxZ2IJJr5h+I/wC0Y8c0+kfD8wuEMay+KLiESqX+9LFpWn3abSFO1TPOpDHeEjK7JT8r6trut6/M&#10;lzrer6nq88assUup3tzevCjNvaOFrhm2Jn+FcAelZFd/4X+J/jnwjNbNpPiC+eztY1gTSNQnk1HR&#10;/souFunto9PuiyQh2XaZLfy5QrOEkXcxr7i+FfxV034jae8UkcWneJNOghbVdM81THOpJjbUtKDs&#10;ZHty2N6tkws6o7Nujkl9XoooorxT44/D1/G3hb7bpsDTeIfDonvdPjijnlnvrNlBv9JihgzvkkCJ&#10;JABGzGRFjXb5jmvzyr2b4GeDpvFfjrTrphKml+GJYNev50Lp/pFrMH0mySXypELS3CqzRsULwxz7&#10;GDqDX6JUUUUUUUUUUUUUUV+UHiKxn03xBrmnXL+bc2GsanZXEm4N5k9reyQSybhwcspORxWNX0f+&#10;zCyL481gMyqZPB9+kYYqDI41vTpCiAnkgKzcdgT0Brg9U1K20v41ajrF8zQ2WnfFK71G9dEaUxW1&#10;p4sa5uHWNeWIRWIUcnpX6S0UU5RuZV5G4hQR7nrX5C0V9T/szeD2u9V1PxrdIpttJSTSNJJVGY6r&#10;dwq9/PGyyB0MNs6xkNEVcXHytmNhX2jRRRRXz/bz/AZviSdUt9T0efxhd3EElv5Ut42hLq7QtK1/&#10;bXUSDTmu5xIoc+cx89FKBLouz/QFFFFFfBv7R/hi50rxsPEOGex8T2kEiSExgR3+l20en3VoEU7g&#10;BEsEoZwAS7Bc7Dj55rV0PU5dF1nSNZt0WS40nU7DU4I2wVeWwu0uokYEHgsuCMH6V+sdFFV7q6t7&#10;G1uby7mjt7Wzt5rq6uJjtjgt7eMyzzSueiqqlic4wOa/Of4YC78VfF7w/eX0kE19f+IbvxDeSzDy&#10;45bq0SbX7iRViU4dniJjUADcQCVGSMr4s/8AJSPGX/Ybuf5CvPK9S+C1kL/4n+EYPNMIjvrq83BP&#10;NydN0yfURGVyuN/lbN2flzuwcYP6TUUUUUUUUUUUUUUHBypGQeo9vcenX61+X3xE8IT+BvFureHn&#10;EzWcM32nSbibezXekXRMthMZ2ihWSRVzDO0UYQTJIq5ArkIYbm9uILa3inu7u4khtra3hR57i4lc&#10;iC3t4IkBZmJ2oiKMngAV+lXwt8DQeAvCdhpjRQjWLpft2v3UW4tcahMCRDuZ3Gy2jK26bCEbYZQo&#10;eR8+jUUUUV89fF343L4Iu5vDOg2cV74j+yRSXN9dP/oWivdBJrZGtAM3ErwMZAu9Ej3RsTKC8dfG&#10;3iLxv4t8WNIfEPiDU9TikmhuTZy3Ji0xLi3gNvFNb6Vb7LaNwjMN0cSk7nJOXYnla6jw54z8VeEp&#10;RL4d13UdLUSSTPbQzeZYTyyQ+QZbrTLgPbStswA0sbEEKV+ZVI+wPhV8ebfxVeWnhvxVDb6Zr1ws&#10;cGn6lC5XTtavWlKx2Zt2H+jXDjYI13skr7lXy2MUL+vePvCFr458K6p4euPLjmuIxPpt28UUjWWp&#10;2x8yzuUeRHZASDFM0eHMLyIGUPXwx8JPFl18P/H1vDqStZWd/df8I94itb6RrJbHfdCAXV2JyqxP&#10;ZzDdI0gyqeavylyR9Jf8Lif/AIXV/wAIX9pg/wCEX8v/AIRzdut9v/CU/wCu+3ed5HnbvO/4lf2b&#10;zfL3fvevFfB1fdX7N+iRaP4F1DxJdJDA+u6jcz/bHuPlOjaKps4fPVm2RCO4+2sTgEqQzEqE2/O3&#10;xe+J174+1ya1tbkr4U0q6mTRbaISxx3pQmL+27xZlR2lmXJiSRFMMbbAocytJo/Cz4K6n4/Q6vqc&#10;8+ieGY3RYrtbZZLzWXjnC3VvpazMqoioJFN2yuqy4RY5dsoj+obb4A/Cy3t4YJfD9xeyRRrG93da&#10;3rK3Ny44Ms62c8MQY9xHEq+gA4ryv4k/s9aHp2jax4k8KajcaaNLstQ1a50bUZGvLGS0tIluWt9P&#10;vSPPhKRpMV88z+YxRS8YBc/IFfQX7OPiK40rx5/YY3vZ+J7C5t5o1ZESO70q1k1SzvHBUltqJPEF&#10;BH+t3HOBX3tRRRRWbrOj2Ov6TqOi6lH5tjqllcWVyowGWOdDHvjJGA6cNG+PlYBhzivhXwp8BPE+&#10;reLb7SNagu9K8P6NeSR32uNbPCuqW0crLCvh/wC0KRK9wq7hJtZIVJaQFwsMn3bpOkaboWmWekaR&#10;aQ2OnWECW9pawhwkca8nLOSzOxy0kjEuzkuzFmJq/RRRRRRRRRRRRRQcYxwQQcgn2IGf6+xr89Pi&#10;18I9V8Eajf6tptnJceDp7nzrS7t/MmXR1u52EOl6gJnklAjJWKO4kYrICmX81ileJV9Sfswajb/2&#10;v4u8PT26zDVtGs79mlWOW3MOl3T2c9tLBICH8z7cpweMKwI5FfPdtNqXg3xPBO9vCmr+FtdikktL&#10;hvOgGo6Lf7pLac2jjenmRFHMcoyM7X5zX6g6BrmneJdF0zXtKlMthqdrFdwFmheaIPxJbXIgaRFm&#10;hcNFPGrnbIrLng516Kw/E3hzTPFug6l4d1hJm0/UoVjma3l8ieJ4pluLe4t5cEB45USRQyshKgOr&#10;LlT8fX37L3i6O5nXTPEPhu6sl2GC4v21XTrub90GkElnbW93Gh35Vf8ASGyAG4JKr0HhH9mW6t9U&#10;juvGmr6bdafazW8yabobXkw1PG55Yb28vYrdoIwwjDCON2kRnAaIhWP16qoirGirGiKqIigBUQAK&#10;qqo4AA6AY7ADFFFFZet6xY+H9I1LW9RcpZaXZXF9cbNm9o7eMyeVCJGRWkcgJGhPzMQvU1+cHj/4&#10;meI/iFfSzalcPa6PHcebpugW8rmwsgimOF5MBftFwEZt9xIu7LuEEcZEa8Fb3FxZ3EF5ZzzWl3aT&#10;RXNtc20skFxbXEEglguLeeIhkdGAZHUgggEHNfbPwK+Lt54oP/CH+JphPrVnZyXGlavLPCs+sWts&#10;VWSyuklZXmu4kYyB4wzSxI7ygPE0kv0vRRRXmHxK+Fmi/EizthcznSdZsWC2Otw2wupEtZJA1xZ3&#10;dmZIhNEwy0Y3q0cmGVgGlST5l/4Zh8eY/wCQx4PztJAF/rZJxn5RjT8Z4HXHX1zXtPwk+CI8BX58&#10;R65qNpquumzmtLa2s7ctp+ledOyzXNveXarNLLJAEjDrHDsR5oyJAwcfQFFFfGP7THjNLvUNO8D2&#10;bkppLx6vrQKbR/aN1aY0y3DOoYmO2laRijFCJlH3kwMn4T/8SP4UfGDxLdzLDY6jp8fh6zaPdLON&#10;VGnzWsKyQKOFaXU7VVk7fOTwtfNdbWg+H9a8TajHpegabdanfyAN5NsmRFEZFh+0XMzYSKJWdA80&#10;jKgLDLDNfon8K/h1b/Dnw59geSC81jUJhe61qEMSojz+WEhsbWVkErW0AyIvN5LNJIFTzNi+l0UU&#10;UUUUUUUUUUUV4D8Zfg5H41ibxB4fjt7bxZa25WWL5IYvEUMShYre5mJVUuUUFIJnGGG2KRhGEaHL&#10;/Z5+Ht54c03UfEuu6fcWGs6u7adZ2t9BLa3llpVrKPOaSCYLIhuJ1yVdR8sUbg7W5+kqKKKK8f8A&#10;jr4ibw98N9XEUksV3rskHh21dIYpUxqAaXUUn87hVeyiuUDqGYMy7Qv3l/OevUfhd8NZPiRql3Zj&#10;WrHSrfTI4Li+jk3TatcWk3mIZdLsflWRY5FjjnkeVRGZYzhydp+vrD9n74X2trBbXGi3mqSxhw99&#10;fazqsd3cbpGkUzJpsttACoIRfLhXhRu3PuLcF45/Zt0m5t7m/wDAtxNp17HErx6DfXDXWm3TIkaC&#10;G0v7ljNA7gSSZneVTIwUGGP5l+RZoNa8L6yEngvdF1zR7uCdUmjktryyuoCtzbTBXAIP3JEbowIY&#10;ZBBr9FPht47074neFHubuDTxqCJJYeJNFH+kW0TzK0eTbXWSbW6jy8avvGN8JdzG7H87vEmjN4d8&#10;Q65oLzNcHR9Vv9NW5eBrU3UdncvBHdi3LPsEqqJFXewwwwzDmvfv2Y9AS+8U6z4gkW2kj0HS47WB&#10;ZFc3UV/rcrLDc2vylRtgt7mKRiwP7wBQwLEa/wC0J8UTdT3Hw/0OaB7OB4W8SXsLs8kt9BIXGhoV&#10;+QJCyo9wQSxkAi/d+VKsniPgD4b+IviDqUVtptvLa6UsxTUdfnt5G06wSJVedFcbRLcbXQx2yOGO&#10;5SxSPdIv2Dov7O/w506xjt9UsrzxDeYV59Qu9Rv7EtJ5SpKlva6XLCkcW4M6K/mOM7TI+BjK8Vfs&#10;3+DtStJ38LveeHdUjtAlnC95cX+jzXKSmTzL5L3zrkeYrCIvDOFUYfynIYP8P6jZf2bqN/p5urO+&#10;+wXt1ZG90+b7RYXf2WdoDdWM5Cl4n274n2jcpBwOlb/gXxE3hPxf4f8AEIllih07U4GvWhhiuJjp&#10;k5NrqsUUM+FLvbPKiZKkE5VlYBh+pdFFFFFfDPjv4G+JJ/iLe2PhPSgdB1gprMF+ypaaNosd9deV&#10;fWM06Qwwr9nmLvDZ2yySi2MZVXYNj628CeC9N8A+HLXw/psss4SSS7vryZVjkv8AUbhVWe7aJMqg&#10;IREjQElURFZnYFz2FFFFFFFFFFFFFFFfIPxx+DWp3WpXHjPwjYS6h/aEkf8Abeh6fa+ZepetiJtU&#10;sLW1G6ZZmw1yiqZBJumJdXcxfItepfBnV4dH+JnhS4uGmWC6vptJYW43GSXWLOTTLNZULKCguJom&#10;c9gCwBIAqf43aQujfE3xLHFaz29tqE1trEDShyty2qWkd1f3UDuMMhuzcLleAwZf4SK+xvgz44Tx&#10;t4Msmubhptc0NItI1pZp/tF5PLDDss9UnaRmlb7VGNzSyY3SrMF3bCa9Zoox1yOoII9jxyK+PfFn&#10;7Md/Nq01z4M1bS7bSrqaWVNO1uXUY5NMVgGS1gvLeG6a4jB3hGkCuF2qxkbc5yNJ/Zg8TNqNmNe1&#10;3QItI87N8+kXGoXOpmCPJMVpFeWcUQeTAUSOxCA7yj7fLb7F0HRdP8OaRp2h6XCkFhplpHaW6BYk&#10;ZxGPnuZ/JVQ00rFpZpNgLyMzn5mOdSiiivhD4x/GXU/EmpX3hzw1fT6f4YsZbywuLixuwsniVtrW&#10;d3JPc2bENYurOsMAcpKh8yXcWSOH52r6R+C3xh1jRtW0rwnr1zPqmgalNZ6Vp8txKZLrQriQi0sB&#10;BPKcm0+5E8DHEahXiKhGST7nooornfFnhTRfGei3Oha9bfaLO42yRyRkJdWV1GGWG+sJ2B8uWPJw&#10;2CGBZHV42ZG+Qrr9l7xit1Otlr/heazV/wDRp72XWLO5mi/hMtpb2lwqN6qJnHoxrp/A/wCzbf6b&#10;rlnqni/VtIurPTby2vIdM0pbm9TU3gZpBFfTajDAscQcRFkEUvmoXU+WeT9cUUV4R8f/ABxF4a8H&#10;T6FazoNa8VRvpywgjzbfRnUjV72RHjkQrJH/AKIqsyNmUyRMTCwHzp+zppJ1H4k212J/K/sPR9V1&#10;QR+WZDdGaNdDEG4EbMfbfM3YP3NuMtkeTeJ9Uh1zxL4g1q3jkit9X13VdUghmKebFDqF/JdxRyFf&#10;l3KrgNjjisq3t57ueC0tIJrq7upo7a2traN557iedxFDBBDECzu7EKiKCSSAASa+5fgR8Kb7wfDd&#10;+JfElvHBruqW6W1jYks8+kaaX82f7UVfy/OuGWMlNpaJUALhpJY0+i6KKKKKKKKKKKKKK8y+KXw3&#10;s/iPokVo1x9i1jTGnn0S/bc8EU1wiLdWt3Cmcwz+Wgd0G9GRXXcFaN/Afgp8Itc07xtd6r4w0Wax&#10;j8LRRyafFeQpLa6hrF2Ctrc2U7RS21zHaoJJS8E4eKc27A5DAfZdFFFFZWu6omhaHrOtyRNcR6Rp&#10;eoapJCjbJJ10+1e7eJWPQtswD2znFflRf311qt9e6nfSm4vtRvLm/vZ9kcZnuruZri5lMcQVV3Ox&#10;OFUAZwBit3wZ4WufGniXS/DNndW1lPqck4+1XfmNDDFa2kl9cNsiBLN5cTCNBjc2FLKCWH2roX7O&#10;fw80y22atDqHiS7kithNcXl/c6fBFPFGRO9ha6Q8LIkjHcUnkmZdqhX+8Wg8Rfs4eBNVtQmgm98L&#10;Xsf3bmK4udYtZA0iFzeWWpTM74QOsXk3EWGbc+8KFr4u8WeEtc8F6xPouvWZtrmIloZoyXtL+2Lb&#10;Yr2wuCAJInwcHAZTlXVHDIPsP4CfFKfxRYyeE/EF1FLrmkW0LaVcybludX0qFPKdZ2C7HntcIGcs&#10;HlRg5VmSaU+AfH3w/HoHxH1KWAW62/iC0tfEMUUBkLRSXZe11A3HmDHmS3UE852kjDryDlR4rXVe&#10;N9GXw74w8S6LHaXFlb6dreowWNvdCXzl0z7S0mmOWmAZ1ktzFIkh+8rBgSCDX1N8UdUl+Hvwc8K+&#10;CYIk07Vtc0uz0y+itSwSOO1tYrrxVKlxbExs09xMIpQWIkSaQjIzXjPwU+G0fj7xDLcapHOfDmhr&#10;Fc6gI9irqF48g+yaOZCyuqyKJJJXjViETZmNpY5B+hMEEFtBFa2sUNtbW0Mdvb29vGsUEEEShIoY&#10;YkAVVVQFVVACgAAdBUteBftJXt/a/DpYLVmEGo6/plnqgEKSq9ikU+oRpI7qxixcwWx3qQ2cJnDM&#10;G+BK94/Z40K/1P4iWerQR4sPDdlqF5qNw6T+UDqGny6VZ2iSxoyCZ2mMixyMoaOKYgkrg/oBRRRR&#10;RRRRRRRRRRRRRRRRRQT9OnuMYPPPTpXnfiT4mfDbRlm07XvEujSidrzTr3ToBJrrK0S+Re2WqWOm&#10;R3DRD5ijJOihvmXBKsB8ueLvCHwt8Z3F3f8Awx8VaRp2sGRppfDGqtPoVhqc90/7i38OtrEduscz&#10;yBkS2QvEN6AfZ41+bzjwjeaj8MviTpE2vWp0y40XVRZazDexTTC20++ibT9Ruo1smzMFtpnntniL&#10;pIdjr5iEBtz47+GP+Ec+IWpzxKgsfEaL4htCjzyES3sjR6nHNJMoUP8AakmlCRswWOSPkZ2rd+DH&#10;xYHgC+n0jWFebwvrNxFLcyxiSSfRr0J5H9pQQISHjdQi3SBS5VEePJQxS/f1vcW93bwXdpPDdWt1&#10;DFc21zbSpNb3FvMgkhmhmjLK6OrZVhkEEEHFT0UUUUUUV86/tK+IBp3gmy0KKdFufEeqRLNA0LOZ&#10;tM0kC+umSYgqhS5Nl1YEgkKCAxHx/wCCPCl5408T6V4etBIq3c4a9uI03/YtNhIkvrxieBtTOzcQ&#10;Gcqg5YA/Vvx28C6Xqvg+DVvDUFq158PRHpN5a2Bjnlh0BLeJnsbgW0cku6xV4blVmlRIoHnkOS4N&#10;fJ/gfxGfCXi7w/4hDzLFpupQve/Z4La4uJNLmza6rBBDdEIXktnljQllILAq6MAw/U3qPYjPXPbg&#10;/wCFFFFFFFFFeR/Fn4o6f8PdIaC3kjufFGpQTDSNOV43NoGGxdY1CNg22CNs7EYZmcFE+VZXi/Oq&#10;4uJ7yee7u55bm7uppbi5ubiV5ri4uJnMs0880mWd3YlmZjkkkkk19BePy/gj4T+CPABQ2ms6/JJ4&#10;t8TQxyS2VysLuz2NhrWmsiu7bnijzKQEkscBSQCnJ+E/hbJfWlv4k8bapa+C/BzNFMLvU5VtdW1y&#10;2EDXckfhyxmVjK7RKNkjId29WhjuMMlfS3g/4hfAjwbYw6R4e1u3tA6QQXN9LoeuC+1OSORilxqu&#10;ovZJvO6RyC5WOMMyosaYUe6aXrOka3A91ouq6brFtHM1u9xpd/a39ukyqJHheW0dgGCspKk5wy8c&#10;itGiiiiiiiiiiiiiiiiiiiiivEf2g9Cn1v4cXk1uZjJ4e1Cy1428FublrmCJZNOuw20gxJFFcyXL&#10;yYYBYyCADvX89a9n+ANzcQ/FPw/HDPJDFe2+t212sbMqXFvHodxeRwTKv3lE0MUgzwGVW6rX6I0V&#10;4h8bvhonjfw/JqmmW0Q8UaFDNc20iW1xPd6vp1vFJPPoUf2TczyOT5lqDG/7392PLEzvXyz8D/GM&#10;3hPx1psEk066P4ilh0XU7eM5jaa6bytJvXieSOMGC4dczMGKQvMEBL4Ot+0bpaWHxIlvFmeU67o2&#10;lapIjIFWB4VfRfKQ55G2zWTJxyxA4AJ9W+GGqD4c/AvVvGTiC5uNQ1DU7/TIPJZ83TTReG9Otb0F&#10;4WeNbmBppRHJkRMxXLgivmTwh4Y1j4ieLbfSIri4lvNUuJ73VdVuFnvXtrfeZ9Q1S9djudiW48x1&#10;8yV1QuGcGv0t0HQtN8M6PY6HpFuLbT9OgWCBOGZuS8k8rADdJI5MkjdWZiTWvXM+N7q5svBni28t&#10;Lh7S7s/C+v3Vrcwl1ngubfSZpoJYXQ5VldQVYYwRmvytrf8ADGg3HijxDo3h+281ZdX1G2s3lht2&#10;untbeWUfar4wIV3LBFvmkG5QFUkkDJH6s0UUUUUUUUUUUUUUUUUUUUUVyOv+PfBnhj7Quu+JNJ0+&#10;4tBCZ7E3a3OqoJyoiI0m08y5YNuVvlhOFyxwoJr5r8bw/Ar4i3M8+ieKrDw54suIrqSG+l0/UtH0&#10;HUr0t9seTX3v7WOJWkxKonSRJC8gLeeypEfnjxH4S8R+Br6xfUEWJbpRqOg65pd2tzpuqW0Mge21&#10;LSNTtTggjy5kB2SKjxsypvXPtHx2EPivQPAPxQ0+OQQaxph0XUlF1FPa2F3E0l9b2EQMccrSJMdR&#10;ilkxsPkr8qEjf5D4A8e6t8Pdej1nTFjuIZYxa6pp020Q6jYNKsskAl2sYpAVDRTKCVYYYPGXjf8A&#10;R7wr4q0XxnottruhXP2izuMpLE4VLqyukUedY30OT5c0eRkZKlSrozo6O3Q0UUUUUUVxXxG18+F/&#10;A3ijW43uIbi10qaCymt445ZINS1ErpumzeXMQu1LiaJnJz8oYhWI2t+Ydvb3F3PBa2sEtzdXU0Vv&#10;bW0EbzT3E8ziOGGGFAWd3YhVUAkk4AJr74vvhLpkvwqPw7tHspPEml2Vt4geaN42kfxLcGYrezSI&#10;tuxhuWjubC1muUyIFAIZoePgWaGW3llgnikgngkeGaGZGjmimjYpLFLE4BVlIIZSMg8Gv1I8C6+P&#10;FHg7w3rpuI7qfUNJtXvpoo2hQ6rCv2bVY1hkVcbLpJo+MqduVJUhj1dFFFFFFFcb448daD4C0ltS&#10;1m6jWaVLpdK04GRrrVr22tzOlrCIkkKKTsR52Xy4yy72yyg/m/4t8V6v401y717W7lprm4YpBCuR&#10;bafZI5a206xiP3Io9xwOrMWkctI7sfXfB4/4Q/4MeOfFcxhivvGk0Pg/QorqylYzWoWSHVJ7O8tz&#10;kF4pbw/PsQSWq7jISqHzjwj8PtZ8WpLqKS2Oi+GrG5httX8U61dW9hpGnmYEhfMuXUzS/dQRxZw7&#10;xCRo1kV6+lfBOsfAP4aPNDb+JYNW1+KTyL3xDNo2qXzCe3ja0uV0S5s7SSGK2kLSsPs8r+YpUNNM&#10;qxkfQWgeMfCvicKNA1/StVla1F61paXkLahDa71jM9zpzFbiFQzojebGuCwB5IFdLRRRRRRRRRRR&#10;RRRRRRRRRRWF4o0ubXPDXiLRLeSKK51fQ9W0y3kuCywRz39hJaQyTMis21WcFtqk4zgHpX5WXNtc&#10;WdxcWl3bzWt3azS211a3MUkFxbXEEhjmgnhkAZHRgVdGAIIIIBFWNLu77T9S06/0xnTUrK+s7zT3&#10;SJJ5Fvre4Wa0ZIZA4dhIAQpUg9wa/WiiuH+IHgDRviDoj6Vqa/Z7qDfLpOrxxLJd6Xduu0yRqxBk&#10;ifaqzwFgHUDlJFjkT85rO51zwD4shuBG1lrvhnVj5tvJJJ5Zns5fLuLSd7SRDJBMu6OTy5cSRsQG&#10;2tmvpn9o+KDXfCfgPxrYyKLGaRo4kliKXc0PiTTI9WsHfHAWNLWQMpJ5cY7mvj/BxnBxnGe2fTNf&#10;Svxd8M20/wAdNFs72Vp7PxjdeEHuYoCYZYbW5u08OTwLKd3zsts0gcAgbwMcVzn7Q2tLqvxJvLaN&#10;YvL0HTNN0dZYphMLh/LbVZ3kC8K8cl08DJzgx84OQPqz4aaHYfDX4Z2k2rGWwYWEvijxLJdW91DP&#10;b3Vxarc3EE1i5eRZLaFI7UxooLtFkRiRyK5nwD+0DonjLW00LUtKbwzd3jRx6RJLqa6ha6hduxU2&#10;LzeRb+TK2VFupVhIxKbg+xZPoCs/VtI03XtMu9H1i0g1DTb+Iw3VpODsljJDKQwIZWRgrRyIQ6OA&#10;6MrAEfPWtfsx+EbyTzdF1nWdGL3vmyW8wt9Vs47Ihi9nZo4imRslQsss8xUD5lYnI9i8DeAfDvgD&#10;TJNO0GGUm5lE9/qN46TajqEi5EH2qeJI12RKxSKNEVFBZgpd5Gbs6KKKKKKKKKKKKKKKKKKKK8i+&#10;I3xl8NfD55NOMba34iVbeRtFtZ/s/wBnguMSJJqGomOVYMx/vEj2PIwZCUWOQPXxX4y+K3jXxwJI&#10;NX1M22lSbAdD0pZLHSGVTE4FxAHZ7jEkKSp9qkk2Pkx7AcV5xRXp/h3xvps9mnhv4jWmoeJfDMNt&#10;KmjXMNyx8QeErn7GLOGXQbqeRQ1vsSJWsJn8gMkcgQ+W0cvvGueEL7x58KrLTnjtG8W/Dm2UaW1j&#10;LNdW/iXwydPVtPvtISJ5Hki1K1ijNvM0WXureWELERKsfxxXsvww+MeueAbm10+7kn1XwlvkS40h&#10;mVpbBLiXzZrvRpZfuOGLSGAuIpCz52O4lX9AtI1fTNe0y01jR7uG/wBMv4RPaXUBYpKhJDKyuFZX&#10;RgySRuodHBRwGBFaNcX4u+IPhLwPA0niDVoLe5aISW2lW5+1avdq6StCYdPiy4SRoXjE8uyEP8ry&#10;KSM+WW37THw+nuIoZbDxRZxSyxxvd3Onac8FujuFaadbW8llKr95hHG7YHyqTxXt+ha/oniWwj1T&#10;QdUs9UsZNg8+zlD+U7xLP9nuIiN8Mqo6F4ZVWRM4ZV6VsUUV8zfEz4S+P/iR4qgvbjVvDum+HLHF&#10;lptst9rF5dW9g1xvutSexa3SA3ky7S6RyopCRRNKwjEp1bTw/wCFf2evB+qeIZGfXNfvNtjHeyxR&#10;2s+o3M2ZbLSLKIM/2e2Gwz3B8xnYIzkuUhjXyH4IfE2WHxNqfh7xRN9ssfHupzXG42UUqN4r1e4W&#10;FzPFDtVYb0N5MoETKHEXEcXmNXU+LP2Ymlubi78Ga3bW0M90Gh0bW47lYbK2YM0qxavb+dK+xtqx&#10;JJblth+eZnXL/Qvw90fxFoPhLStC8Tzafc6ho0P9nxXmm3Ulxb3GnW526fuSa1tTG8MWy3K7X3CM&#10;SGQs7Be0ooryXxd8a/Afg67l0+7vrnVtTt7j7Pd6docEV7NZSIzxzC6nmkht0aN4zHJD53mqSMx4&#10;yax9B/aG+HetXi2U82qaC0zwxQ3Ou2kEFlJLPKIlR7uwmuEhVc7nluNkaryz8V7bb3MF5bw3VpPF&#10;c2tzFHPb3NvIk0FxBNGHhmgliyroy4KsrFTkEEg1LXgvxi+Mlt4HhfQdAkhuvF1zDl2ISe38PwTp&#10;uju7tGBV7l1IaC3bjGJZhs2JP8G31/e6ndz3+pXl1f3ty2+e7vJ5Lm5ncKFVpZpiWY4AHJOAMV6n&#10;8GPBMfi7xbFdalHH/wAI14aVNY16W4MQtnSLdJY2Nx9ojkiZJpEzOkgUNAkwDq2013fjbxNa6J4o&#10;vvGmv2dtrPjS9lhPhDwnqYuX0/wb4ZiGdJ1PxDYNISuoXEeLiPTxIvkvK9zIElaNE+ftc8Qa34lv&#10;31PXtUvNVvXV0E97M0vkwvO9x9mtY/uQwq8jskMKrGu47VANY1XdP1DUNKu4r/S76802+gEnkXth&#10;dTWd3D5sbQyCO5t2V13IzI2CMqSDwTX1B4E/aT1KG4tdN8eW0F7ZyzpFL4jsoBbXtnHLJI0lxf6Z&#10;aIYp0QtEmLWOJkjRmCTyHB+u9K1bTtc06z1bSLy3v9PvozNbXdu4aKRM7GHqrKwZHRhuVgVYBgQN&#10;CiiiiiiiiiiiiiiiiiiijrnPPZgTkY9MdD/9fBr5u1j9mfwjf6vBeaZqmpaJpZdWvdHgVL3cgRU2&#10;abqF8zPASVZmM6zjcx2hVASvUvBHwy8JfD9JW0Czmk1CeA211rGoT/adTurf7UblYWdVSKJQSiss&#10;EMYcJGZA7oGrv64bx/4/0T4e6MdT1VzPeXHmQ6TpMEipd6pdRoGKJuBEcMe5WnnIKoCBhnZEfnPh&#10;b8XLD4l/2pB/Zv8AYeqaX5E32B9Shvzd2E3yfbLV/LgkIikBSdfJ2oHi+cmTA+NfjJ4UHhHx/rFl&#10;bwJbabqTrrmkxxC0jhSy1J2aSGC2tMLDFBcrcW8UTKpCRqcbSrN6d8bL668W/Dv4VeM0liu7dre9&#10;stWuox5CJr9/aW/2qCO1lCvgTafeKzKpQbBhiGQtm/FzULbS/hz8JvBdmkFqz6FZeKNWsPJnW5gu&#10;7iwCQ3LPJ8o8+4uNRaRASQ65wgwD6d+zP4SFh4f1LxddQR/adeuDZaZIwtpJU0rTZWjuZI5oyZIx&#10;NdB0kifaSYI3wQUarVz+0n4ctfFlxokmkTP4fttSl0+TxTbalDeK8cOYG1G3020icS25lBKvHdM7&#10;wYkVC58o/Rdtc295bwXdpPFc2t1DFc2tzbypPb3EE0YkhnhmjJV0dSGVgSCCCODU5H06e5zk88dO&#10;leCeJv2dfAuuz3N5pjX/AIZu54pNkOmywy6QLuWZpzdyabdKzBRvCeRbzwxhVUIq4Yt0/wAO/hH4&#10;a+HgN5aNcaprs1u1tc6zeOU/cy+W8sFlYxnyoYy8YcE75fmYGUqQK9Uoooooooooooooooooooor&#10;ivG3xB8NeANPjvtfupDJPKsdnpdisVxqt8xYebJbWsskY2Rr80ksjqg4UtvdFb4q8a/Hnxp4pmaL&#10;S7qbwnpI2GOy0m8kW/d1Qb3utZjWKVstuISIRptwGViu8+I0V2XhjxnqHh2OfTZok1nwtqTka54W&#10;v5JP7N1KNwqPLCwy1tdqFR4byDEkbpG3zKuw/UXw/wBJ07xB4S1/wDb6hc6l4F8UWl1feDtXu3aS&#10;98PapDIlzf8AhjXbWC4jEd5ZXIg1G3tYgsN0gnuA7xuyr8gazo2peHtUvtF1i1lstR06doLq3mBD&#10;KwAdHQjh43UiSKRfldGV1JVgT0vgL4ga58PdY/tPSHWW3uFSHVNKnY/YtTtlJKLKF+5LGWZoJ1G5&#10;CSMNG8kb/oP4C8f6J8QdFGqaQxhuYCkOqaVOym80y6ZCwjk2jDxSAFoJwNrjIO2RJI07esjXNe0X&#10;wzYSarr2p2mlafGWTz7uVVEswhe4FvbRD55pmSNzHDErSNg7VPSvELr9pf4fQXM8ENl4nvYYZpY0&#10;vLbTtPS3uURiqXFut5dwzbHwGUSxI+D8yqcivVfCfj/wl42haTw9rNvdzxqWn02TNpqluqLG0jyW&#10;FyFlMamVE89FaIt8quSDjsaKK8O+MngLxp8RIdK0nRLnQLHRbCeS/uf7SvrxLm9v2iNvasYrexl8&#10;tII2mA2zkP5p3KNimsnwP8F/D/wyaXxp4i1mTVb/AETT7u/aVLV4NL0mNLDfqFxFbRmWa5kjQTLH&#10;I20MrZECyhCvhNv8bL1PivJ47nhnl0WSGbQRpsUdtFdp4UM5ktol8wyD7QkgS8kxKA8oaMSJEw2+&#10;3eO/gbofxBmXxf4S1W30i61mx/tF1No02k65cXUIubLUCY2R7VptwNzIscm7IkMXmbzL1Hwe8FeN&#10;/AVle6F4iv8ARNR0NnN3pR0/UNQuJ9OupGH2qBLe8tIlEE2fM+WUbZAxCMZmdfZ6KK4Pxn8S/CHg&#10;NUj1/Uil/PbS3dppVnBJdajdRRNtUiNPkiEjArG1xJGjEMFY7Gx53YftJ/Du9u47a5g8RaTDJ5hb&#10;UL/TraW1hEcTSIJU0u4uZiXI8tSkDfMRu2plh7bo2taX4g0621fRb631DTbuMSwXVs5KtkfNG6t8&#10;6SLyskbqGQgqyhgRWnXCfEH4haJ8PNGOp6n/AKTe3HmRaRo8MqpdapcouXVWIYxwx7lM87KQikYV&#10;pGjR/wA5/FfizW/GmsXOt69dm4up2KwwpvSzsLcHMdnp9uS3lxJ2GSzHLuzyM7lvhLw1feMPEek+&#10;HNP2rc6pcmIysYwltbQxG5vrxlkZAwhhSSXYGDPt2JliAfp34gweDtHXSrHWrR7jwL4A0y40Tw5p&#10;FvdxWF7458bSCI6qWm004a0swqrqV4I4WjvXnj/eyExH5x8XeOdf8ZzWrapJBbafp1vDaaToelw/&#10;YdD0m2gi8qKGx09Syghfl3sWfaFTdsRFXjacjsjBlJVlIZWUkMrA5DKR0I7GvefA3x+8XeG5be01&#10;6aTxRofmATLfyNJrVtCWd5Hs9Vc75G3OrbbsyDaixo0KncPtbwl4z8O+NdMj1Lw/qEN0rRQy3dkz&#10;xrqOmPMWVbbU7JSzRPujkAPKOFLRs6YY9PRRRRRRRRRRRRRRRRRRRRXhXj74B+G/Gep3OuWl9c+H&#10;dYvTE969vbw3mnXUy5827l05miYTyDaHeOdVJBdo2kZ3N/wd8CvA/g++ttWVL7W9VtTbS21zrM0E&#10;kFleRIVa5sbC2SJAxZt6GfzTGUQxsHBY+zVQ1XV9M0HTrvV9YvoNN0ywiM91eTkhIoxwFRVBZ3Zi&#10;qRRRqzyOQiKzMAfDfBHx/wBK8Y+LY/DTaHNpEF6bxNJ1K61KGeS7mhzLbW91ZJCqQtLErkbbiQCT&#10;bEC+4NXlP7TPhKOw1vSvF1pFKE16F9P1Vlgma2j1LS4Y1sppLsuyK9xbfu0h2JxbM43Fn2w6Vc/8&#10;JD+zZ4gsZLO2urrwhrcY08RI095b28mrW+pS6nJGGZk2xXl9D5m0J5SuP4XNc5/wjN//AMM8/wBr&#10;/Zrfyf8AhP8A+3vtP7vz/wCyPsf/AAim7fjfj7d8vl5/26+j9O8G3nirWPhB8Srue1uJ7HwjZv4g&#10;F7NMtxeTXehm90m7sYYIzGZEu7mWaYySJgbMBsYr5N0OwtfiH8X0ijjSTTPEPjDU9XuLe7luIRNo&#10;ovptbvbZpbULIsklqjxoV2HeVG5PvL9JftMeI307wjpnh2F5kl8S6iZLkiG3kt5NM0Ty7qeCSWUl&#10;43N1JZyR+UoyEkDOq/K/wxX6U/B3xXL4w8AaPf3l2t3qtj5+jatIFuPM+16e+IHuJLgkyzS2rW9x&#10;K6uyl5CBtOUT0+iiiiiiiiiiiiiiiiiiiiiivlv41/Gs6Obvwd4Ou8auu631vXLaQH+yeNsum6bK&#10;uf8AS+08wP7jlF/f7jB8WEliSSSScknkknqSaSiiivpD4EfFdfC14fCniXUmh8MX7l9MnuAHt9F1&#10;aSXnzJ3IMFpcbnMpwUSTa5CI88lb3x2+ENxBc6j4+8NRvdWd1JJfeJNNjBknsp3/AHl1rdpjmSBz&#10;mS6XlomJkyYS/kfKNfQPwD+I3/CJ6/8A8I5qk0Ufh/xJcxI09xLdBNK1ZYWjs7mJIw8YW6by7e4Z&#10;kXpFI0ixwsG+qfiz8QYvh94Ye9hCTa3qcsmnaJbGW3yly0DNJqUsMh3PBbDaZAkbZdoo22CQSL+c&#10;V/qN/qt3Nf6ne3eo31wVM95fXMt1dTFIxCnmzzksdqqqjJOAABwK7r4W+Bf+Fg+LLbRpLk2tha20&#10;mq6tKgBuDp1rPFDJDag8eZLJLHEGbIQMZCH27G/RbQvDPh7wzai00DRtO0qExQQymztYo5rlbWIx&#10;QSX1yB5k8ijOZZ3Z2JJLEkk7dFFFfFf7Uc2pHxD4Xt5YyNIi0a5nspfLAV9SnvdmrRiXq22KOyOD&#10;wNwx1NfLdfq54Yn1O48NeH7jW0mj1m40PSZ9XjnthZzJqctjHJfJNZoqCJxKXDRCMBTlcDFblFFF&#10;fNPxr+D+gXPhq88TeGdLs9F1Tw7ZSXVzZ6VaWWnafqmlQv598bm3QwxrNbxmW4SZMySKpg2SEwmP&#10;4dr6G+CHxXvvC2p2HhLVpjc+F9UvUt7Yyuok0G/vZtq3EEsmALWSQ5uIiwVCzTphjKs31T8U/iBb&#10;/D3wxNqCm3l1q+3WmhWMz48+7YAS3TxoCWitlIlk4UE7Ii6GRTX5r3FxcXk893dzzXN1czS3Nzc3&#10;Esk09xcTyGWaeeaUlmd2JZmYkkkkkk1veFPCmteNNbttB0K28+7uPnllcslpYWkbBbi/v5lB8uGP&#10;IycEklURXkdEb7a8Qah4S+CPw5l0Cz/sbUNWkskji0W/Km48R3upZtb3VNV0+IyO9qVSUyeYwjKR&#10;i1WVSY6+EtW1XUNd1K91fVrqS81HULiS6vLmQKrSyytk7Y4gqIq8KkaAKi4VQFAAzaKKK9D8AfEn&#10;xD8PtSiudOuJbjSWmZ9S0Ce4kXTtQSVVSd1T5lhudqII7lE3LtAYSRb4m/RLwp4r0bxpotrruhXX&#10;n2dxmOWKTal1Y3kaBp7G+gBby5Y8gkcggq6F43R26OiiiiiiiiiiiiiiiiiiiiiivzY+MXim48V+&#10;P9dnkeM2ek3M3h/S1heCeL7BpVzJGJo7mBE8xZ5TLcgsXKiQIHZEU034Oa/P4e+I3hiaFZZYtT1C&#10;LQby3jnNus8GtMNPQzEK29IZniufLI+do1GVOGH0H+0/4cW40fQfFMMS+fpt9JpF80VoHkksdQj8&#10;+0lub1DuWKCaF0jRwQXuCQVYkNzfhHwvqfxT+Btn4b0+fT9OvPC3jK5+xyXYuPs9/CYHv5RdzQrI&#10;0bj+05NpSNgRGikDczrxH7QV/c6x8ULnTIrUPJpOn6Notmlsksk9411ANXTECZ/eGS9MSpGMEKvB&#10;JNfUXiRpfhj8GbqGxSIXmheGrHSkuNPxZouq6i8OlT6xDhD8wubhrxtwy753EM+6vzmr7d/Zl8UT&#10;6j4f1jwvcuhHh65hu9NLTQrKbHWJJZrm2S2VVdlhuEeUylm5uAp2hUB+m6KKKKKKKKKKKKKKKKKK&#10;KKKK8p+KfxT034caciIsOoeJdQikbStJaTCRoD5Q1TVRGQ6WyOCFVSrzsrJGyhZZYvzw1fV9S17U&#10;rzWNYvZtQ1O/lM91dzkF5H2hQqquFVEUBI40AREARAFAAzKKKK734deNZfA/iSx1ORZ7nSftMDar&#10;YQOqvPFGrxpc224jE8IkkMZDoXRpIHcQzzK31l8TvhvpXxZ0Sy8aeCrq0udaNkHsp4nWGy8Q2MbM&#10;PsF002wQXMTB0jeYKVcNBPtAV4fhi4t57See0u4JrW7tZpLa5trmN4J7eeBzFNBPDKAyOjAq6MAQ&#10;QQQCK7X4c+O9Q+H/AIkttYtD5tlN5dprViUSUX2lvOsk8cSuV2TLtDwSBgVYYbdGzo/6Lan4v0TS&#10;fCsnjO4uJX0AaVa6xFNDCy3F3a38aSaelvBc+WfMnMkaRpIU+ZlDFBuI/NTxb4t1rxprV1rmuXTz&#10;TzOwt7cM32TTbTcTDYWEJOEiQfixy7lpGdzl6NpdxrusaVotpJDFc6xqVjpdvLcmRbeOe/uVtIpL&#10;hoVdgilwXKoxxnAPf9LPBvw68KeB7S3j0fSbRdRS2SK71t4TLqd5J5EcN3Kbq5aR4kmaMSNbxOsS&#10;sTtQGu4ooorwX9o6bVYvhxJHYLKbO51zS4dcMdus6Jpi+ZcQtcSFWMSfbY7QCRSp3FY8kSFT8A1+&#10;g/7O8upv8M7Bb+GOK0i1PV4tFdSha40w3XmySy7GYhheNdphgp2oDtxhm9xooorzT4g/C/w1450v&#10;UvN06xtfEc0DSWOvwxpa3wv7e2EFgNQu4kZ54MKkUkcgfEefL2OEdfzburW4sbq5sryCS2u7OeW1&#10;uraZfLmt7m3kMM8MsbDIZHUqwPQgg12fw/8AiBrPw81pNU0xjcWU5jj1fSJZGS01W0RifLkODsmj&#10;yxgnVSUJOQ0bSRv+jd/4p0XT/C83jGW6D6EmjprcM+Bave2dxardWKW0V+YSJrkOiQRSFGaR0TAY&#10;4r80fGHizVPGuv3uv6rNI8tzIyWlsz+ZDpunrIz2mm2owoCRBjyFBdi0j5d3Y4FnZ3WoXVvY2NvN&#10;d3t3Mlva2tujSzTzStsjiijTJYsTgAV93+BPCvhz4J+D5fEfiya0tdevYR/al20kc1yhkj+0QeGt&#10;IUMVkcGPdIsJPmurMzNFFGY/jjx34zv/AB54kvPEN/ELbzVjt7GwSea4h0+wtwVgto5JzlmJLSzM&#10;AoeV5HCIG2jjaKKK3/DnifXfCOprq/h7UZdNv1ikgMsaxSxz28uPMt7m3nV4pYyVV9siEB1Vxh1V&#10;h+hHww+KGl/EXSyQsVh4gsY0/tbSdwOOAv2/TyzbpLZ2YD5vmjb5HzmN5PUaKKKKKKKKKKKKKKKK&#10;KKKKKK+Jv2mfFU934g0zwhb3UL6fpNnBqV9BF5gddZvRIsUd2WwuY7QxvFtHAnbJOQF+btOv7rSt&#10;QsNVsJfJvtNvLXULOYxxTCG7sp1uLaUxTBkfa6g7XUggYIIr9Avinp1r4/8AhDc6taRBCmjWPjbS&#10;jfPLBJbpb2Q1CdZUs/MVpmsnuIFjYsnmOuSMCRfn34BE6pYfFDwXbAJqXifwdL9iuZW2WUJt4bjS&#10;WF0yKzgF9RiOUU/Kr8ZxXv3/AAq3VP8AhTH/AArX+0LH+1fs+7+0fLuv7M+2f8JF/wAJB5XmbPN8&#10;vP7nzPL3Y+fy8/JXc6d4s+Hthp0Nrpninwfb6XpVtbWscdrr+kfZrOBV8i2jkcTYUnG0Fzljnkmu&#10;Ss/EXwP8DQC90rU/A+nsUeya50RrHVNWkimZrt4pn0kT3jxlkBy+VBCLn7gr59+O3xS8I+N7LTNF&#10;8OwS6hJpmo/bz4hntDaJ5Etj5cmn6el0q3O2R3U3BkWIb4EwJRtdfmmv0E/Z30W60j4cwz3OV/t7&#10;Vr/WreNo5I5IbV44tLh8wOBnzBbGZGXIKOpB5r3Siiiiiiiiiiiiiiiiiiiiiq97bfbbO8svtN1Z&#10;/a7S5theWMwgvrX7TC0IurKZgwSaPdvicowDAEhsYr88fHXwS8ZeCzcXkVs3iHQYFeU6xpULO9vB&#10;HHLNNLqWmqXmt1jjiaSWX54EBUGbcdo8dooor23wv8AfiB4jtlvbi0tfDlo5UxnX5J7W9mj854Jm&#10;j0yCOSZChTO25WHeGRkLISw7LXv2YfEVnEZfD3iDTdeKQTyS219aS6FdyTRLuitrICS6hZpMFd00&#10;0SgkbjjLDH8F/Ejxl8G77/hFPF2j376J9o846beLJHe2Fv8AaJLa6vfDl07eTNbySLIwVWaCV0Jj&#10;ljLyu/SePfgxpXiHTp/H3wqurfUdPvIk1B/DlhHvV92XvjogQ7o5EyrNpjxq6MJI49rrHbD5VIKk&#10;gggg4IPBBHUEV6N4/wDH9546g8IrdyXBk0Hw7Hp16twYmWfWPtUiXmqRSqdzfaYI7R5N4G2QMoBA&#10;3v5xX1z+ytFGZPHMxjjaWNPDcaSlEMqRym/aWNJD8wVyiFgOCVXPQV9XavrGm+H9MvNZ1i8hsNMs&#10;ITLdXc5YKiZCKoRcszuxCJGgLOxVUDMyg/I/iv8Aad1CWd4PBuiW9taBHT+0NfRri9lMkKbZoLCy&#10;lWKBopPM2+ZLOJBsYqnzIfLx8eviuAR/wlXXH/MD8N549CbPI/AivqT4E+NfGHjfRNWvPExsrq20&#10;+9g0+w1SGCG1vL27KPd6jHeQWrLGBDHLaiJlt41IY5LuGI91rzP4seAofHvhO8so4UOuaekt/oFw&#10;Ui81b6JMvp4lkePbHdqvkvuk2KdkhVjEor5B+CPw7PjHxc0+pwD+xvC0tre6tbzx27/arwzMdP0i&#10;4tLrO6OV4ZTODEw8uN422NIhr9CqX043EHntn1weevHbr1z0r8/Nb+OXxdtNZ1K0n1i00e4sry4s&#10;bnTLTSNCurWxubN/stzBFNeRXTvh0OWM8nJ+VtuBSaT+0T8StOaVru80rXVkVAqarpUMQg2sSzQn&#10;RTZkluh8wuPQDmvqP4c/Gfw58QJE00xPofiIxzSLpF1Ms8V3FCxYnS9QVIxMRHh5ImRJAA5CPHGz&#10;j1a/srTUbK70+/gW6sb61ubK8tmd0W4s7qIwXELSRkModGZSVIIzwQea/JGivRfiL8QNR8f3+kXN&#10;3LKYdJ0HTLFY2QwJJqhs45de1H7LHK8KvNdb1V4lTdBHAHQMhAj8AfDjX/iDqsVnpsEltpiS41TX&#10;ZreR9P02FArzDfkCW4KsvlWyNuYkFikYeRfo3xJ438E/BHSpvC3w5t7PUvE00wTVLu5l+3G0ktf3&#10;Lza5dwbBLcA70is4SiRN5juseQk3jmjfCz4nfFC7vPEt8n2b+0v9NbW/E0k1hFqLSJE8C2FtbwyS&#10;mExSKbdorcW4jQxxuNipXo9/+yxfxWbvpfjO0vL8CPyra/0SbTbKTLgS+ZfW91dOu1clcWzbjgHb&#10;nI8M8WfDDxr4LE02t6LP/Z0UkiDWLEi+0p41nFtDPJc2+TAszMnkrdLE7ZA2bsgcBRRXc+Efhz4v&#10;8bTRLoWkTvZu4SXWLtWtNGtlEyQzPJfyrtdo94d4YBJMVBKxtg19tfCT4UXHw2iv5bnxC+o3Gs2+&#10;n/brC3s4YNMt7q1Utujnm33EpjaSaOORWhV0bMkO7Zs9loooooooooooooooooooooor8s/HWmTa&#10;P4z8VabPHLG9rr2qCMzQC2eW2kvGmtLkQgBVSWJklTaNpVgV+Uil8Da9YeF/F2geINS08anY6Xfp&#10;cXFptRpANjRpdW6SMqtNbswuIAzKDIigsoyR9123xd+Eni62TSr7WtMaK/toZrrTPE1hLaWcZCpc&#10;/Zr2fVI/sTSRSADAnYFlzGzABjv+HdZ+F+jJd2HhnXvBtlFeXd3q9xYaXrulCH7Q1uou7iOzimKx&#10;osUK7liARVXOAOazJ9X+C66jc+I7nVfh5c6x5tvfPqsuoaDf6ms9hCsNrJZOXkmV40RNiwYOQCMs&#10;M15r8Tfjd8OtU8IaxoOltP4nuta0+5soYxYXdjZ6dc4T7JqF1NqccTZhc/aIFhjkLSRbWMQYPXxL&#10;X1x+y1plyZvFutMsiWgi03TIZGtf3Nxcs8l3cpFenkNAoiMkag5EqM2MLn7Aoooooooooooooooo&#10;oooooor40+L/AMEPFdzres+LvD80/ia31Gdr660+afzNesW8l3mgtI2CrcW0QRI7WKE+cFaOFInE&#10;Zkb5UdGRirAqykqysCGVgcFWB6EdxTaKK9I8GfCnxr46Ec+kaZ9l0t841zVmex0p8GaPNtKVaS4A&#10;kheJ/ssUvlvgS7Ac169N+y5r66XDLB4p0iXWSV8/T5bO8h0uIZPmGLWELyvgbSoayUEkjIxzxekX&#10;fxP+Beq2lxqWmahFoVxcA3mmy3IuPDuq/aBtkSO9szNBDemO33RPjzkVVLxtCWjf1zxD4W8KfH3S&#10;m8WeCbiDSfF1k9vaava6kPs5nQjZBFrKWglIfykZrS8iV/MVTA/3P9H+RNX0fUtA1O80fWbObT9S&#10;0+ZoLu1nC74n2hlZWXKujqQ8ciMyuhDoSpBPbSfEC6n+GEXw+la8VrLxHHqVpPC0UdnLoksM9xc6&#10;VeRxBHYpfOl1GZPMDFusfkRhvNq9l+AUE8vxT8OSRI7paw63PcOoOIYX0G5tRJIR0UvLHGPUsBX6&#10;J8AZPTuegwMk8kjOce3TJr5i8d/tI6XpE13pfgyxi1y9gmeB9YvWxoKvFJES9jFauJbxGHnx7xJA&#10;oYLJG00bDPht3+0B8Up7qe4g1200+OV2eOytNE0WW1tlb/llA2pQTzEDsZJnb3r1z4I/E/4heMvF&#10;c2i6zqem6npkWm3Gq30l3p0FpewQWxFpFHpT6THDGXe4uIDILlGHlq+xlfAb6zrJ17RNP8R6Lqeh&#10;anEJbDVLOazuAY4XeITJiO6t/tCSKs0LbZYZCpKOqsORkfnJD8NNdk+Io+HUgUagmpJb3V7B5M8M&#10;OlNGt62tBTKilBaMtysTSK5JEWBKdtfpLpum2Wj6fZ6Vp1slrYafawWdnbI0sggtrdBFDH5kxZ2I&#10;AGWkZmJyWJJyblfGvxd+KvxM8J+N9Q0XTtTi0rTYIbWfTDFoNiV1CzuovOF4ZdXS5MjI5ktnkhZY&#10;y8LYjRtwrz2w/aC+KFpdpc3Gs2eqxL5vmWF/o2lxWk2+IxqXbSorWYbCRIojmX5gN25cqff/AAF+&#10;0V4f15odP8WwxeGdTdVRL8SSSaFeTFkj2mVsvaFmZmCzlo1RSWn3EA/Rtfml8YdKXRvib4wtEkMo&#10;m1QaruIxh9etY9cki2/7DXBQfSvNK9H1D4gXl58N/D/gCMNBBpOraneXkkauiX1pLKL3S45JBKdz&#10;JPcXhljMQQBLdlJcOa5fw54a1zxZqSaT4e0641K/aN5jFDsVIYEKpJc3VxKVSKJWZV3yMF3Mq53M&#10;AfrbT7LwD+z7osV1rTW2ufEW7spruKO3Dvcuzj7Mtpp0kiEWVmpLK91KqyTATEK+1LZPEfsHxS+O&#10;WqrqBglvbS3uHto7iTbp3hrQY7iZGngti5wxjRojKIxNcsioX8wha9Ksv2WL+SyR9R8ZWdpqRWXf&#10;a2Wiz39krhj5IGoT3NtIQwxuP2UbecBsZPlfiz4JeP8AwnCt1Np0et2Plh5b3w41zqMdqQJGdLq1&#10;eKK4QIkfmSTeQYgGUGTeSo8ioorofD3hXxF4quWtPDujX+rSo8UczWsDNb2rXAYQG9vGxDAr7H2t&#10;M6g4PPFfXHwn+Bet+FdTsfFOt+IJNP1GBMjRNF8qZXhmjieSz1i/uUaOQHMsM0EMRAYJLDdBgCPp&#10;+iiiiiiiiiiiiiiiiiiiiiivgL9ovQ7nTfiHcarIJWtPEWnafe20vkPHAk1haJpF1ZrO3yyOnkRz&#10;MBgqsyAgZBPglfoH4Y+Pnw0vNLsIbm6bwpPDFb2S6NNp10bO0WG3RFSzudLhe3FquTHEW8pgqZMU&#10;Y2iuo0jUPg7pGoNd6Dqfw50zUbiIaeZtI1Lw3aSzxSzJL9nVbKRQ+91Q4AOWA9Bjpv8AhPPBfmfY&#10;v+Ey8K+f53l/Zf7f0fzvPz5fleX527fn5dvrX5XUVZtbW5vriCysree7u7qaO3tbW2ikuLm5uJmE&#10;cMEEEQLO7MQqqoJJOAK+ivhn8ANa1q9ttU8b2dzo+gRAT/2XK5t9Y1Z1I8u2lhH7y0hznznk2y7R&#10;tjVd/nR/cFvbwWlvBaWkENraW8Edtb2tvHHDb29vCnlQwQQxgKiIoCqigAAAAYqWiiiiiiiiiiii&#10;iiiiiiiiiiivDfG/wD8HeLGlvdMB8LaxK297rTYFk024kYxhnutHJSPdtV+beSHLuZJPNPFfJXiv&#10;4O+PfCHnSXejSanp0Ubytq+hiTUrFYYrcXFxPOqIs8EcYzvkuIY1ypKkjk8X4f8ADWueKtSj0jw/&#10;ptxqd+8bymGDy0SKFMBri5uJisUUYJVd8jquSq53MAfuP4ZfAzRvBQTVde+x+IfEgeCaCY25fTtF&#10;aHEq/wBmx3HLzCUbxdyRq4AQRpEQ7P7xRWB4l8L6B4u05tL8RaZBqdl5iyokpljmgmQ7lltbu2KT&#10;RNxtYo4JXKHKsVPydqXhjxr+z9qreKfDd03iDwZdXBt9Rs7jzQsdvIQtpHrkEICpKpfZbahCAPMB&#10;V0RZvIl6bUfDvgX4/wCl/wDCReH7uHw949hsGW/06WWJmknt1RIl1mBF8yaBTtih1KBAfLZVkRmj&#10;W3j+T/EfhrXfCepPpHiHTptN1BIo5/KkaGVJYJgTHPb3NuzxSoSGUvG7AMGQkMrAYNfXX7KzxCTx&#10;1EZIxM8fhuRIS6iV442v1lljjzkohdA7Dgblz1FeX/Gn4kXPjbxFc6dYXrv4T0W58jS7ePakF7dw&#10;xmC61iby3kWYu5kW1kJGICCER5Jt3itFfpR8GtEXQvht4XhK2nnahYf23cT2sXlmdtalbULZ7t9q&#10;tJLHbvDAzNnGwKrFFWvUKKyNH0HTNB/tb+y7drVda1i88QaiDLPKJdUv0jS8uB57MVEvlqxVcKD0&#10;AHFa9FfnV8d9AXQfiTrLxwxQWmtx2uv2qxymUyG9QxajPKGJKPJexXLFDxg5UBSorxyp7e4ns54L&#10;q1nmtrq1miubW5t5Hhnt7iGQSQzwSxkMrqwDKynIIBBBFfop8L/ibZ+LPBFxrWrzJHqHhq2dPFAL&#10;Wqs62dp9pbWEhiK7IrmNHcfIiiRJY0+WMMfzkor6D+HHwOu/EVnH4n8Y3R8O+EPsVzfq5uILTU7u&#10;2jiLRX2+7RorW0+9MZpxuaNQUTZIsw7bxN8ULiWW1+FnwP06P7Gtr/ZUOqaak3n75SHuTok0zKIl&#10;QGQ3Op3BLM7STq6FRcyek/DP4GaL4KMWq621t4g8ShrWeCd7c/YNFnhCzkaZFKSXlWYblvHVXAVP&#10;LSE+Zu92opksUc8ckM0ccsMqNFLFKiyRyxMNkkciOCGDDhlIxzggivnjxx+zn4Y10T33hWU+F9VY&#10;Sy/ZFV7nQLqUiafa1qSZLTzJHiTfbsYoo1wlsWOa8z0v9lvxHNLKuteJ9E0+MRqYG0q2vtYkkl3c&#10;pNFdixWMYzhg7knjA617r4b+BHw68OkSvpUniC7SWWRbrxFKmoKqSwiLyDp0aR2jouGdGe3aQMxO&#10;/hNvsWc8n5iTnOfXqck9T/Okooooooooooooooooooooooorwn4u/Bq28equtaG1rpviqBUikkmD&#10;x2WtWkeEEN+0KsyzRqP3FxtJIxFICux4fiLxJ4Q8TeEblbTxJo17pUkhZYJJ41ktLopFHLILPUYC&#10;8E2wSR+Z5MjbCdrYbiuaooor2DwP8E/GnjQw3TWn9gaJII5Dq+rxSwmeCTyZA+mafxLcb4pfNhkw&#10;kD7WXzw2BX3v4T8KaL4M0S20LQrb7PZ2xMkssu2S7vrpwPPvr+cBfMmkwASFCqu1EVURFHQ0UUUU&#10;UUUUUUUUUUUUUUUUUUV514y+FPgrxzvm1jTPI1N9uNb0l47LVvlMQPnTFXiuP3cSwqbqGXYhIj2E&#10;7q+RvGf7PvjTw0XudFA8XaWoyZdMt2i1WLCxA+fojNI7bpHdYxayTnYheQRggV4vHpGqyak2jRaZ&#10;qEmrrcS2jaUllcvqS3VuSJ7ZrFVMgkQqweMrlcHI4r61+F/7PSWrW2v/ABBhD3lvdeda+Fw9rdWW&#10;2AnypNbliMiTh2xIttG3l7QolaQPJCn1bDBb2tvDbW0MNvbW0UcFvbwRxwQQW8SeXFDDFGAqoq4V&#10;VAAAAwABUlVL7T7HVLWay1KytNSsZwvn2V9bQ3dpMI5BLGJra4Vkba6hlyuARn0NfKfjP4Ka74O1&#10;FPGPwkub6J7JJrmfRo7nzdQthFmZhphnz9sgdBseym3yMRtXz/MCJY03xD4G+P1g2g+JbK28M+O7&#10;eyhXTNUgeNpLqSJd0h0yWXY0sYlaR5NLmdmEblo5WdXmi+evH/w18RfD/UZ7fUbaa60cziPTfEMF&#10;vIunX6Sh3to3kBdYLkpG5e1dyw2sVLx7ZW87r1/4DZ/4Wv4VwD/zHM4z0Hhu8549OteuftFfEm9h&#10;un+HujSmCJLa2uPEt1GbiK5la7i8+30UFgq+SYXinmZGcSB0TKhJVf5Eor7X/Zc0pIfDnijW/Nka&#10;TUdatdLa2KgRImj2Iu451YH5mc37qwK4UKMZ3HH1DRWR/YWlDXj4m+zL/bZ0hdDF75s+Rpa3p1D7&#10;KsBbywPOO8sE38YztGK16K+Pf2pNEVZ/CniOK1nLSw6hol/ejzGt4xA6X+k2rfwK7eZeuvdgrddn&#10;HyTRX2r+zx8SRqdkngLWJv8AiYaXbyS6BczXBMl9psZ3S6WFm5MlquTCqMcwZUIiwZb5w+LWqSav&#10;8SfGN3Kqo0OszaWAgwNmhouiRPg55ZLcMT6nNec16p8PPhL4l+IMrS2yjSdDhCGfXL+Gc20uZ/Jk&#10;t9KiUD7TMmJGKK6ou0iSVGZA3umveM/B/wAJ7K68D/Cqw/tHxreXVrpl/eiGXVJY9RjhFoZLqZsi&#10;6vfMOIrK3TyIpnl3IhVoJLfgb4JX2u3p8b/Fie61HWtQuvto0KaSNlZQnlwNrjRAjAAQxWMG1I0R&#10;I3ypeBPqC3trezghtLSCG2tbaKO3tra2iWG3t7eFBHFBBDGAqoigBVUAAAAACpaK8i8cfBbwZ41M&#10;161odC1uVZmGraQkUPn3LiaVJtUsMeVcBppfMmcBJ3CqgnQcDwCP9l7xWdQMUviHw8mk/aHX7dGN&#10;Sk1D7GHIjn/sxolj8wjBaL7XtB48wgbj674U/Z08E6G9td61Ld+Kb+D5mW92WejGeO7E9vMmlW5L&#10;kBFETxXFzNFJ85KYYKnuthp9hpdrFYabY2mnWNuH+z2VhbQ2lpD5shmk8q2gVUXc7M52qNzEk8mr&#10;VFFFFFFFFFFFFFFFFFFFFFFFcN8Qfh/ovxC0N9L1NBb3kG+XR9XSMPdaVdsF3Oikr5kMm0LPAzYd&#10;QDlZFjkT4C8XfC/xr4KeeTWNGuH06DDNrenJJfaP5bTrbRSyXka/uN8jKqLcrG5JAC8ivPaKK/S7&#10;/hT3wz/6E/S/zuv/AI5WjZfDH4eWELwQeC/DciSSNIzXulWmpShmHIS41BZXRfRVYKOwrpdK0LRN&#10;Cjli0TR9K0iO4dXnj0rTrTT0mdAVR5UtEVWIBIBbOMmtSiiiiiiiiiiiiiiiiiiiiiiiiiiil6E4&#10;HXg8cntk+9JXN+IfGHhfwpEZfEWu6bpR8kzJb3Fwpvp4Q+wyWmnxbp5sE4xFGxFeS6j+0l8OrG4a&#10;3tU8QaxEI43F7p+mQx2rO67mjC6vPazBkPBzDt/ukjmqP/DTvgIEj+yfF+OnOn6Lk+5/0/j6DNdn&#10;YfGT4V+IUXTn8R2Cf2jZyfarLXrK60+zWKS2LXNjfXWpRLZMdpMbJ5zK5+VC+4Z+evG3hDw7omuJ&#10;4z+FHxA8H2V1au19/Yq+LdDt7q3uzMI5F0R5ZRA9u8bv5tpcMo2K6L5qyLCvS+GviX4O+K+mweDP&#10;ihZWVnrLWc0Fh4mJtLSKW63K5nsb2Vf+JfduIoyUBMM7oYyAsiWx8r+JvwX1zwG91qtiJNX8Jm6K&#10;QX6fvL/TYZBugj1qCNVCkHMYuYx5TEAsImkSKvPPDnia58NReJVtI98viPw1eeGjKWAFrb6je281&#10;7N5bK28tDDLAo3KVLiQMdm1uXoor9Z9HsbHTNI0zTNMl87TdP02xsdPmEqzCaxtLZILWQTR/K+6N&#10;VYMvXOa0aKKKK+Hv2n4oh4x0GcODPJ4aihkhym6OKHVbl4ZCo5+cyOASOdvHQ180UV2HhPxjfeFY&#10;/ElrBF9qsfE/hvVfDuoWrXE8CL9utWitNRjCEoZbdzlfMjbMbSxqYzJ5i42i6FrHiPUIdK0PTrnU&#10;7+cqEt7SMvtVpBH508hwkUSll3yysqKDl2A5r6z0L4aeB/g9p8fiz4j6nZar4gtmu59M023kW4sZ&#10;JIWjjtl0bTbxIZry6UuGMsqrFCZFYrH5QuD5t4g+IXiX4y6odE/tjRPA/hMpbSXVpq+vWVlZf6P+&#10;9a41C9uBBLfO0ygxW8URRCIiyKUec/QXg2++EPwr8NtBaeM/Dd5M3lS6zqtrqFnqOratc7hEpXT9&#10;LaecQxlyIYI1YRpuZiWaWV4tT/aO+HGnzRx2j65rcbxLI0+maX5UMbEkGF11qS0k3DGcqhXnrnOM&#10;0/tPeAcj/iUeL+h3f6BouAB90r/p/wDhXbaL8bfhnrbW8UfiWDTbmeEzNba3BcaULYhctFcahdIL&#10;TeOOFuW3H7pNeqI8bqskbh0cBkdGBV1IBVlYHBzkYIyD1p1FFFFFFFFFFFFFFFFFFFFFFFFFFFFK&#10;DjBHXrkcHOcjsOnauR/4QDwHv3nwR4QY8/e8NaK2c9SQ0GCfc1hf8Ke+Gf8A0J+l/ndf/HKuWfwt&#10;+HVgztB4L8PSGRQrC906HUUUBs5RNQ80KfdQD2zXQ6Z4X8MaJO1zovhzQtIuJImhkuNM0jT7Cd4S&#10;4kaF5rWNGKblVtpPOAe1btFFFFFFFFFFFFFFFFFFFFFFFFFFFFFZ+qaxpOi26Xes6npukWsk620d&#10;zqt/bafbvPIjSJCtxeOi7yquwUHoCcYFeOat+0T8NdNWI2d5quutI0qSJpOkzRG2EYBV5zrRs1YO&#10;T8piZjwcgDGcX/hp7wFx/wASjxf3z/oOjfhj/T66XTf2gfhff28U0+tXmkTyOyGx1LSNRNzFhsK8&#10;k2mR3NvtbquJjgfe29K80+J3gb4YeLrm513w34/8EaJ4kupopLuKfxNoyaHqLmQi7u7gWjSSRXDh&#10;hI00asJGU7o98jTDnfBnxtiSG78GfFqG38Q6OPJsF1ZYrPW9rWlwsX/E0a2aSO9hUKJkvYPMmLqH&#10;BnaQSJX8f/AC6t4G8SfDmYeIdDvBNfx6TDLDNdWWnNaC7gl0u9aU/wBoxNhxEiAzkGJVFyzPIPBP&#10;C2v3HhbxHoviG3E0kmkajbXjwRXBtHu7eOQC8sftIV9izxb4XbY3yscqelZuo393quoX+q38vn3+&#10;pXlzf3s4jiiE11eTm4uJfKhVUXc7E7UUKM4AA4qjRX6M/AdcfCnwsQipubXCzBNhlP8AwkV2nmOR&#10;1IwFz6ADoK9foooor5z/AGnQf+EB0k4/5m+w78Z/sbUOceuK+E6K3fDOu3XhfxBo/iCyZ/tGk39v&#10;eCKOd7c3MKN/pNk80eSI54i8Mgwco5BBBIpmoXeoeKPEF9fi1M2qeItYubsWWnwSymbUNXvTOLSy&#10;tk3yMWkk2Rxjcx4HJr6L8E/A7TNL0k+M/ivdJpmjwWcty+gTSXFpLEko8u1fV7u2ZZkkbOY7O3Hm&#10;mRo0Zg++3MPjf4zX3ii4j8D/AA7ksvDHh+ORLCDW5tQtvDoutOsLfEaW9xeG3j06z2oQkW4TSIsc&#10;eELvbt3Pwu8M/C74e7tb1Tx/4L1rxK8ICXMWt6V9m0aJ4Nt3BpURnaR5HJdGuWRXaPCJHHukEnZa&#10;n+0L8MbC3E1rqmoa3IZhGbPTNIvorhU2589m1lbWHaCMcSlskYUjJGCP2nvAQ/5hHi/tx9g0Y/8A&#10;uQro9C+P/wANdY8tJtTvNDuZbpbWK31ywliDb9oS5kvNPNxaxREsQXmnQLtYvtXDH12w1HT9VtIr&#10;7S76y1Kwn3+TeWF1b3lpL5chhk8qe3ZkbDKVIB4IIIGKuUUUUUUUUUUUUUUUUUUUUUUUUUUUUUVz&#10;l/4P8JardyX2qeFvDup3sxTzry/0PTLy6m8tBHEJbi5iZn2qABuPA+XFYN58KfhxezGeXwboSSEK&#10;pW0sk0+EBBgYtrExRA+p2jPeq3/Cnvhn/wBCfpf53X/xyvSqKK+aIP2ibPSvF3iLw54t0k21lp3i&#10;XV9LstZ0jzJvIs7TU/sNr/aenzMZH2Isks1xBISwCqlsTkn6Osr221GztL+ymS5s7+1gvLS4jzsn&#10;t7mMTQTIWAO1lZSM9Ae3SrNFFFFFFFFFFFFFFFFFFFFFFFFFZ+r6tpug6dd6vrF3BYabYw+ddXc5&#10;YRxIDtRQAMszsVSONAWZiEUFiAfi/wCIX7ROt6vLc6b4JL6Ho5j8k6rJEo168DwvDcmJizpaxtvH&#10;lNEPtClFkWWMsY1+b7m5uLy5uLy8uJ7u7uppLi5urmWSe5uLiZzJNNPPKSzuzEszMSSSSSTVeiu4&#10;8PfDfxz4pRJtD8M6nd2ssDzw300aafp1xHHN9nf7PqWpNDBIwfK7I5Gbg8cEj0nT/wBmz4iXtrHc&#10;XMvh3SZWZ1ax1DU7mW7iCHCvI2lW9zDhhyuyYnHUA8V1Fh+y3q8hj/tXxdplnmBmm+wadc6mUuN+&#10;EjjFzJabkK8lyVIPGwjmvobwB4O8TeCLeLS7zxp/wlOiRQJb2drd6QdOvNF8kEwfYr5Lm5aaHpF9&#10;nl2hF2GJ0CGKXyf4l/s82eqeZrHgGO00u+CXUt5oMkjxadqDndcKdLd9yW0zH90sB2W+CmDAEYv8&#10;Z3tje6ZdTWWo2V1YXtu2y4s72CW1uYHIDhZYJwrqSCCAR0qpRX6ffDDUrfVvh54NvLaV5kXw9pth&#10;JJIjK/2zSrcaVqAYPycTxSLv/iADc5ruqKKKK+Af2jtUh1D4jyWsUciPoeh6XpdwzlSs08pk1oSR&#10;Y/hCXiIQ3O5W7YrwWivW/hz8H/EfxAlW5Cy6J4c8uVzr93aPLDcOjtbiDSrdmi+0t5qOsjK4SPa2&#10;9/MCRv8Acvh3wLpPgfRZ9N8GWlnY3lyLMXOp6ktxfy3ksKrbm/1HZJG8pRTJKltFJDFvZhH5IdiP&#10;EvEn7O2u+I7m61XVfibca1rDRSi3OpeH2htxmR7iO0iaPUJBbW/mSNhIICke47Y+1efz/sw+Nlkb&#10;7LrfhWeL5QrzXOq28pJHO6JLSUDnp85z+lcdq/wH+JuktesuhJq1rZoZPtmj39lcrdRqAxaysJnj&#10;vZDzjyxahyeinv5XqGm6hpN3JYarYXmmX0Plmay1C2ns7uISxiaJpLe5VXUMjKykgZBBHBqjRXb+&#10;EPiH4u8DTiTw/q00NqZfNudKuP8AStIu2Z4mnM1hL8qvIsSRNPDsmCfKsi5r7o+Gvxe0D4hWotyY&#10;dI8SxmQT6FPceY80cSeYLvTZ2VBPGUBLqqiSMqwZdmyR/WaKKKKKKKKKKKKKKKKKKKKKKKKKK8Z8&#10;f/G/wp4JaSwtyPEevRsUfS9OuYlgs3S4MM8WqakBKsEi7ZAYQkkgIXciKweu78DazqXiLwloOvav&#10;DbW9/q1it9NFZ2t5Z2yR3EjPa+VBftJLgxFCJC5WQ/PH8jKK6uiiivAfiH8ZLv4ceN7LR77TLfV9&#10;A1DR7HVHa2Mlpq+mtcX8thcCOR3aG5VVt3lSJkiJZwDKqrXrnhbxXofjLSY9a8P3gu7FpXtpN0Uk&#10;U9rdRIsktpdQSgFZEDqT2ZSGUshDHoqKKKKKKKKKKKKKKKKKKKKKKKKKCfp09xjB556dK+WPiT+0&#10;Va6e0+jeAfs+oXscl3bXniC6iE+mQDyfKjk0NVkAuJEkZmWaZDB8g2pOkuV+RdZ13WPEV6+pa7qd&#10;9q164KfaL64kuGjj8xphBAHJWOJXdykUYCLk7VA4rIoro9D8I+J/EzKugaBq2rI1ylo1xaWU8llB&#10;cSY2pdX2PJh4IZmlkVVByxA5r1TSv2dfiTqKzG6t9H0LytmxNV1VJWud2dxgGiJeAbO/mlOvGecd&#10;TYfsveJJQP7T8TaDZt5yq32GG/1DEO0lnBuEtfnBwNmMY53DofY/Avwm8T/Dt5m0P4gRanp00yXN&#10;54d1Hw39n0/UJ0jMWEv4724ks5HUgG4hibJWMyRTLGqVd+JnwW0Hx4lxqlmV0XxV9nKw30QUWOoz&#10;IwaJNbgRMyEjdGtxHiRQVLeakaRV8J+KfCmueDdXm0TX7M2l5EqyxurebbXltJnyryyuF+WSNsYy&#10;OVYFHCyK6rzdFfdn7M+sC98EajpMt6Z7jRddnMVmxZnsdM1G3jubfYCMKktwLxwA3Lbyff6Moooo&#10;r5Z/al1R4dE8J6MII2i1DVdR1Rrk7xLHJo9olrHAgHylXF8xbIyNq46mvi2iuw8H+BfEnjvUHsPD&#10;tj9o8gQvfXk0i29hp0M83lJNd3L/APAmEcavKwVzHG21sfeHw++EPhv4ew/areNNa8RfvD/bmoQR&#10;wyRFoTD5GnRL5v2SNlLByjO53srOyhVHKeMvg14o+IE8V54j+I6wJHHB5Oiab4an/sOwnjhKyNax&#10;T6mGd9zPm4lXzGBx8qBY08iuP2YPFwSH7H4h8NTyMh+0LcyanapC+7hYXit5jIMcksqY9D1rmNU/&#10;Z4+JmnyxR2mn6ZrayRCRp9L1e0iigcyFPIlGsm0fdgbsqhXBHzZyB5Rq/hzX/D/k/wBu6Hq+j/aG&#10;mS2bU9Ou7FLprfb54tnuUUSbN6bihIG5T/EKxaK29C8Sa74ZvFv9A1W+0m6V4mZ7Od40nWGQSpFd&#10;wHMc0e4AmKVGQ9GUivs74W/Hux8UT2vh/wAWR22ka5LF5dtqqzJDpWr3KsxWBklx9lndNoRS7JK4&#10;YIUZooT9H0UUUUUUUUUUUUUUUUUUUUUUUUUVwfjf4l+EvAMKHXr2R72ZI5rbR9OjjutWuIJJ/JM6&#10;W8jRokYw58yaSNG2MqFnG05fwr8e3nxG0vWNemsLXS7KDWf7K0/TonmuruFbXTbe6u573UW2JL5r&#10;zny1S3j2KNpLn569Qooooor84PjfY21h8UfFcVrbLawzT6ffbV3lZLi/0i3vL+5DNnPmzySyNjgE&#10;kCvvD4fDHgHwRwQT4Q8Nn8Do0BH+NdfRRRRRRRRRRRRRRRRRRRRRRRRRX59fHL4i3PjDxHcaLZzS&#10;p4c8OXlxaW8AmRodQ1K3ka2u9WdYSVZc7o7ViTiPLDYZZFHhlFdv4V8FXHiK3utWv9V03wz4Z02V&#10;Yr7xBrMrxwPcbPtEumaNap897fi3WSeO0iwWC7Sys8Yb1WLx/wDCjwFGIPAngx/FOrxPKy+K/F6w&#10;7o7y1czaTf6fA0ZcKjSsJEhisXKxx7md8SJyevfHP4la99pT+3f7FtLnyP8ARNAgj07yDCE+a21E&#10;775DI6b5P9K53MoxGdg821TX9d1wwNres6rrBtldbY6rqN5qBt1kYPIkDXbuUBOCQp96yK1tK13W&#10;9Ckml0TWdV0aW4jEVxJpWoXenSTxBt4jle0dCyggEAnrXsHhH9oHxz4daGDVp08VaZGgQ2+qMI9R&#10;RRuOYdZjRpWdiRua5WbgYAXrXvVwnwx/aE01hbzSad4ssNPkMTyQiDXdKia4ZYvPhDeTfWglw5VJ&#10;GEYlA328sxr5A8Y+BfEvgPUEsPENl5AuDO1hfQyLPp+pQ28vlSTWdwvsUZopFWVFdDJGu9c8dX3V&#10;+zPrx1DwbqWhyzmWfw9qzGGHyVRbfS9XT7TbKJlA3l7lbxmLEsAQM7dor6Ooooo6D2Az1x25P+Nf&#10;lZ4x1seJPFXiLXlku5INU1i/u7P7cR9rjsJLlv7Ot5lV5ApigEcQRXZUChVJUCuar6v+GnwFSONf&#10;FfxJW2tdJg09tRj0G4uJLV4o1ieVrvxJL+7FvHBEomMAkLZOLjyxHJC+n4x/aNsNKEWjfDfS7Gez&#10;s4reCPVL20uLXTYrZLfYLPS9Gj+zyKsWUVZJSqjayiFkKufnXV/iV4+1yS4k1Hxdrri5RI57a2v5&#10;dOsJERQoT+zdN8m3GcAtiPk/McnJrh6cjsjBlJVlIZWUkMrA5DKR0I7Gu70/4n/ETTLqO9tvGniK&#10;SWJXVU1DVLnVrQh4TB+8sNVM0D4U/KXjO04ZdrAEei2fx/1O+sk0vx74W8PeOdPiR3Q3VvDp941+&#10;ZG8q+lbyp7YGOKSWFBBaRNght+d++jqfhD4ceMjDN8Mtf/sfWrkysfBPi6Z7CSVhIba1stH1e58y&#10;B7qeQR+VbPeSl/N3GSLYyDxKeCe0nntLuCa2uraaS3uba4jeGeCeFzHLBPFIAyOjAqysMg5BAIqC&#10;rVneXWn3VvfWNxNaXtpMlxa3Vu7RTQTRNvjlikTBUqRkEV+l3wx8ap4+8H2GuskcOoxSS6brMEQl&#10;EUOqWaqZTE0iIu2aKSG5VELhBIIi7uhNegUUUUUUUUUUUUUUUUUUUUUUUUUV+YfxPuFuviH40lVS&#10;oXxHqtuR1O6zumtHb6EoSK/R3wrplzo3hbw3o94Y2utK0DR9NujDJ5sJuLHT4rWYxSYGU3K2045G&#10;K36KKK+MP2pdKjh1vwnrYlcy3+l3+lPAUURxppF2t3HMkgO5i5vnVgV42Dk549C/Zi/5ELV/+xvv&#10;/wD0zafX0bRRRRRRRRRRRRRRRRRRRRRRRRRXyf8AtGfEe6sfK8B6JemBry0+0eKJbdo/O+y3AxZ6&#10;N50bl4hKu6W6iZAXiaEBjHJIjfG9Fb/h3w5qXifUV07TEgUpDJdX1/eSra6ZpOnW43Xeq6tfONsF&#10;vEvLu3U4VQzsqt7Lb3fwX+HUkqJbXPxX8SWweP7TPFBaeD0n+0y2c8UEM/nLJiBg4lMV5E7LHJDJ&#10;GSSlPVf2ifiJetANLl0jw5BbmYJBpek21yJoWKiBLn+2hdKfKC4UwpGDliyn5dvlOo+LvFesWpst&#10;X8T+INUsmkSZrTUda1G9tjLGCI5Db3MjLuUEgHHGa52rVne3mnXUN9p93cWN5bSCW2u7OeW2ureV&#10;fuywXEBV0YdmUg16h4c+NvxG8NuuzXpdbtBLNNJY+JPM1aOZ5LfyAGvJXW8REwsiRxXKJvGSCGcN&#10;9J6T8Sfh38adKbwf4otG0XULto2t7K9uoNn9pNM9vYz+HdZIUNdKrLhJIY2YyNEEnjMmfnH4nfCP&#10;XPAF7PdW0VzqvhVyJLTWkiLmzSSUQpZ615QCxSqzLGshAjmypTDFoo/IK+lv2ZdfWw8V6x4fle3S&#10;PxBpSTQCRZTcTaho0jTQ29uVbaFNvNdyyblz8g2kchvuKiiiivz9/aK1hNT+JNxaxx7BoOkaZpDS&#10;idZlupHV9YeUKqjyyv2vyWQliDGTnnavhNe5fCz4K6r4+RdY1KaXRvDEc6RrciHdf6xsci5i0lJB&#10;sVU2lGupAyq5AVJSkqp7l4q+MHgf4X2j+E/AmkafqGoWS/Z5YrIpBothdJZ+Ss+oXsQaS9uVZYft&#10;Kq298OstwkykV81698ZPiP4guBNN4n1DS4o5biW3tPD80miQQLOVPk77ArNMibF8s3MsjLyQ2WYn&#10;zOSSSeR5ZZJJZZGZ5JJGZ5HYnJZnbJJPcmo66rT/ABx4z0qG3ttO8WeI7K1tMfZ7O31rUI7KIBt2&#10;xLNZPK2nuuzB7ivUtJ/aI8cW6zWviOHR/FumXpMV/aalp1rZyTWEsZiu7CF9NSOELKjFWM9tMOcb&#10;SvFLdw/CD4ho82mXB+FvilxuSx1H974Pv7p45ZPKjvoQFtEUpGrzMkKKGGyCZs48h8ReGtc8Kagd&#10;K1+wk0+8NvBdxK0lvcQXNpcqWhubS7tGkimjOCheKRgHVkYh0ZRgUV91/s//ABNvfFdld+FtenNz&#10;rWi2q3Vjfyvcy3mq6UZvJma9kkDKZbV5Io/MZw0qOnyFklkb6Nooooooooooooooooooooooooor&#10;4U/aeOfH2kc5x4QsB/5WtQr3j9nXShp/w0s7sTGU67qur6q6eWE+zGGYaJ5AJzvBFkJN3H3yvbJ9&#10;zooooor4v/aj0iSPXPDHiDzXeG90m50ZofKIS3k0u9a+SQz5OTMLxgE2jHls2Wydvrv7PXiOLWfh&#10;9a6c04e+8NXd1plxHLcxzXP2WaRr7Trgwbi6Q+XIbaEsNp8lwpIQge50UUUUUUUUUUUUUUUUUUUU&#10;UUUVyfjvXf8AhGfBviXXFuksbmw0a+fT7l4vOCapNCbXSVMJVwxe6eJQHXbk5Yhcmvyzooq2Gvb5&#10;rKzVrq8eMCy061Uy3DIs9y0y2llCMkB5pXcRoOXdjjcxz6FpPwc+JesxtLa+EdSt0jlELnVzbaI6&#10;sVDb1t9YkgkdAD9+NGGeOvFeqaZ+y74llmkXWfEug2ECxnypdLhv9XmkmDAKjwXaWKqhXJ3CRj0+&#10;XuOu039lrSIpgdX8XajfW+QWi03S7XSptu05Cz3Ut4Ac4OTH0BGOci/qX7L3hKW326P4h8R2N1uU&#10;+fqQ03VrfZj5l+zWsNk2fQ+b+FcBrf7MHiO0i8zQPEWl60Ut7iWW3vrWfRbmSWJd8NrZ7WuonaTl&#10;Q00sSq2NxC5ZfBPEnhHxL4QultPEmi3mlSyFhA8yB7O7Mcccsv2K/ty8E+wSxiTyZG2EhWw3FZFh&#10;qN/pV3Df6Ze3enX1uWMF5Y3MtrdQl4zC/lTwEMNysynBGQSDwa+zvBHjjw58a/D8/gTx7Dbp4iSH&#10;zbeePyrVtRe3QhNY0RyCIb+FSWmgVSrLvZUaBpoYvmH4gfD/AFn4ea02mamv2izn82XSNXhjZbXV&#10;LSNgGdQSfLmj3KtxbliYyQQXjaOR+8/Z48SDRPH8Om3E3l2XiWyn0phLeraWiahEBfaZO8Uvyyys&#10;0b2kC8NunIQ/MUb7/ooorzH4y+Ih4Z+HXiK5SSKO81C2Gi2KvM0Ukk+rH7JMbZoyD5sUBnuFC9DH&#10;k9DX5q19h/DH4Y6J4D02H4ifEu4s9OuoY1vNH03UmEa6WyQm6imntpfmm1IhWNvaIrPEwBCG42iH&#10;xn4ofFnWPiDfywW8lzpnhaByljowlKG6VZA63+srExWWdiqskeWjhACx5bzJZfIq9m8OfAb4jeIY&#10;0uH0uDw/aSQyyxXPiK4axd2huPs5gbToEmvI3YhnTzrZFZF3BsMm72Kx/ZXsY7iN9T8ZXd3aD/Ww&#10;WGiw2Fw/GP3d3cXNyq4PrC2fat29/Zg8FPbyLYa54ptrshRFNeXOk3tuhzzvtobS3ZuOmJhXKSfs&#10;qyBJDF44RpRHIYI5PDbRxvKFzFHJMl8xUFsKzBGIHO04xXnuqfs5fEnT1gNpBouuNK8iumlatHC1&#10;sEClXmOuLZqQ+47fLLY2ndtGM+S6x4Y8R+Hth13QtX0hZJJIYZNR066tIJ5YxmRLeeZFSTAwfkYj&#10;BB6GseWaadw88skziOGIPK7SOIreJYIIwzknaiKqIvQKABgAVDRX07+y/rLWvifxDoZNssGraNDq&#10;G6R2S5e70e8EMNvbAuFYNFdzvIuxmwgIKqr5+26KKKKKKKKKKKKKKKKKKKKKKKKqX99Z6XY3up38&#10;wt7HTbO6vr24KSyiC0s4TcXM5jt1Z22IpYhFZjjABPFfmp4ctJ/iL8S7BLqzikPibxTLqer2dtN9&#10;liSxnvX1bW1tpbiTcFjtxMUG8yHAC7nIB/Taiiiivn/9pDQ/7S8AJqsa2ol8PavZXck0yMbn7Dfk&#10;6TPa2cqo2C881vJIrMisse7O5UU+c/sxeK4oLnXfBt3clPtxj1vRrdhbRwvdQRfZ9YjSRmErzSQr&#10;busaqwEcUr/KFO77Gooooooooooooooooooooooooor8sPGuu/8ACT+LfEWvJNcTQanq99cWTXSh&#10;LhNO88x6ZBKiswXy7cRR7QxChcZOMnlqKsC4uFt5LRZ5ltJpobiW2Eji3luLdHjgnkhB2s6LJIqM&#10;RlQ7AEBjntND+Gfj7xH5baV4U1iWGa0S+hu7q3Gl2FzbSBTHJbajqphgk3h1ZFjkYsuWAKgkepaR&#10;+zP42vPsMuraloOjW8+DeQ+fc6jqdim4qwFtbxrbSuANwC3gU5++Dmu3tf2V7RZlN541uLi3z88d&#10;roEdpM/OMLNLeTgd/wDlmfrXRz/sxeBWgdbbWfFkVztIjmnu9HuIVf8AvPbx2UTMDzx5q9uTXCap&#10;+y1qkVuX0bxdp99deao8jU9MuNKgEJBLP9rtZbwlgduF8kAgk7hgZ8P8V/DPxp4MM8mt6HcrYQuw&#10;/tiyX7bpLR/afssMzXsGRCJWK+WlwI5DkAoCcVwVfWHwu+O3niLwh8R5Le70y9tDpkGvX6LMGSaM&#10;wNZ+JhPuSWCZD5TXLrkdbjejPLHxfxi+Dtx4IuJNf0GOW68IXU2WXMlxN4emnfbFaXkrZZrdmYLb&#10;3DEnJEUp8zY8/l3gjxI/hLxboHiNDKE0zUYZbsQw2880umzA2uqW8Md0Qm+S2eWNGJUgsGVkIDD9&#10;TgOuVwckEHsRxzn8PpSUUVS1PUbXSdN1HVb9jHZabZXV/dyBWZktrOBrmdgijJIVWIABJ4GK/KbW&#10;NTuNb1bU9Zu1iS61fUb3U7lYA6wJPf3LXUywrIzMEDOQoZiQOCT1r3z4N/CKz8QW0njPxoI7fwlZ&#10;pdSW9tdTyWUWoi2jP2jULy6DR+XZwYYlg43MpyRGrB7PxV+N8Gt6d/wh/gSObS/DqxvZ39+sKWD6&#10;jYwZtoNN0u1iwbexaNQWDbZJEIiZIo1kWb5or0nwj8J/HPjQRz6Vo722mvs/4nGqsdP00xyK+yS3&#10;klBkuVzGVY2kUu0ld20MK9s039lm6eC3k1jxjb21zlvtlrpujyXsCgTMAlvqNzcQMxaPaSz2q7WJ&#10;G1gNzdmn7MHgYW6rLrPit7vysGaO70eO3MwTmQWrWTME3fw+cTjjd3rmrj9le2ad2tPG08FsW/dx&#10;XPh9LqdE7h54ryFWP0jWuE1X9mrx7ZRXM+nXWg60sUgFva297PZ6jdRNKEDmPUIo7dGCne6td4GC&#10;FZjjPlOv/D7xv4XFy+ueGNWsreySB7m/W1a70qFblkSHfq1j5trktIiEebkMQhAbiuTaeeSKKF5p&#10;XhtxJ5ETyO0UPmtvl8mMnC7jy2ByeTUNFelfCDV30T4k+EbpY3nW71aHRpIUlaIMmuKdI8xsK24R&#10;NMswTb8xQAEH5h+l1FFFFFFFFFFFFFFFFFFFFFFFFFfnH8cPER8RfEfXWSRpLTRWTw9Z7oUiZF0s&#10;st8hK8uDeNcsjsSSpA6AAfe3gzRP+Ec8J+HdDMMEE2m6PY294lqD5Dah9nEmpToxALebcGSUsQCS&#10;2SM101FFFFFeV/GbwnL4v8A6rZ2cJuNT0xo9b0qJfPaSW509W+0QRRWyu0kstq88UMW0hpHXODgj&#10;4k+Fvj2b4feKbfVH+0TaRdobLXLKF1DXFlL9yeNHDAy274mj6FsNHvQSMa/Sm3uLe7t4Lu1ngurW&#10;6hjuLa5tpY7i3uIJl8yKaCaIlXjdSCjKcEHIqaiiiiiiiiiiiiiiiiiiiiiiivC/2idUGn/DS8tD&#10;AZTruraRpSyeYUFs0U51vzyoB3ZFmY9px9/dn5cH8+69g8MfA74h+JxI40keH7WPePtXib7RpfmS&#10;oUPkw2PlyXRyr7lk+z+X8rDzAw2n6H8O/sz+EdOdZfEOqal4kkSWbECL/YmmywPDsiSeC1klud6M&#10;Wk3R3iqflBTAO/3bRfDXh7w3C0OgaJpmjo8VvDM1hZwW81ytqrR25u7iNQ8zqGb55WZiWYkksxrb&#10;orzTxH8YPh74XnubTUfEME+oW0dxv0/Sop9SuBPbu8UljJLZq0MM5dNnl3EsZU4LbRyPMrz9qDwg&#10;iRmw0DxHcyF2Ei3g02xRI9o2lHhuLkk5zkYUe57c837VKBjs8CsyDIUv4mCsR2LKNPIB9sn6ms3V&#10;f2ldP1zTbvSNX+HEGoabfx+VdWdx4kMkUsYYSJn/AIl4IZGVXjdSGR1DqQwDD5h1KeyutRvrjTrA&#10;6XYXF3PNZ6abqS9+wW0speCyF5MA8oiUhA7jccZbkmqkcjxOksTvHJG6vHIjFHR0O5XRl5BB5BHS&#10;vrT4e+PNI+Kei/8ACsviUPteoyx7dA12R1S7uriGNhbt9qYfu9QhBPlTHK3Cbo5ldiwuPnfX/D/i&#10;T4deKFsr+NrDV9JuoNR069iAkt7pYLjzbDVdOllXbLEzx5BI4ZWjdVdHQfpN4R8SWni3w1o3iOzU&#10;LDqtkk7wK0rC1u4ybe/sRJLHGzGCdJYfM8tQ+3euVYGuioor4e/aV8XT6h4mtPCEMksdh4ft4Lu9&#10;hJmjWfWNSthcxSSJvMciw2skfkP5YZTLOuSGqx8K/CPh/wAGeHn+LXxChlhjt5Yn8I6bPHG0t1Ky&#10;GS11K0sHIaa4mb/jxDlVRUa6PyeVPF478QPiFrfxC1h9R1R2t7GEumk6NFKz2el2xb7oyF8yd+DP&#10;cMoZzwAsaxxpwVexfDf4leH/AIexG5/4QSHXPELSzsNfutbS3ltYHiMC22m2zWUv2ceW0iyusm+T&#10;ewY7NqD1r/hqr/qQ/wDy6P8A73VoWn7U2mOpN/4Pv7ZvMjCi01e3vVMJB86Rmlgt8MONqYIPOWXH&#10;PZaX+0d8OL+eSK7k1zRI0jaVLnVdKEsEzCRUEEa6JLeSByCX+aMLhT8+7aG9l0bXdF8Q2X9oaHqt&#10;hq1nvCNPY3UdyscvlrMbe48s5jlCMrGNwHGRuAJrVoBx6gjHzZx0PUY/PpnNeVeI/gn8OfEaNv8A&#10;D8Gi3Rgit477w5s0eSBI7k3JdbKEGzd3yyPJNbO2xgoYFEK+A+Kf2ZNas/PuvCOtW2sRB72RNM1R&#10;Bp2oJArBrG1gvVL29xMwLLJJILZAVDAYYhPnrX/C3iLwtc/ZfEWi6hpMrSTxQteW7pb3bWzATtY3&#10;i5iuFUumZIZGXDAg4Irs/grf2um/E/wjc3rtHFJe3WnoVUuxutV0ufS7GMgA8NPNGpPYHPav0loo&#10;oooooooooooooooooooooor5K/aP+IapCvw90uQmWX7NeeJpDFGVSH93faXpscjlmDFtlzKQqkL5&#10;QV2DyqMb9mXwe91qWqeNrpIzbaakmiaUXjglZtSuUSbULmN/MEkTQW7JFnysSLcMFceW6n7Ooooo&#10;rO1nTLbXNJ1TRL1pUs9W0+8025a2KR3CQX1s1tK8DyK6q4DEozKRu7HFfmQP7f8Ahr41BINvrvhX&#10;VwdrfbYba6+zuGAODbzPZ3kJ7FPNgk7B6/SHwf4s0vxr4fsdf0meJ47mJFvLZHLy6bqKxI95pd1v&#10;VG8yJm25KqHTbImY3Rj09FFFFFFFFFFFFFFFFFFFFFFFc/4s1K50bwr4l1ezKJeaVoGsajZvIizR&#10;i6stOlurdpI34Zd6gkHg1+U9egeE/hj428ZtbPo2iXI065Zcazfq1lo6w/avsk06Xkw/fLE6uJUt&#10;RLINrAIWGK+ivC/7MNjCIbnxhrsl7KNrSaZoSm2tA8c5by5NUu082WOSMAMEghdSzBXO0MffvD/g&#10;DwX4WMD6D4b0uxubYz+Tf/ZxdapH9oRo5lXVb3zLnDK7Jgy4CErwvFdhRXGeI/iD4K8Jl49f8Sab&#10;ZXMUkSSWCyvfanG08ZlhZ9M09ZbhUZefMMQUDbz8wz5Jd/tOeBolnFrpHie7mjyIN1ppltbXBBwC&#10;0zXbSIpGTkwk/wCyO3M3P7VNsszrZ+Crie3B/dy3PiBLSZh6vBDZzKp+khqq/wC1QHVkfwEjxspR&#10;0bxNuVlb7ysp0/BBGQQc9SO9fN3i7WNC17Vn1HQPDUfhS1miLXOmQai+o2pvXuJJZbm13QwiCNlZ&#10;EW3jXYm07AAwUctX018IvjBZWtkfAfxBZb3w3dwmz0/UdQ33cenwtGlumj6mJS3+g7F2wuFJgOFb&#10;MJDQed/Fj4ZXfw41qOJJTd6DqxuZdEvHeP7UEtin2mxv4l2kSweZGPMChJQysuG8yOP60+AXi5vE&#10;3gS2sbqWI6h4WkTQ5EWS3M76bDAraNcyWkKKY0ER+zIxB8wwOxZmLAe3UUV87ftH+MG0Twna+GrR&#10;nS98UzPHcSpwItI05kmvU8yKRWR5pWgiCmNkeIzq2Divnv4P/DO28Z3d7rviKb7F4N8PAzanPJIb&#10;WO/mhi+1SWBvWZBFDHF++u5gwZE2qpQyCWO38W/i23i4r4Y8LqdM8Eab5UMMMEP2I60bQgW8stsg&#10;Xy7SLaPstqVGMCSRQ4jjg8Jrt/A/iTw94X1GbU9d8IW/i9xEEsLS+v47bTrV3Vo7ie4spba5S4cq&#10;wEQkAWM5cAvsZPoX/hqrt/wgYIHp4m9Pf+zunpU8H7VFs0mLrwRPDFg/Pb+II7iTPYeXJZRD8d34&#10;V19j+0v8P7qe2t7my8SaaszKk95dWFlNZ2m7hpJPsNzLOyL1zHAW/wBmvXfDnjfwl4uQP4d1/TtS&#10;kMMty9pFMYtRhgiuPs0k9zpl0EuYkDso3vEFOVwSHXPU0Vwmv/DLwF4neSXWfDGmTXDzNcy3trG+&#10;l388xXaz3V7pbQyydeRI7DoccDHgPib9l5cCXwf4hYEKitY+JF3BmLnzZl1PTIRtAUoFjNm3IJMm&#10;CAPnTxP8PfGfg4K/iLQL2xgdEYXqeTe6cDLK8UcT6hp7SwpIxjYiJ5FfGDtCspPGqzRsroxVlZWV&#10;lJDKwOQwI6EV+ucckUsaSxSxzRSxrJFNDIssM0bgMksUqcMjA5RgSCOhp9FFFFFFFFFFFFFFFFFF&#10;FFFFFeN/Gf4jQ+B/DM9pZ3Rj8Ua3byW+jRxxtI1pEzrHe6pO6unl+XGz/Z2+YtMU+Ro1lK/InwX8&#10;H/8ACY+OtOhuI0l0rRmGuaqssaSwzwWUym3sZI5kaN1nmMaSRvjMXmEcriv0foooqKGeC5Qy280V&#10;xGJJoS8LrKglt5jBcRlkJAZHVo3XqrAg4IIqWiivhr4+fC6Xw/qk/jHQrGU+HtVk8/WfKdp10jWr&#10;q4PmSvGRmK2umdDG25lWUtH+7VoIzJ8Cfi1B4YkTwf4luhBoF7cvJpepXEj+To17cMN1vcNIxWK0&#10;lcFy4AWKVmkfCPJIn3DwRkdOx6jBwRyCcYz79ciiiiiiiiiiiiiiiiiiiiiiiivP/iP4Bg+Iuk6b&#10;o11qUum2tlrlpq88lvAlxPcW9vaT2k1nAZCFidxPlZmVwhHMbg8T+FPhr4K8GR2/9iaFaJfW4BGs&#10;XiLe6y8z2q2dxMNQuAXh81QTJHB5cQLPsjUMa7miivM/iH8VvDXw7gjS/Z9S1m7inez0SweE3X7u&#10;EtBNqEjt/o9u8m2MSsrOcsY4pfLkC/D3jb4seMvHTTQ6lqLWWju3yaFppa207ZlGVboKd9yQ0ayA&#10;3DuFfJjWMHA80oooooqWGaW3linglkgngkSaGaF2jmimjYPFLFKhBVlIBVgcg8ivpqW6X47eCLtp&#10;YLRPid4ItPtXmwxbbnxVoqxyPNb2ljZZdpWcA7EgaNLhkVDCl2wXtP2YfEb3WjeIPC9xMGbSruDU&#10;9NikvN832PUlaK9htLJzlYYZolkcp8vmXBLYZst9S0VWvLy206zur+9mS2s7G2uLy7uXDbILW2jN&#10;xcTPtBO1UBZsDPFfnr4B0CL4leONc8R+KI0t/DdjJq3i/wAXyWz3dtawxTPLfrYQSqs7qjybiVMg&#10;kNvHLskEiqTn/FX4mXfxH1iKRIPsWgaQbiLQrB0i+0iO48sXF5fSpkmabykJiVjHEoCJuIeSXyqi&#10;iiiir+napqWkXK3uk6je6Xeorol3p13cWVyscgw6LPbMrgHoRnnvX1f4C/aUyYdN8f22BtCL4k02&#10;E+kaK2p6VCP+ujvLa/7CrbgZcfWtvcQXcEF1azQ3FtdQxXFtcwSLNBcW86CWC4gmjJDo6kMjgkEE&#10;HPNS0VVv7Cw1S0msNTsrTUbG4CC4sb+2hu7WcRSrNGs1vcKUba4VwCPlYAjBFeK3PwB8IQ+INB8R&#10;eG5brw9caLrWk6pLYh5dT0y9i069+2yxql4/nQyysEXzFnMSKuBASxYe6UUUUUUUUUUUUUUUUUUU&#10;UUUUV4x8ZPihH4A0Y2Wl3Nu3izVYyun2zqs7adasSkus3EDBkKoVK26y8PLztkSORR8PeFPDWtfE&#10;HxTbaVbvdXN3ql211quqShrx7S1knD6lrN/JM679u8sd8gaWQrGrGR1B/S/w7oNh4X0TTdA0qMpY&#10;6XaR20BYR+dMw+aa5uDCqK0sshaWVwgBdicAnFbNFQx3NrNNcwQ3EE09o8cV3DHMjzWkkkK3EUdz&#10;GhJRmjZJFDAEqQRlTmpqKK+avj58LH8RWX/CY+HrS1Gs6XbTy65DHmK51nTLeAMlwjFgjz2iRvtX&#10;YJJYm2B2aKGJvm/4VfEq5+HGuS3L27X2h6osFvrdjEVW58qBybe+sHYqvnwb32pIQkis8bFGZZY/&#10;0T0fWNM17TLPV9IvIb/Tb+FZ7W6gYlZFJ2srK2GSRGBSSNwrIysjqrKQNKiiiiiiiiiiiiiiiiii&#10;iiiisbxJpU2veHtb0SC7isZNY0q+0prya1e9SCHULZrO4kFqksBZ/Ldwn7wANhjuAKnzzwb8E/Av&#10;g/ZcrYf29qo2kalrqQ3jQSKYpQ1jY7RBCUkj3xSiNpl3MvnFTg+uUUVy/izxl4e8E6ZLqviC/jto&#10;0ilNrZoyNqGoyx4H2bTbMsplcl0B5CoG3yMiAsvxZ47/AGgPFviSe5tPDs83hfQvOYW7WLGHXrqB&#10;JIpIJL3VEYtC+6Ldss2jAV2id5l+Y+BUUUUUUV9KfDLxTpvjXw7d/CPxxeQFLqER+BtXv0aaTTNU&#10;VDDY2UcwdG3RMwazR5EDp5loXKPFCYfgRdar4Q+Kt54QvoZlk1GHVtG1C2Sd1tob7RY31OLUDEqk&#10;TbUgmihfjCTFg20lW+6qKK+BPiKmpfFD40XPh3SZBIYLpPDVk1ysNutlb6LE82tzSHKmRIpxezjL&#10;M7r8qAkolT/FvxvpVrpdl8KPBgmj8O+GXW11e/8AMEba1qNk37yF44FRXRLjzJriRl2zXGHRFWJH&#10;l+e6KKKKKlhmlt5Yp4JZIJ4JEmhmhdo5opo2DxSxSoQVZSAVYHIPIr6H8CftEeIvD6Qab4phfxPp&#10;avg3zzFPENrE8kYbF3MSl0saCVkjm2yM7fNcqihR9oeHfEmheLNMTWPD2pQ6np7Tz232iGOaEx3E&#10;GPNt57e6SOWJ8FXCSopKMrj5WVjuUUuccj5SDnOfTocg9R/OvFPFnwG8A+JI7iSy0/8A4RnVJcNH&#10;e6Ivk2iSR2pghSXRiRbeVu2SSLCkUkhXPmqWcn1fQ9ObR9F0jSJbtr99L0zT9Oe+aPyXvHsbRLZ7&#10;t4t7lTJsLFd7EZxuPWtOiiiiiiiiiiiiiiiiiiiiiiuI8f8Aj3Rfh9or6rqrebczebDpOlRSKt3q&#10;l2i5MceQdkSZBnnKkRggAM7Rxt+dXiPxH4j+IPiJtS1JptR1XUZYbKwsLSOSSO3jeYiy0nSbNdzK&#10;gZyI0XczuzO5eR3dv0C+Fvw7t/h14cXTmlgvNZ1CVb3Wr+OGNUkufKWOOxt5iole2txuEXmE5ZpJ&#10;AkZlKL6VRUZuIFnjtTNELqWCe5jtjIgne3tnjiuJ44fvFI2miV3AwrOmT865kr8w/BvxJ8X+BC6e&#10;H9T8uxmu4Ly70q7ghu9OvJICA6vFKN8XmoBHK9tJFIyhRvBRCvqZ/ae8eFgf7G8Hj/ZWw1vH1+bU&#10;Dz+ntXq3hv8AaZ8KalP5PiHSr7wyXkkEd0kp1zT0hWLzENzLbQxXCszDywsdq46EsoJ2/RsFxBdw&#10;W93azRXNrdQw3VtcwSJNBcW88Ylt54JoyVeN1YMjqSCOhqK/sLTVbC80zUIRcWGoWtxZXkBaSMTW&#10;t1EYLiIyRFWG5SV3KwbnIINfnb8VvhZqXw71TzohLe+GNQnb+yNU2kmEsDINK1IrwtxGoO1uFmQF&#10;0wRJHF0/wi+Nd94Png0LxNc3N/4TlKQRSsZLm78OkYRJrUDLvaAYEtsASo+eEblaOX7xt57a7ghu&#10;7S4gura5ijntrq2liuLe4glXzIp4J4SVdWBBV1JDAgg9KloooorjvHvjXTfAPhy71/UI3uSrra6f&#10;ZQsqS6hqc6Mba1Erjai4Vnlk2sVjV2VHbajfD0/x++Kk088sXiKG0imllkS1t9D0J4LVHYssFu93&#10;bSzbUBCqZJXfAG5mPNd94N/aX1iyaK08baems2iq+7VdKggtNY3FpJVeey3RWkwyY4VEf2fag3Ey&#10;PkN9haPrGma/ptnrGj3sN/puoQie1uoCdkq5KsjKwDI6sCkkbgMjAqwVlIGlRRRRRRRRRRRRRRRR&#10;Uc6NLDLGkslq8sUkazwLCZoHdCqTxC4WSMspII3oy5AyrDKn4h8f/s9+LbCe+1rw/fy+L7aeW5vb&#10;qK5bZ4mBkknuppJVkJS9cIsYaSJxPNM5CW2OT85Xdnd2FxLZ31rcWV3buY57W7hktriCQdY5oJgr&#10;Kw4yCAarUUUUUUVueG9f1Dwtrmm+INKZUvtLuVuYfM8wwygApNa3AiZGaKaMtFKqupKsQCpwa99+&#10;DHiDQ2+M1/NpGn3FpYeLdJ1KGxsALaKPR72eKDxJf2ca2yxobWCS2uLa2Mcakp5TFF+YL9v0V5l8&#10;Y9Um0j4ZeL7q3WJ5JtNTSyswZkEGuXsWj3TqFZTvWKd2QnowUkEZFfBtx4qht/Atj4O0iO5g+3aj&#10;Prfiu8kmQf2heRSta6RpdvHAiE2lvBHHclZnfdcOzAIEXdw1FFFFFFFd54U+G3jTxnJbHRdDu2sb&#10;klhrN5G9loyRJci0nmGozgJKY2zvig8yXCttjYqRX3N8J/hvdfDjR7y1vNdn1a41KS2uZrSLfHo2&#10;mzxwbZo9NhlyzM7swlucIZVWIGJChz6tRRRRRRRRRRRRRRRRRXgHxG+Puh+ELq90PQ7P/hIPEFqG&#10;hnkEyxaJpt0YpAYri5iJknmglWLz7aJVGGaM3EcqMg+ctQ/aD+J97dSXFtrFlpULiMLYafo2mSWk&#10;OyIIxjfVI7qYlyC7b5m5J27Vwo+mfg18XG+IMNzo+sQxW3iXS7UXcklrHKLTVLBZhbPexphlheN5&#10;IUljZ/mLh4xtLpH7nRRRRRXgPxf+NFl4Nt5dD8N3Frf+K51mjleMx3Fv4dTlGnvR8yPdbs+VbN93&#10;BeYBNiTfEFlZa54u1yKztUvNa17WrtsF5Hnubu5lJkmuLi4mPAA3SSzSMFRQzuwUEj9GPhn8PLD4&#10;eeHo7CIQT6xeKk2u6pEsim+uld2iiTziSIbdXMUQCruwZCiu7Va8afEbwl4CgD69qGb2SNZbbSLM&#10;Jc6tdIxZUkjtCw2Rko4EszJGWUgPuAFfN+uftRapJJs8NeGLC1ijnmAuNcubi+kubXOLdjZ6ebYQ&#10;SHq48+Yc4B43HkdT/aR+I1/bJBajw/okqzJKbzTNLlmuXVFZTBImtzXkOxiQxxCGyowwBYN5Ponj&#10;LxR4d1mXxBpOt3ttrFz9oN3fSst616bsEzm/ivhIk+5jvzMj4cLIMOqsPZl/ad8ehFU6R4RZlVQZ&#10;GsNZ3yFV2lnC34XnqQqgemK7rw7+1HZyeTD4q8NTWzLBiXUNCuUuY5Lrzht2aVfeWYothJJ+1ysC&#10;o4bd8v01oWv6L4msI9U0HU7PVLGUIPPtJfM8qVoVn+zXUX34ZlR0Lwyqsi5AZR0rXr4s+NnwWOkN&#10;d+MvCFoTpDGS51zRbdM/2QT882pafEv/AC6d5ogP3HLL+4yIPKPh38VPEfw6uJVsDHf6Nd3EU+oa&#10;HdswtpZFwklzZzLlredox5ZlQMrAJ5qSCNAv6EeFPFWi+M9Ettd0K5+0Wc4MckThY7uxu41Vp7C/&#10;hBOyaPcMjJVlKujMjq7dFRRRRVTUL+z0qxvtT1CYW9jp1pcX17cGOWQQWtpEbi5lMUCl22qrNtRS&#10;3YAk4r4M179on4hajqMlzot5aeHdPUGK30+DTtN1E+WJWdJru51WGYvMVZUdo1jQ7QRGrFi0/h39&#10;o3x5pdyz641j4ospXjMkFxa2mlXcKIr5Fld6VEiKXZlLmaCbhQF2ksa+xPBHj3w58QNOl1Hw/PLm&#10;1lMF7p98kcGp2DsWNubq3ieRdsqgtHIjshwy7t8bqvZ0UUUUUUUUUUUUUUUUV8w/Fv4Ha74s1K68&#10;T6Hr8+p6g8O06LrkkMaRwwedNHZ6He26JFHGMxxw288agsZJpbku7Z+Ptb0DWvDV8+ma9pd5pV6m&#10;5hBeQNH50STPb/aLaQ/JNEXjcJNEzRtg7WIrGoooooopQSpBBIIOQRwQR0INetTeO7XX/HHgDxdr&#10;AFrqen3Xh4eL763sYLWG+m0jXCy6vGkEhDu9iIElXy41DRlUUR7QP0dopQucYBJz93IJJ4AAz71+&#10;Z2geP7zQbfxtqsMt7/wmviwQ2tv4ht5xA+n2l7fPqfiW4+T5fPuXS3WJkQPGd0iSRMqq/m9FFFFF&#10;FFdD4f8ACviTxXctbeHtF1DVpEkhinktYGNraNchvs/269fEMAfy32tNIoO088Gvs34QfBnW/A14&#10;uvax4jnjuZYyJvDujzSjSpy1vJDD/bE0m1blofNdo0SMKkgDLI4yD9FUUUUUUUUUUUUUUUUUV5V8&#10;Rvi54d+HkCxSFNY16SRRD4ftLuOKeJCgla51KfbJ9mj2MPLLRl5Cw2IVEjp8r65+0X8Q9SuTJpVx&#10;p3h20WWfyray0+0v5ngkfdAt5dauk+9414LQxwqxJJQZAHpHwl+Pep6rrFp4Z8bvHcy6rcQ2mk65&#10;bWkdvKNSuZykFlqdrZhYzHMWSOKWGJfLYASK6yNLF9a0UUUUV5x8Qvif4e+Hdkj6luvtVu4nk07R&#10;LZ0W6utgIWW4mcMIIC+FMzKxzu2JIVK1+efinxVrfjTW7jXNcuTc3txiOGGMMtrY2quWg0/T7clv&#10;LiTccLkszFndnkZ3b7U+C3whtfB9jbeJdcgE/izULZZIY5Y3VfDtpdwjNnDFMAReOjFbqQjKgmGM&#10;BPNab2LxF4l0Lwlpj6x4i1CLTdPWeG3E0iTSvJczkmKC2trZXlkkIVn2xISFVnOERivzL4g/aigV&#10;ZYvCvhiR3MMRgv8AxBcrGsU/nAzLNpOnFzIuwEKy3qHc24jC4bh5/wBpnx/NbTwR6d4UtZZYpEju&#10;7fT9Ua4tncELPAt1eyQ7k6qJImX+8pHFeP6r418Va1rieJdR13UZNchSOK31K3l+wTWccSFEisV0&#10;/wApIFwzEiFVBZnY5ZmJ9K/4aJ+JX9k/2d9t0r7X5m/+3f7Kg/tXb5m7yfKz9i24+XP2Pdjndu5r&#10;kfAXxEvfBDahaNpWl6/oGtrBHrmh6nbQtFfx2z7oCLp0cqyZcIJEkiG4kxFsMvv1x8Pfht8ZdJuN&#10;d+HLx+FdbtHlS90qS0S3gaUWxj0+DUdItJWitUlMSNHdWe5CDMWjmmDBPk/V9I1LQNSvdI1eymsN&#10;SsJjBdWs4xJHIMOpDISrIykPHIhKupV0YqQT638GfinL4F1hdP1m6u5PCWpMI7qFS86aTdE5i1W2&#10;tichcnbdLFhnQ7tsjxxof0KB+nT3Ocnjnp0rP1fSNM17TLvRtZtIb7Tb6Fobq1mUlJEJ3KysuGR0&#10;YB45EIdHAZSrKCPzx+Knwq1T4dal5sXn3/hi+lYaVqxQF4mIL/2ZqhjAVLhVBKsAEmQF0AIkiik+&#10;F3xa1j4fX8dvcPc6n4VncLfaO0m9rVXkLNf6MJTtinUszNHlY5uVcq2yWP8AQjSdX03X9Ms9Y0e9&#10;g1DTr+ET2t1A2UdHGCrA4ZJEIKSROoeNgUdVYEDSooor5l/ah+2/8Il4eMf/ACDv+Ei/0r/U5F7/&#10;AGbP9hGSPM+59p+4dp4LZO2viGvRLb4cazqXgRvHek51Czsry9tdasFt5IrvTobRFlOo25YkXNuq&#10;MDO8eDEc5VkSR07n4AeOpvDXi2Dw9eXM39heJ5RYrbs7vb2uvTlY9LvoreOKVi8xVbNtpRT5iSSs&#10;VhXH33RRRRRRRRRRRRRRRXn/AMQJfFel2lj4m8KLJqNx4fluJdW8NNMkdrr+gXMavqSRR+Wz/bYD&#10;FHLZyIwKjzUCTGXyXr+C/ix4M8cLDFpuppZatJtRtC1RorPUmkbzAI7RHYx3WRE0n+jPIVUr5gQn&#10;bXok08NvFJcTzRQW8KeZLPNJHFFGgYLveSQqqjkck4rldSsvA/jWM6fqMXhzxIY7a8EUbvYX91Zw&#10;XaLBeTWc0Zaa3Y4TMsLKwKoQwZVryjWf2a/AV+91Lplzregu8SLbW9veR32nW8yoq+aYtRjkuJA2&#10;CzKbscn5doAWuHf9lUhHKeO1aQD92jeGdiu3YO66gxUe4VvpUVt+yvcPbq1543gguixDwW3h97u3&#10;UBsKUuZb2BmJGCQYhj1PWu60H9mrwPpwtpdbu9X8RXCRyLcxSXA0vS7h3c+XLHbWAFzHtXAAN6wL&#10;AscghR6tH8OvAEUccS+CfCZWJEiVpPD2lSyFYlCAyyzRM7tgfMzEsx5JJOaztU+E3w31iOKK78Ha&#10;LCsLvIh0u3OiSZdQp86XRTbvIBjhXYqOw5JrxrxR+zDpU8Lz+ENburC6DXMn2HWyl5p8hd1a3t4b&#10;u1RZrdIxvBZ1uGbK8jBZ/lfxR4N8SeDb0WXiPSrnT3d5Ftrh0L2N+IVR5HsL5MxTBRJH5gjYlCwV&#10;wrfLXY/A65gtfil4TluW2RtPqdurBSxNxeaJc2louADwZXQE9gcngV+j9FeGftFambD4aXdqApGt&#10;atpWmOShY4inbWMoQRhv9EHJzxkY5yPz6r6F8G/s6+LfEMH2zX508I2bw77dLu1+3atM7bGj8zS1&#10;li8hdrOG86VJFZQDFg7h9E6N+z/8NNJRPP0y8125juftKXesalcOygBdlu9rpv2a2kiDKW2yQMTu&#10;YMzLgL3f/CvfAJz/AMUR4QyTnP8AwjejgAn0AhArlvEPwT+G/iJH3+H4dGuWhjhivfDpGkPAkc/n&#10;bksoQbNnbJRpJbZ2KnAb5VK+UX37LGnyXUjab4zvLOxbZ5NvfaJDqN3GBGBKZbu3ubVHy+SuIFwu&#10;BzjccuH9le7a5nWfxrbR2a/8es8Ogyz3M3zf8t7V7qNY+Mn5ZnrZ0v8AZa0iKdm1rxbqN9amJgkO&#10;l6ZbaTOs5dSkrXN1LfKUC7gUEIOSG3jG1u6tPh38FPAMtvDq6+HE1KSxYrJ401eynnvbd7jIuxp2&#10;qSJbBtybFmgtlIAKg8vu9ItvHHgq9mS2s/GHhe6uZjtjgt9e0qaeVuTtjhjmyxx/dHb2qLXvHng3&#10;wwLpdd8S6RYXFmImuLF7yOfVUWZgkZXSLYvcsTvDYSEkL8xwoJrzTwz441j4r+IEHh+31bw94D8P&#10;3MN1qGsN5EN/4j1G1eC5tdA3qWFvCWzJdpA0jvAAkjRC4Va94ooooooooooooooorwD4+/Ea68Ia&#10;HaaJod6LTX/EHnB54TCbvTNEiXyrm4jKyCSCaeRlitpvLI2rcFGjljVh8f8AgX4feIfiDqUmn6HF&#10;CkVrGJtR1O9d4dO0+Nw3ki4mRXJklKlYo1UsxBYgRq7pw1ey/AJLlvin4eMCzNGkGtNeGIOUS2Oi&#10;XCK1yV4CeaYgC3G8oPvEV+idFFFFfK3xj+OcNjDJ4Z8CanDc308ONT8R6fOs0OnRSD/jy0i6iJR7&#10;llP7y4jYrCDhCZ8tb/I+i6LqviPVbTR9HtJr/Ur+ZYoYYlLNuY/PNM/RI0GXkkchVUF3IAJr9C/h&#10;b8LNL+HOnM5eLUPEd/Gq6rrHl7FSPf5i6bpqvzHboQGcn55XG98ARxxW/il8Rrb4ceHl1AQQ3+sa&#10;hK9lo2nSzrHG9wIjJLf3cassrW1v8vm+T8zM8cZaLzPMX84dT1O/1m/utU1S6mvtQvpmnurqdt0s&#10;srYyScYAA+VVXAUAAAAAV7H8LPgrqfj+I6zqNxLonhiOZUjulg8y91popwl5DpSSYVY0CujXbB0W&#10;X5FjmKSiPtfEXxD+HXw6K6b8J/D+jX2uQfbFfxfcRSagdLuJFNhL/Zt/e75rgvH5h3RSrbAMpTzl&#10;eRB4R4a8ba34U8Rv4o0tdM/tKZrrzo59KsvsDx30nmXcENpAka2yP9z/AEMxFYyY1Kxsyn6L0W1+&#10;EXxpsxpsWkWfgHxuttcC3g0qOG3inaJWlFxbwwpDb3qYxJNE0cdwFWQK4jTzj4B4/wDh9rfw81g6&#10;bqqefZ3Hmy6Pq8MZW01W1jYKzpy3lzR7lE9uzFoyVILRvHI58P8A4ga18PNbXVNMP2izn8uHWNJl&#10;k2Wuq2aSbtjPtfy5kyTBcKpaMkgh43kjk/SbQNcsfEmi6Zr2mSebY6rZw3kB8yGR4/NTMtpcG3eR&#10;FlhfdFNEGOx1dTyDWsR9Onuc5PPHTpXxZ8avgp/Y5uvGHg20zo+ZLjW9Et4wf7IIG+bUtOiT/lz/&#10;AIpoQP8AR+WUfZ8iDwvwZ478SeBL97/w9fGFbgwDULCZRNYalDbS+bHFeW7emWVZYysqKzhHTc2f&#10;0O+H/wAQNF+IeijVdLbyLq3MUWr6RLIj3WlXcilljkKhd8L7Wa3nCgSBSMJIskadzRRRXmnxjh1S&#10;b4Z+L00hpluxpqSzG3nW2f8AsyC7in1tWcsoKGyWcSpn513IAxbafzSr0rwJ8NNW+IOn+JbjRLqA&#10;al4fTTpYtNuY3jj1NL5LkvFFqBPlRTAwKsSSgK5ckuioxrK8H+KNX+Hfiy21aK3njudOuZrLV9Jn&#10;aeza6tt5g1DS7xCMqwIyokQ+XKqOULIBX6c6ff2uqWFjqVhKLix1G0tr+yuNkkXnWl3Cs9tL5cwV&#10;13Iyth1DLnBANWqKKKKKKKKKKKKKKwvEtlrV/o15B4c1SLRtd2xy6ZfzwLdW0dxDIJDDdwsrhopV&#10;DQudjmMN5iIXVRXmHhH42+HtSkk0Txi0Xg7xXppe11a11KSK20d761leK6/s/UZHZFHyBvLuGUgu&#10;EjeYKZD7TFJFMkUkDrKkyRyQyRMHjlilQNFJEykhlYEFTnBBHNc7c3/g7xDCum3l74Z1y3vJIVjs&#10;LqfS9ShupC4NssdpKzh2LFfL+XrjHJrzbXf2e/hvrU/2iGy1Hw/IZ7ma4GhXwhiuXuHVjG1pqUd1&#10;FCsZDCJLZI1XcQQVChfNW/ZWiaR9njuSOLLGNW8MrNIoJ+RJHXUEUnHBYAA9cDPFC0/ZZ1B2nF94&#10;ys7dFIFs1pos140o3HcZklubfZhcH5WfknpjJ6rRP2YPDlq7Sa/4h1XWds0EkMNjb2+iQGNCfPhv&#10;PMa7kcSHABjliZRnBJII9h0/4W/DvTbVLO28F+HZIY2dlfUNMt9VusyNuIkv9UE0zD0DSEL0UAcU&#10;+9+GXw9v7Sazn8FeGo4rhQrvZaRZ6bdKEcSDyb7T0jmjOQMmORSRkE4JB8u8R/s1+C9SVpNAu9S8&#10;NXG2NI41d9Y00bXLSyNbXz/aGd1yoIuwowCFODn5Y8bfCrxj4CPnaxYJc6WWCprelu95pZcrH8k0&#10;pVJIDvkEa/aIo97BvL3gE15xX68EMOCMMOGHYEdcGiuX8b3M9l4K8YXdtK0Vxa+F/EFzBKuN8c8G&#10;kzSxSDPcMAa/K+vWfAHwc8WePkhv7dItJ8PNMyPreobtkyQ3CRXY0yyT95cOqs5Uny4WaN42nR1I&#10;r6d8P/s3eA9MjDa2+p+JrloPLlFxcyaXYLN5gb7Ra2ulvHMhwCu2S6lGCeMkFfTYPhv8PraCK3i8&#10;E+FmjhjEaG40PTrucqCSDNc3UbyO3P3nYt71S1P4UfDbV4YoLvwbocUcMvmJ/ZtsdElZsFdstxop&#10;t5HXB+4zlc84BwR43qv7LehytF/YnirVdPUK4uF1Wxs9YaRs/IYnszYiMDnIIcn26VhTfsr3a3MC&#10;weNbaSzb/j6nm0GWC5h+b/lhapdSLJxg/NMlaNp+yvZJdQtfeNbq6slkBuILTQYrC6miH3khu57u&#10;5SNvRmhcf7Nd1Z/Bj4Q+CYIdQ17ybhY79Hg1HxhrMMNqZtivHZPbr9ms5k+Vm8qaGQtlg25cAd/Z&#10;eNPhrp9tDZaf4r8D2FnAgjgtLLXNBtbaBMk7YYIZQijPYAdT610F/wCJvDelR2suqeIND02K+jEt&#10;nLqGq2FnFdxk58y2kuZEDqR/GpI9+9eIaj8XrjxrrWneDPhQ92b27u4pNV8YT6THJZaPo0Jilu7+&#10;y03U9vmEb2ik+1xxDcBFHveaORPfrC0WxsbOxFzd3gsrS2tftV/M93fXP2eIQ/aby4bmSV8bpJD1&#10;Ys3GcVaoooooooooooooorhPiR42i8A+E9Q18pBNegpZaTaT+YYrvVbrIgSQRFSURA80qhlJSNlV&#10;g2DX536Vo3ij4i+JLiLTraXV9c1We71PUJgsUEKefP517qF3IoSKCLfIBnCruZY0G5kQ1vFvhq78&#10;IeIdQ8OX88NxeaZ9lW4mt47qKBpLmyjvWEAvY4pGRfM2rIUAkADrlGUnM0ltRTVNMbR/tA1dNQsm&#10;0s2gY3f9oi4VrH7MF58zzduzHfFfrPRRRRXjfxP+Meh+AYrnTbXZq3it7UPa6bGQbTT5JgrQT65K&#10;jBkXYfNWCM+ZINo/dJIJh8B6hf614o1mW+vprvWdc1i7Tc2wz3V3dzMILe3t7eAf7sUMMS7Qu1EU&#10;KAB9m/B/4IR+F5rXxR4rWG715Y45dO0sASW2iSOiyefcMwxJdx52qV/dxEFlMjbXT3bxL4i0zwlo&#10;WoeItYeddP02JJJhbwme5keWZba2toIiVBkkldIl3sqgnLsiAsv5meLvF2teNdautc1y6aa4mYi2&#10;tgWFpp1oGzDY2MJ4SJB+LHLuWkZ3Op8P/h/rXxD1pNK0wfZ7SHZNq+sSxtJa6VaMxAkdQV8yZ8MI&#10;IAwZyCcrGskifQfiQ/CP4MWsmkWGg2vi/wAdLaRyrJrUUOqR2dy032i0udWMhENrtSTfHBZwrM6J&#10;GJGXzFnPzZrXjTXtc8WyeNbq4gj146haajDNb20QgtZtO2DT0ignDhlhWKNFE28sF/eFyWJ9i/4a&#10;DG3+2P8AhXfhL/hPOv8Awlvkr97d5G/7N5X2vP2T/R/+Qj1+b7n7qvnGul8KeKtZ8Ga1ba7oVz9n&#10;vLfKSxuGktb61dg09hfwBh5kMm0FgCCGCujI6o6/VPxV0fTPit8O9M+JfhwRtqWi6dJNqEAlQOmm&#10;wqbjWtKuXuEjZpdPl8yWI5VXQytGsnmxGvjGv0W+BHiRvEPw50lZ3mku9Aln8OXUksMEKlbBUm01&#10;bYQH5kSzlt4i7qrM6vuDH539iqpf6fp+q2k2n6rY2mo2Fxs8+yvraG6tZxFIs0fmwThlOHVWXIOC&#10;AeCOPhH4x/Bu48E3M2v+HoZrnwhcyhnXMlxP4dnmYBLS7kfLPbMxxb3DEkZEUxMmySfz3wB8Q9c+&#10;HurrqOluZ7GdkTVdGmldbPU7YHkHAby5k5MNwqlkPBDxtJG/6GeDfHfhrx5p8moeHr1pvs5iS+sL&#10;iL7NqWnyTJ5kaXlqCww2GCyxs8bMrhXJRgOvooqhq2kabr2m3mj6xZwX+m6hCYLq0uATHLHuDoQy&#10;kMrKwDxyIQyOA6FXAI8Kuf2aPh7PPPNFe+KLJJppJIrS11LT3trWNm3/AGaA3dnNMUUHYpkmdscs&#10;zHJPuekaPpmgabZ6Ro1lDp+m2MXlWlnb7wkKby7EvISzuzEvJI7FnYszMzEk/mh8R/Dy+EvHXiXQ&#10;4Uigt7PUmn0+K3lnmS203UY11PSoPNn+cvHbzRI+5id4PzN94/plpWow6vpenatbBhb6nYWeoQBi&#10;rFYr22W5iBZQATtbqAKvUUUUUUUUUUUUUUVxXjjx9ovw906z1PXItUmgvr9dPi/sy0S4aOUwPPvm&#10;eeSKNQFRvl37252K2H2/KHxV+FunXGnD4k/DdodQ8LalC2oajp9gCy6YpJM+oWEIAZbdWDC7tSoe&#10;0cNlViDJb/NdFdTonjXxb4b+zLofiTWdOt7W5F5FZW9/cDTTcb1d3n0yRjbyhyq70kiYOBhgRxXu&#10;PhX9pjxJYPbW/izTrLXbJQY57+yjXTdazLdiRrpkjP2SXyoiyJAkEAYhN0qnez/Sug/F74c+IYEl&#10;tfE+nWU3l2jS2etzLo13DLdJuFqBqJjjmeMgpIbWSVQwGHIZWb0OW5toJbSCaeCKW/eVLGKWWNJL&#10;2SG3a6mjtI3OZSkKPKQgJCKzEYGamoornPFXhXRPGej3Gha9a/abK4IeORCqXVjdIGEN/Y3GCY5U&#10;ycHBBBKOHjd0b899c8P6h8I/iHpiakqamuiappHiGwlhcWqaxplrqC3Nu67hIYHcwvDICr7HVseY&#10;gVm/SpHSQI6MrJIqsjoQysrDKlWHBBHIx1Bpa+Uf2o9bWPTfC/hxHtXa6vrzW7uMSg3tuNPt/sNg&#10;5hDZWKY3N0A7phmiIQ/K4q38C/g/b6fZ2PjfxPbW1zqN7Fa6h4csXK3Eel2skf2i01W42lozcyAp&#10;JCmMwDaxImJWL6jopMj1BPUDI9OBWfqmsaTodut5rWqabpFpJMlslzqd9bafbtcOjSRwLNdOieYV&#10;R2VQc4BP8Ncrf/FD4d6dbS3lx408OSQw7NyWOqW2q3ZDyLGojstLM08nLfNsRsLlmwqk14L4x/ab&#10;igna08D6TDexxSlH1jXUnjt7lY5JIibLSraSOXy3URSRSzzI4BZHt1IzXzn4g+JHjnxQkkOt+JtU&#10;uraaFLeaxilTT9NnijmM6C40zTlht5DuOd7xljgZOFUDiKK9B8AfDnX/AIg6nHZ6bBJbaZHLjU9e&#10;ngdtP06JAHkG7KiW4KsPKtlfcxILFIw8i/YPgr4jfDrSNU0j4VeExq97HZtc2Frq0UEd5plzdwxy&#10;399cSXiSebJ5kokLTRWwhBJZCsA3r7tRRRRRRRRRRRRRRRX55/tBajdX3xP1e2uHV4tIsdH06xUR&#10;ohitZNNj1V0ZkALnz7qZtzZOCBnAAH2J8I9Ds9A+HXhWGzRQdQ0i01y7mEUaTXN7rMC6hLJO8Krv&#10;MYdYEZssIo0Un5RXnviX9m/wprWsjU9K1K88OW1zem51TSLS2triyMblDLDoqkx/YskSN8wmjVnU&#10;RxJGgjPpfgf4Y+Evh/HM2g2c0l/cxfZ7rWNRnW61K4t/PM6QF1VIokBK5WCJA+xDIGZFau/ooqC5&#10;ubezt57u7uIbW1tYpLi4ubiSOC3gt4YzJNPPNJhURVBZmYgAAkkCvir4u/HU+I7ebwz4MkurXRZf&#10;Ni1fV3Vra61eMOYxZ2aA74rR1+aRm2yShvLZY0EizeG+EfBviDxtqkWlaBYvcyGSIXV04aPT9Nhk&#10;Y/6VqF2ARGgCsQBl32lY1d8Kf0U+H/w/0X4eaIml6bGLi8m2y6xrEkSpd6pdqCAz4J8uGMFhb24Y&#10;iMEnLSPJI/dV+d3x38VP4k+IGo2scgbTvDQ/sGzRFnRfPtHJ1WaWKZivmm6MkRkjVQ8ccXB27jx3&#10;w88ITeOfFuk+H0Ey2k04uNWuINyvaaRa4kv5lmEUqxuy/uoHljKGZ41bhq9/+OnjqDw1Y2fwq8Gs&#10;+lWtlZRweIUt4JIfLsZ7WObT9IgvZG3uJonMt6wUmQNGplbfcR18lUVPb3FxZ3EF3aTzWt3azRXF&#10;tc28rw3FvcQuJYZ4JoiGR0YBlZSCCAQc19saFdaf8f8A4Z3elauVbxt4diJN55B06GHWJopxouor&#10;PAkyG3u0jKX0SoPmEhSGPbbuPii4t7iznntLqCW2urWaW3ubeeNopoLiCQxTQTRvgq6sGVlIBBBB&#10;GRX1/wDsxeLJJ7bXPBd1MXFmF1zR1b7TI8dtNIttq0Cu7GNIklaCWOJVU75ZmJbd8v1jRXyX8WPg&#10;Fbm3vfEvgK2lW6WWS7v/AAtAqG3kgMYMr+H4o1DI6MC/2P5g4Zlg2FEhk+V/D/iPXPCupR6toGo3&#10;OmX0a+U0tu+Enh81ZWtruBsxzRMyIzRSKykqCRkA19/fDD4u6J4/sbe1uZbXS/FaK0d3ozSMq3bQ&#10;w+a17o5mOZYnVWZogzSxYYPuQJLJ69RRQR9Onuc5PPHTpXhmt/s8fDrWdQkv44tZ0ISB2mstCvbW&#10;Cxe4kuHna4SDULe68rIbYIoCkSqqBEXknvvA3gDw78PtNl0/QYJ2e6mE99qF68U2pX7qWFv9pniS&#10;NdkSsViREVVBZtpZ5Gf5B/aU0iCw8e2+pQRsv9uaHZXd3IXLCW/tJZNNkKoT8gEEVvwAATkjJJr6&#10;a+Bt7JffCzws89617Pbx6nZyF52nmto7TWbiCyspCzEoIrcQiKM4CxbAoCha9Zoooooooooooooo&#10;rD8TeItN8J6FqXiHV2mXT9MhWWb7NEZp5WkmW2gt4IlwC8kroiFmVQSC7KoLD5w8YeGPCfx00e58&#10;XfD+5ij8X6ZDEmo6bcxrZ3WpKIA9vp+qxsdqXARWjtL1GaJypgeQogkt/jmeCe0nntLuCa2uraaS&#10;3uba4jeGeCeFzHLBPFIAyOjAqysMg5BAIqCtbStd1vQpJZtE1jVdHluI1inl0rULrT5ZolcSCOV7&#10;R0LKGAYA8Z5r2bw1+0T490Z0j1drLxPZA26sl/BHZ30cEClWS21HT1T55MqXkuYp2JAIwS276X8I&#10;/HXwF4mgRbvUovDGp+WDc6fr0qW1srJHG0z2ursRbSR73ZI97xSvtZjCgr1U6vpX9mf25/aenDRf&#10;K8/+2Pttr/Znk7/K846hu8oJuO3dvxnjrWgD9Onuc5PHPTpRRUNxb293bz2t3BDdWt1BLbXNtcRr&#10;NBcW9xGYpoJopMq8bqSrIQQRwa/P340/Cxfh/qsGoaQJ38MazLMLMSCWU6ReoPMk0me6bO5WXL2p&#10;kbzGRXVt5iaR/s34Ya2mv/D/AMJaksl1JI2jWthczXmDcTX2kqdJv7h3DyFt88Mjq7NuZSGYKSVX&#10;u68l+OGvjQPhrr7LOkN3rCRaBZrLC8wuW1STZqECgKVVvsS3Th2IAK5B37QfnH4D/Cm38V3L+KvE&#10;dq8mg6Zcxx6fYzxIbTXL1NxnMwZwzW9swjLrsKSu2wkiOVD9zRxRwpHBDHFDBFGsUUUSKkcUUahI&#10;40RMBQoGFUYxgYAAp1ISPXH1IzVe8vrPTbSa91C6t7Gytk33F3eTx29tCgbaHlnmKqo5AySPfk1z&#10;DfELwCis58b+ESEUudviPR3YhBuYBEnLE+gUc9AK8c8W/tKeFtNgkg8JWtz4iv2jPlXdxFNpmjwN&#10;JDKEllFyq3MrxyCMtAsMaujHE6sOfm/xB8afiN4hl3SeIrrSIFmWaC08PM2jJbusezat3an7VInV&#10;ts1w43HPYY8rJLEkkkk5JPJJPUk0lb/hzwxrvi7U10jw9p0upX7RSTmKNooo4LeLHmXFzcTskUUY&#10;LKm6RwC7Kgy7Kp+vdI8TeAfgBp1n4V1Hz9Y8U3cP9oeJrrw5Z21xKtxJ+8sba+m1GeHbGkb7baJT&#10;nZuuGiiNx+8+nOnfr6EEHgY5GQeMZxRRRRRRRRRRRRRRRXyT+1Pdzrb+CrBblhbzS69eXFoJMI81&#10;vHZw2lzLCD1VZZ1jYqOGcDq1bP7Mfh60t/DmteJnh/4mWpao+lRTv5DhNLsIIpytuyrvTzJ5JPOB&#10;fDeVEdo2hj2fxG+CGgeP9QOtpf3Gh608UUFzd29tDdWl4sCGOGS8s2MTNKqeWgdZl+RQpB+Uh/gb&#10;4F+D/Bd1Bqrfate1u28mW3vtTMS21lcxIyyXGn6dAAili4IM7SshVGjdW3E+z0UUV84fFf4723ha&#10;a/8ADPhRYr/xDCktre6o5WSx0G8DbHhSEgrc3UQ3bkYiOOQKsnmlZIR8X2FhrXirWorKyhvdZ1zW&#10;LuRwu97i7vLqXdcXNzcTzE9PnlnmlYBVDSOwUMa+5vg98HLbwNCmv66kV34uuISq7Sktv4fguE2T&#10;Wdm4yHuHUslxcLkbSYoj5Zkeb3mvkD9qLxG5m8NeEonlVFim8RX8bQwfZ5mld9M0lorjJk3x7L3z&#10;Ewq4dCd5xs+UrCxutVvrLTLGI3F9qN5bWFlBvjjM91dzLb20QklKqu52AyzADOScV9q+J9btfgN8&#10;N9J8MaDPaTeLNRWRvPaJZD9quF36t4iliEQjkWJtltaLcHJURBhMsMi18Szzz3c893dzzXN1czSX&#10;Fzc3EjzTzzzOZJZ55ZCWd3YlmZjknJJJNQUUUV9T/syeKzbatq/g26kQWuqwNq+mrJLGmNSs0WG9&#10;t4ISuZGntsSMS/yrbnCncSPCviD4aHhHxn4h8PRsrwaffE2REjSMNPvIkv8ATkmd1QmRYJY1l+XG&#10;8NtJUAn6K/ZYvP8AkddPe5Yk/wBhXltZtI+0f8fcN7cxoflB5gSRuCfk6gcfXlFHBGD07jqMHIPB&#10;BxjPv1wa+Q/iv+z/ACGXUfE/gSGMxlJL2+8KQxFHEu/dcN4djiBBBBLiywCuGWAtujgX5c0PX9a8&#10;NahHqmhand6VfwlR51pKYzLGkyzm3uovuTQsyKXhlVkfADKRxX2J8PP2itL1Y2ukeN44dE1JvJgX&#10;XI2I0e+nknMam9jIzZHaY90ju0ORI7vCmEr6Wt7m3vIIbu0nhubW5ijuLa5tpVmt7i3mQSRTwTRk&#10;qyOpBVlJBBBBIqWiiivzQ+KGrHxf8S/El5plv9p+2atDpOnRWDnUf7RGmQRaDZT2bQLmQ3QgWWNU&#10;B++FUtwT+kOmWFvpOm6fpVpuFrpljaWFsH27/s9nAttDvKgDOxBk4q9RRRRRRRRRRRRRRWD4m8L6&#10;F4v0qTR/EOnx6hYPJHMiFpIpra5iyY7m1uISskbgEqWRhlCyNlWZT4trSfCT4MwIkNzrljrDC1vo&#10;dK0XxF4gkvtTltZ41S41LThdDT/LYFiwvYxFIiyoiOV2V89ajq3wj8c3f2i707U/hbqcz+W1zpFr&#10;ba/4VW3t4F2T3WlWaWk6TSBTEFtIVTeVkkLFpGGJD8JfEepy28XhbU/CfjF57FdQePw94m0z7VZW&#10;77cG/wBP1lrO5iYB1LhofkJ2uVcFQy8+DXxNspVhm8Iai7siyBrOWx1GLaxIAM9hLKmeOV3ZHcci&#10;rsXwL+KsscUy+E5FSWNZVE2r6BBKFYZAlhnuldG9VdQR3FLqfwivtCjuD4g8afD3RLy0j8280e78&#10;QXU2tWoZgIlbStNtZ5XZ0KSosSudhBIHIFe38VaB4DmnbwA11qviEB7dfHOtWNtbR2kPnzx3H/CM&#10;+GphOITcwGFGur2WSXYZUWGAOa77Tfhl8ZPGVp5moeMvIuLKWKZ9G8ReLNZn1XTTfWaXFtPdadaJ&#10;dfZHmhk4imMcuAQyAYzZv/hZ8dfC2nyT6T4lvtShWSS5nsfDPinWknBjgLPcfYrwWvnMQojEcIeR&#10;iQoUjpt+CP2idU029/sT4lWcjeRObSbWLex+yanYXAuylyNb0qMIrLEDtb7PEkiCMjypnbj63sNQ&#10;0/VbSHUNKvrTUbC43+Re2NzDdWs4ikaGTyp4CynDqytgnBBHBHHi37QPg0eJvBMmrW0ZbU/CRuNV&#10;txvP7zSnVRrkADyxxjEaR3Rco7/uPLQZkNaXwI8SjxH8O9Kikd5L3w8z+H7vckMS+XYqr6X5KxEl&#10;kW0eCPewDF1cEHG5vYq+JpoofjN8dZ4JG+3eF9CSSFmhks1jfQtCYofJuLc5ngvNQmJV1ZpPJnyr&#10;KqDZ9sgfTp7jGDxx06V8+/Ev49aR4QlvNC8OwRa54ktJhBcySknRdMlUN58NzLC6vPPGQiNbxEKp&#10;LB5VkjaI+I2fhT43fF6D7Xq2o3sGjXMcFzA+v3M2jaJemOJJLOax0SwiIk3Rzb47pLTy2Ab97u4P&#10;VXP7LGoLp5ey8ZWlxqvlwlLK40Sa2sDOxXzo21KG5nlCKC2xvshZsDKLkkeYanc+LvAbWPh/xpbw&#10;+MPBd+unX1hZXOo3V94f1TTrQCSC88I69Cwls38mYqJLUr8ki+dFJEVRsyDw18PNehR9H8cyeGtR&#10;uZrS2t9A8aabM0EM720X2uafxho6G2+zmZnEUs1pCQoPmImA77kPwJ8T6jZzXnhzX/A/izyJBFNb&#10;eHfEa3c6M0TSoJJLmKGFdxXaA0wbkHAGSKP/AAof4r5x/wAIr/5XPDePz+2Vnp8J/EsN8tjruoeD&#10;/CrES5n8Q+MfDtvEskSg+S8VlcXE+45Uf6rAyNxUc0W+m/DTQDDPrWv6h41vI452l0TwxZXGk6N9&#10;tt7oeTb3niXVxHcSW80Ywz2liGGSUf5VMnrejfFn4Ya+uj+HPFXgqXwz4Y0eN5NOSz1vVtQ0dLpG&#10;FwTquj6XFb/aBKyn95NFcEyO28bZJHr6U8OeAPAGjXx8TeG9B0iO61JTf2+pWjtdQLDfRvJ52imS&#10;SSG2hljlIX7GqIYyFUbMAd3RRRRRRRRRRRRRRRX55/tBWF3Z/FHWbm5j2Q6rY6Nf2D+ZFIZrOLS4&#10;tKaQrGSUxNbTR7XAY7d2NrKT9rfDa6t7z4e+CprSaO4iXwvoto0kbB0W5sLCOxvINw/iiljeNx2Z&#10;SK7aiiivNfHXxW8I+A7e5S+v4L/XI4We08P2Uhkv5p8RmOO8eNXS0QrKknmXGC0YcxLKyhD8Q+Pv&#10;iz4q8fXE8V3dSaboLSSG28P2M0iWYh85ZYBqUi7Wu5EMaNvlG0OC8UcW4rU3wz+E+t/Ea7meKQ6R&#10;oNoGW81ue2e4ja4I/d2OnwZQTzEkFxvVYl+Z23GNJPv/AMKeFNE8F6NBoehWot7SD55pXw93f3bK&#10;Fnvr+cBfMmkwMnACjakYWNURejpQCxCgfMeAOPmJ6Dn16V+SV/e3Wp3t7qV9M1xe6hd3F7eXDhQ8&#10;93dStPcSuFwMs7MxwOpr67+BunWfgz4c+KPiXqFrG13cW+oyWJnu7KBbrSdFQrFZWlyVaSB7y/WS&#10;B1Zj5jRwFYshS/yNqOoXmq6hf6pfy+ffale3V/ez+XFCJbu8na4uJfJgVUXc7E7UUKM4AA4qjRRX&#10;qXwc8VTeFPH+iXCtGtnq1xF4f1QSPbxR/YNVuI4vOe4nV/LEEwhuGKlSwjKF1VmrsP2i/Ckeg+M4&#10;dbs7dYLHxVateSbDarEdasnEOq+VbwhXXej29xJJICZJZZCGJ3Bcn9nzULuz+KGj2ttJsh1ex1nT&#10;9QTy43M1nFpcuqpGDICUxNbQuWQg4UrnazA/oZRRXgfxZ+CWneMYH1jw3BZaT4pjaaabaqW1nr4l&#10;czSrqHlDC3O4s0d1ty5JWYspR4fh3ULDW/Cmty2N7FeaNrui3iEhJTDd2V5buJre5trm3Prtlhni&#10;fDAq6MVKsfo74c/tF3lgbLRvHaNfWCC3tU8SQrLJqlunmMrXGsQgsbpVUx7pIlWXahZluJXr660T&#10;XtG8R2EWqaFqVrqljMq4uLSVX2M8ayGG4i+/FIquN8Uiq6cBlB4rWooor4W/aa1GO58caZYxTQy/&#10;2b4ctRcRxujSW93d3085hnCklWMPkSBGAO1g2MMCfpH4H2Eth8LfCyT2gtJ7iDUL9x5axyXEd9q0&#10;9zZXchXljJbPCUYnOzaOgAHrFFFFFFFFFFFFFFFRTwQXcE1rdwQ3VrcxSW9zbXMUVxbXFvKpjmgu&#10;IJQyujqSrIykEHB4rxHUfBPwh+GFteeIbn7doBkUxwmx8V+JrHUrqHbBG+labFp15HPOryqs7qS5&#10;VmLsyQqvl/OXibx38M/GpaDWPDPiPSbixtPs2meMrG+0/VvEeqNawpY2D+KrG8FulwDEqyTMbx5g&#10;yCNJQjs9cq/w3GobX8I+MfCHikT6iNOsNOOqDw14huS0e5Zjo3iYWvy52oBHPIWZgE37X2S3nwU+&#10;KNiYRP4RvHM4mKfZLzS9R2eRH5jic6fPL5RI4QS7d7fKuW4pbT4J/FC9iaWDwjdoqv5ZF5faTYSl&#10;tu7Kw388Tlf9oKV7ZyDWm/wP8TWNvBL4k1/wP4OnuWkW3sfE/ia3s7qZIzteaJrRJ4WTPHyykjuB&#10;zWFCPAfhVba+W7PxA15Ps9zDZLY3mmeC7GZROkkeqnU0jvdS2yLbSLAkNtCykh5HBMVd7oOkfGX4&#10;sRXGoN4wmsrTUY3aCHU9bu9FsNXi0mWG0u5dL0LR42RoraVoFmnW2WPzm5dpi2Nw/BP406NFPfaX&#10;4tt5LtIWRbfSPFOu2d9dIzDdBFNdQ28QzjdiSZV45OcCq2ifGT4j/DfU18P/ABB0291S3hYqyaoD&#10;FrSWyzvbNeadq/KXsW9JCkrtIspXCTqvNfXnhTxXovjPRrbXNCuvtFnP8k0UgRLuxu0AaWxv4FLe&#10;VKmRkbirAh0LRsjtW8c+FoPGfhXWPDs7Kj39p/okzHC2+owOLiwncrk7VlRfMC/eTco618+fs1a1&#10;PZP4s8A6jCLW/wBPvJNZjhaOYXSSxvHo+t29y+4xgQyJahECq2XkJLAAL9XV8f8Ax91G78XeM/Cv&#10;w00Rme4imilvVFxObP8AtPWSkdn9utIY2Kiztg07TjeVinf5V2tu+qtB0TT/AA3oumaFpcXlWGlW&#10;kFpb5SBJJREu2S5uDapHG007FpZ5FjXzJGZiMsa4f4kfFTQvhvbQC7jfVNavYzJZaJbzJDK0CsVN&#10;7ezkN5EBZTGr7GZ3yERgkhT5YTW/jR8abtotOe6tdG8021wNNebRPDFmriCK6S9vNxkuioZZ3geW&#10;4lCsxiiCnbXXad+yxfy2qvq/jOzsb3c4e303RJtUtVQNhCt5dXNm7EjkjyBjsWrzjU9I8e/CFoZY&#10;9a03WNElvbrTdVsNMvbrWvCz3ptwb3w/4o0u5jijWWa3kyYpIw5Qlo3DJuXBtbb4Z+JMSXOpaj8O&#10;LyO2dp4DYXvi3w5dzxQQRRjTZIpBqFq0svnSvHcfaVVOBPkKjdBY/BDVNYklh0Hxv8N9cuktZbuO&#10;w0zxLNc6jLFHGJFH2VLY7GOQD5jBUJw7KBmqJ+A/xWH/ADKufprfhw/+3lULn4Q+NdNlSLXIND8P&#10;I3ks9zrfivwxZwwpcNIsEsii7eTa7RSKhWM7irAfdOHjwl4H0G5uV8V+PrPVTaSW4/sv4e21zrU9&#10;/DcRb2aHX9TjtrCIx7kZgDKfvIwSRcV3Wh/Fn4d2OmxeG5PhxqOk6HIytqV/oniy7XXNQaCOY251&#10;Kazj0+S8XfK37ma8EUYYlEwiKPo3w34A+Deuix8TeHNC0DVoYLeK2heOWe8tI2FiFWLU9JuZGhN0&#10;sUivJ9rtzOrkO/7wKw9fooooooooooooooor5G/ansHZfBmqJZHYja3p95qKQNtDuLa406yuLnbx&#10;kLdSQoxycSlc4bHY/s0alHc+BL6w8218/S/EF4nkRPELpbW9tILq3ubqEHeA8hnSORhhvLZVJ2HH&#10;0RRRRXNeKvGPh3wZp51HxDqdvYxMkptbYsr31+0LIskWn2SEyTMpkj3lAVQENIyJlq+KPiN8ePEP&#10;jBbvSdDWTw94buI5rWeFDE+qarbNMCrXt2q5gVkUK0FswBDSRySTI2K8u8JeDPEXjbUo9M8P6fNd&#10;MZYY7q8KyLp2mRzFytxqV4qlYk2pIVHLPtKxq74U/oB8OfhX4e+HVvO1k0mp6zeRpDfa5dxRxzvE&#10;NrG0soUJFvAXUSGMOzMwUvI+yML6bRX5yfHS6W7+KXidkm+0RQNpdqhDMVja30W2juIFDdNkvmbg&#10;ON2T3zXafs1eGF1TxbqPiOV4/K8LWSrDHvkWd9R1uOazglEYUo0aQR3QfLhgzRkBvmK+afFbxa/j&#10;PxvrOqLKkun20zaVoxjYNEdK0+V0t5omKods7F7nDAkGQqDgCvOaKKKK9A+Fep3GlfEXwbd2wiMk&#10;mv2Omt5qb1+z6zJ/ZF2Qox8wiuHKHs2Dzivav2o9HEWseF/ECtKxvtNvNIlTyx5MJ0u5F5bv5w/j&#10;lF5INp7R5BPOML9mL/kftW9/CF//AOnmwNfddFFFeIfFH4KaT4+b+1tMmg0PxLHFMHuhbhrLWSsT&#10;G2i1VIMMsgk2r9sQO6x5VkmCxKnwZrWiat4d1K50jW7C407ULRyk1tcLtPBKrLC65SSNsZjljLI6&#10;/MjFTmum8F/Ejxb4DmLaDf8A+hSO0lzpF6rXOk3MjJsaV7UMpR8BMywujnaoLFeK+r/CP7SXhLVY&#10;zD4qt5/DF7Ghb7QiXOq6XdbRGmIntI2uI5HZpGEbwlFROZyzBa990zV9J1q3a70bU9N1e1WZ7drr&#10;S722v7dLiNVkkhae1Z03qroSu7IDKSOa0Mgc5wOTyQMD1I7Yr5u+K/xz0LSdKvtD8Hajb6zr1/BJ&#10;ZSalp88r2Gi291aDdfW2p2jBJbkLIPs4t5GWOQFpWDReVJ5b+z/8NbrWdZtfG2rWhj0DR5ml0kyn&#10;adT1q2cCGWGHG5oLVtztLlR5yoimTbMqfcdFFFFFFFFFFFFFFFZPiD+1f7A1z+wudc/sfUv7Fx9m&#10;z/a32KQabze/uf8AXbP9b8nPzfLX50+IPhb8UNPkOoa14Y1y9nv5bq5nvLZk8RTvKhEtzcajPpUl&#10;y0bMX3b5ypc7iC21seZ12ngrwVqHjPUZbeKe30zSNOjW71/xDfkR6Zoen5Ja4uZXZFaRwrCGHeC5&#10;BJKIskid/rfxUi8O2V14O+FCyaF4ZjuFabxDI9y/iHxBdra/YrzUzNcnFqlwEjdVhhjlGxWXyAzW&#10;6+T6p4k8R67HDFrev61rMVu7ywRarqt9qEcMkihZHiS7kcKSAASME4ArEr2T4U2mmaIdV+JfiKBJ&#10;tJ8HqqaNZT4iTXvF91E7aZptrLNBMrNCgM8hj/eW5MM5UojV7r+zd4tu9bHjaz1W4tZ9VuNXg8Sy&#10;XDmOPUtQl1SNrbUG8pSAYLdoINixxqsZm28BkFfT9eZ/Eb4WaB8R7WA3rPp2tWcLxadrVsiPNHE2&#10;9xZ3sL48+3EjGQRkqytkxugeTd8v/CTxtqfwr8W3vgrxZbS2Wm6lqNvZXyXd0tvHoOpsRFb6urTu&#10;Lc2sqOhuZgwDwiOZJGWMJJ92HGCD3GDkZ4J9Pfn2r45+GL/8Kw+MniLwDcXajSdbdbSykmkthunW&#10;I6r4Za6u50hbzmt5pLVooRh7iUKqthGH0H8VPFg8GeBtb1aKUR6jNB/ZmkfvUgl/tPUP9HgngMqS&#10;B2tl8y7Me351iZeASw4T9nbwo+g+CX1m7tjBqHiq5F8pkF3FMdFtUMGkLLBcYQBibi5ieNfnimRt&#10;zDYFZ8ePiZL4P0mLw9od1LbeI9cgLtdQYWXStI3NDLdRS7tyTTsGigdFJULI4aN1jJ5D4J/BWxFh&#10;aeMvGFpbajJqNsJ9E0K7iW4s7W0uFzHqWpwSgpLNKhDwREMkaMJGzMQIPrCsPxRrkfhjw7rfiCTy&#10;T/Y+m3t/HHc3AtYrm5t4S9pZmdjw00uyFMfMWZVUFiBXwn4BNr458Kaz8Mb5Ek162W88Q/Dq8mDN&#10;PFqUUP2nV/D0M89zFFFFdpFlUYCJWaaeTc6RAeH0V3nhn4l+NvCtzYS6Xr+ovaacVEWjX15d3eiS&#10;W/meZLZvpskmxUfLAmLY4yWR1f5h10/hbR/iRpup+I/AdqumeJdPRr7xB8PYyrxvb8ifV/CD/Kzw&#10;liCbDaWjdjFHwbZJvFa7vR/hl8QNdeNdO8I62ySwm4huby0bS7GWJW2kxX+q+TAxJ6ASEnBwCAcf&#10;YfwM8IeO/Bljq2neKvKh0qX7Jc6TYfbob17K6kMh1BIzbs6xq2Y96hyC3zJyXY+9UUUUUUUUUUUU&#10;UUUV4B8ffh1c+L9Dtdc0OyN1r/h/zt9vAkX2rUtGmXzJ7aIKhkmlgdRLbQ+YAFacIryyID4x8Dvj&#10;BZeD0uPDPiu6uU8PTNJdaXf4uLuPRbkhpbq1a0t0kl8i5bDL5QISbLMhE0kkf25Y31jqdpDqGm3l&#10;pqFjch2t72yuIru0nWOVoXaG4tyyNhlZThuoI4Iq1Xmnir4v+A/CCSrfa1DqGoRyzQNpGiPDqeor&#10;cW8ywXEFwsbCK2eMsSVuZoydrhNzKVr5c8a/tFeKNd86y8MRf8ItpjpNC86SJda1cxP5kRf7Yyhb&#10;bcjIyi3XzI5Fys54x87u7OxZiWZiWZmJLMxOSzE9Se5r6c+GH7P95rax6545ivdJ01J42tvD7Rva&#10;anqkUZJle/ZislpCzBY9gAmkBdlMIEbv9q28EFpbwWtpBFbWtrDFbWtvBGsUFtbwRCGCCCFMKqIq&#10;hEVQAoAA4FS0Vy/ji4ktPBXjC6h2iW38LeIJ4yw3L5kOkyyKWXuMgZFflfX3P8YYIfBXwR0/wrHB&#10;BP5zeHPDjXNtGtnF9qsv+Jxd6n9nQHLTyWTtICclpS7FmyT8MUUUUV9z/G6CHxf8H9H8YLBDaS2q&#10;+HvEUaSRJcXMdprsCWc2mxXmFZRvuoJJD0cxLlchSPlH4aXUtn8QfBckLFXfxNo9qxBx+6vr1LKd&#10;fxSRga/T+iiiuB8f/Drw98QdLlstSgitdTSNf7N12G2hbUtPkiDtDGZTtaW3LO5mtWcK+SQUlCSJ&#10;+f3jz4f6/wDD7VRp2sxJLBcJ52naraLKdP1GEAGTyJJVUiSIsFmiYBlJBG6N43fJ8N+LPEXhC+Oo&#10;eG9XudLuWQpL5Xly21wpieILd2VyskMwUOxTzY22sdy7WAI+pvCP7TdncNDa+NdH+wvI6o2raIJJ&#10;7KPzJ9vm3OmXLtNHHGnzO0Msztg7IuQtfRugeLfDHimMSeHtd0zVT5Ed3JBaXUbXlvBKQqNd2D7Z&#10;4eSFxNGpBwDzxXRV5V45+MXg7wRBPG97FretLJe2qaLo9xa3Nxb31rGQyavIrEWaCXbG+8GQEsUi&#10;k2OF+NPB/hvxB8Y/HU1zqUl5cQ3F2moeKNXVgq2NgWwltbyzh1R3RPs9lCFbaFGE8qJyv6NwW8Nt&#10;BBa2sENra20UdvbW1vEkFvBDCojigt4IQqRxooCqqrgKAFFS0UUUUUUUUUUUUUUV8F/E34d/FzW/&#10;Eev+JNS0G+1W0S/uLfTWsLyx1QxaMl60WmW2m6bZv9pMSo6vgWqucvLKocyGvBbyzu9PuZrK+tbi&#10;yvLWQxXNrdwy21zBKvWOaCYKysM8ggGrmi6LqniHVLPRtGs5L/Ub+QxW1tEVBchS7u7uQqIigvJI&#10;5CqoJJABI9lTxfo3wl0+fRvA0tprfje7D23iXxrJbx3GmWKRqCNJ8KJN/rI0l+aSeVNkrRrIUkVo&#10;lt/MNR8deNNXivINS8W+Iry21BmN5ZzaxfmwnDyeaY2sBIIQmcbYxGFGAAAAK5Ou++GvhW38YeLL&#10;PT9QlS20Syin1nxDezSpBBaaHpiedePcXDyRCJJDsgMwb915nmYIU17l8MPiBH4j+Nk06Wj22mal&#10;4d1Dwr4X0+3t7a0h0jRNKZNZsLea2hZlRfJtJGdI2ZVlkwuIwAPsiub8VeEtD8aaRPo2v2iXNtKp&#10;8mZQi3un3H/LK80+5YExyoehAKsMpIGjZlb4fki8Yfs+eOY5ADf6Vd7jGx8230zxPo6Ph0Yrv8m5&#10;g3DIO5oHIbEkLjzfvLRtY03xBpVjrekXUd3p2pW63NtPG2d0bZV45O6yRsrJKjEMjhkbDAivk34n&#10;xQ/DD4xeGfiBa2eNM1lpLzUY40tmMlyqHSvEpsbOFrciVrS4iuFeaQiS5kZ2Yjcq/XN/f2emafea&#10;pfTC30/T7S4v7y4KSyCCztYjc3E3lwozttRSdqIWPYHOK+TvgRp154z8a+KPihrvmSTw3MsGnb/P&#10;lgTUNTjInjtbqaUkJY2Wy1jgZWAinTBTy1B+hfiJ43s/APhe9126V5blibDR4FgeZbrWbi2kmsYJ&#10;yrIEiHlvJM5cERo2zc+1G+TPhl8NNZ+Kus3HjfxtcXc2hzXjy3FxLI0N34kvIWCNZ2hj2mK0hwIp&#10;JYgqqFFvb7SrtB9y28EFpbwWtpBFbWtrDFbWtvBGsUFtbwRCGCCCFMKqIqhEVQAoAA4FS18GaX46&#10;0u4+JnjnS9bewuvA/wAQdZu9G1KZUsUtYoYbuW08OeIoru5AWL7OWWZp94VQzT4aSOMr434q8P3n&#10;hPxDq3h6+O650q8e383aFFxBtWWzvERS21ZomSVVLEgMAeQa56ug0fxV4m0BPL0TxDrWkQmYXDwa&#10;fqd3a20syjAkmtoHCOex3qQRweK9RudS0v4xR2sF5FbaP8UorRLeDUt8FrpHj6W2Gy3sL1cIlpqL&#10;RhEtpM+VK4MRZFMEcPj+qaXqOi6hdaVq1nPYajZSmK6tLmMpNE+0OnBzlWUh0dSVdSGUlSDWrovg&#10;3xZ4hED6J4b1rUoLi4W1jvLbTrp9PE7OExNqBUQRhSfnaSRVUcsQATX038F/ht8TvBfii31DUoU0&#10;nQL1Ly217Tv7T0+7a7jhsJJNKne2tWmQlbl1EciuJFHmA4jkYP8AW9FFFFFFFFFFFFFFFcP8RvBs&#10;PjrwlqWgN5KXkird6RcyqNtrqtqC1pKXCuyI+WhmZELeXJJtGcV8O+AfGGsfB3xpqEGr6dceVltI&#10;8SaP5x81BDcB0vrLy5BbyzQ/MYHctHJG7qjqJRKv354f8VeHfFVt9q8PaxYatEqQSTJaTxtc2ouF&#10;YwLe2jYmhZtrYSZFJKnjjjerkvEvjzwd4SwPEXiHT9OmxEfshdrvUNkpKpMNMsFluTHkEeYIyoxy&#10;fX5f8ZftNahdrLaeCdL/ALLiOFXWNXWC51DBjUsbfTE328TK+5QZJJwy87UY8fMeo6lqGr3s+o6r&#10;fXeo39wVM95e3Elzcy+XGIoxJPMSxCoqoq9AoCjAAFesfDH4Oa749uLPUryKfS/CBnk+06s3lpcX&#10;yWsgjuLXRoJAxZi26P7Q0ZhjZXzveMwt93+FPCuieDdFt9C0G1FvZQFpJHZvMur27kVVnvr2cY3z&#10;SBRltuAqqiBY1RF6Kiivy2+IJz498bnpnxd4k/8ATzN619dfCeG58JfArWPEFrK41C5svFnim3S5&#10;gUw211ZWT2NkBE/Do62UUvzDndj7uCfhaiiiiiuw+Hpx4+8DkjcB4v8ADRKk4DAazDkE+/Svs/8A&#10;aO0uXUPhxJeRyRouia5peq3CSGTM0M3maIscIQEbxJeI3zlRtDc7sK3hv7MIz4+1b28Iagf/ACsW&#10;FfddFFFFcL8QPh9ovxD0RtN1RBBeW/mS6Rq8MaNeaXdOuGdQxHmQuQBNAWAkUA5WRI5E/Onxd4R1&#10;rwVrV1oeuWrQ3ELE21yAxtNRtC2Ib6xmPDxOPxU5RwsiugyNM0nU9Zufsek2F1qV75bypZ2UL3N3&#10;MkZHmeRbRZeQqDuKorHALEbVJEmp6JrehSxRazpGq6PPKnmwx6pYXenSyIDjzIkukRiAe4qzaWPi&#10;XxVdMtjZ654kvre2QuttBf6xdQWcbCKMuIhIyxqWVRnCjIHevpDwH+zZqE01tqPj24isbRJEkbw9&#10;YXCz31yI5XV7fUdRtm8qBHCxsPs0kjujlfMgkXNfYsEEFpBBaWsMVta2sMVtbW1vGsVvb21vEIoL&#10;eCGMBURFVVRVAAAwOKloooooooooooooooor5asP2mrWHU9QsfFHg7VNJW3llhji0+6j1DUba8gM&#10;VtLYahaX6WYDCQXDNIrAr8kXksQ0p7LXNY8dePrBtL0T4aWum6Ze+YIta+Jg04CwuIYHAuJPB7Lc&#10;zCVH4tZXSVCSC8ZjLV4J8avElnpVvp3wz8OTafHaaVBBceMrjQtPstEsde8SLFFEftmmadGsavF5&#10;InkSOZ4xJIsZVXtVx860UV6z8R5joVn4c+G9tGbaPwvp8Go+I1zblr/xjrlql/qMs81i3lXC2cUk&#10;dpayyIJEUSRF3XaTn/CjxmPA3jXTdXuHK6XcltK1vCg40u+dRJP8scr4glWK5KxKGfy/LBAc1+l4&#10;P06e5zk8c9OlFeCfHr4df8Jd4f8A7f0uB5PEPhyCWSKC2trZ5tY0t5Ua7s5pSUkZrdRJcWyqzcmW&#10;NImecFa/7P3xBbxP4cbw1qMsX9seFra1t7fP2aKS+0JV+z2MscEbK7tahRBPJ5eADAzs8srZ5X9o&#10;uxudE1zwN8RrCESz6Xe29hMbmSNrRbrTLw67ocLWqMkpEpF55rI2NqqMoSN3FfFD4k2fxduvB/g/&#10;wql5ZW93rcC3La3bW1vG2qag6aZpUhksmuZVjgE1x5vlkg7x8rlFNfXup6joXgHwpLezo1noHhvT&#10;LeCG3gLzzLbW0aWdhp9s12+ZJGPlxRmWX5mILuAS1fIfwx8O6j8XviBqPjzxdaQXOkWdyk95G9kU&#10;0u/1CG1SDS9EgRSqtHaxCGSYOZSyJGs4f7QXP3DRXy9+0t4zFlpFh4HtXH2rWjHqmrgqD5WkWdzn&#10;T4P3sRH7+6iMgeKZXT7OVcFJhn450rUrvRdT0/V7CRYr3TLy2v7VyNyCe0mWaLzE6MuVwynqMg8G&#10;u9+KWlxJrtv4r09M6H49so/FNhJHMbuO3vb7954g0ia8RREbi0vDIs0UbMY1aMPtYlR5jRW74b8Q&#10;6l4V1zTfEOkyRpqGmXHnQiZS8MquhhuLa4VSpMcsTPHJtZW2sdrBsEfeVvceOb6SDxv8PdU8P674&#10;S16D+2JPB+rWVho19HKLS3S4tbbXdHSXzNRkMEtqz3shit3wknmqm5MPxt8bNZ8FaZYxat8P9S0n&#10;xLqcF1Jaw32padfeHYxE8sKzw6vpTu108TfZ3ntTFA+2TmRVMby9x8I/GWueO/Cja7r2m2mnznVL&#10;20tDZQ3VvZ31nbxREXdut5JKxHmtLCzB2XdGwGCCB6bRRRRRRRRRRRRRRRRXzn8UPgHaeL7658Q+&#10;GLu10bXbr97f2VzFINJ1W6kmXzb5pbcM9tMyF3mZYXEr7WZUdpJW+SNQ0fx38NtTBu4de8J6jIkk&#10;EN/ZXU9olzGY45riGz1fTX8uZVDx+asMzBSdr4YYGVqnizxRrtutprfiTX9YtY5RNHb6rrOo6hBH&#10;MFKCZIbuR1DAEjcBnBI71Un0TWrXTrfV7nSNTt9Ju5FitNUn0+7h065kdWdY7e9kQRuxCOQFYkhT&#10;6Gs+GGW4liggiknnnkSGGGFGkmlmkYJFFFEgJZmJAVQMk8CvtX4NfA46BNb+K/GdtG2twyCXRtGZ&#10;4p4tIkjYGPUrxoiyPdZ+aBFLLDw5Jm2+R9PUUUVynjuKSfwP4zgiUvLN4U8RRRooyWkk0mZI1H1J&#10;Ar87/hfplxq/xD8G2dvHDK66/YX8scxjEbWmkyjVb7cJflY+RBIVQ/eOFHJr6u/aez/wgWkc9PF9&#10;hx/3Br+vhSiiiiv0ksNJk134J6do0EEF3daj8M7C1sYLnyBC2oS+GY/7PYvc/IjJMUZJCRsYB8gj&#10;NfCXw2gNx8QfBSB0jK+KNEn3SHauLXUI7koG9WCbV9yK/UGiiiisjXfD+ieJ9Ol0rX9NtdUsJSHN&#10;vcqTslWMxC4t5kKyRSBWZVliZXUE4YV+e/xT+Fep/DrUhLGZdQ8M38zrpWqsoLxPgyDTNU8sBUuU&#10;UEqwASZQXQAiSKLyyCCS5nhtoV3zTyRwxJuVd8srhEXc5AGSQMnitrU/CvijRbcXes+G9e0i1Mvk&#10;C51PR9RsLdp2G4RLNdRKm4jkKDnvVWGXWtX+x6PA+qaoTKq2GlRNd3pM5jESLZ2KbvmKAKAiZxgC&#10;vaPAfwA8V+I7i1u/EdvN4Z0Hzka5+2fuNdu7dXkWaGx06RGaF8oF33aoAHWREnUbT9s+FfCmjeDd&#10;Ft9C0G0+z2cB82V3Ikub67kAE9/fT4BkmkAUE8BVCoiqiog6Giiiiiiiiiiiiiiiivnvxv8AHWTw&#10;L40n8Oaj4UuZ9Lt49OlXVI78wXV1a3kUc1xfWNrPAI5ViYzQqnnqrSxsplTBC7p+I/iLxVZxp4L+&#10;GmuX1tqFkd+qeMfsnh7RI4dQgVbO6jidpW1C3w7NcRwOrFABGW3hh4543v8AUPhV4S/sh28KRfEL&#10;xdPqH2rUvCmgaLo50PwkTHE1hbzWUNtcEzSp+5nlg5PnbW8y3jlPyjRRXru4+C/hmuxzD4j+Jcx3&#10;hHRLmw8DaVI0ex1Pl3EJ1O6JwR5kFxbxkZBUivMdL1G60fU9P1axZUvNLvrTUbR3QOi3NlOtzAzo&#10;eCA6jINfql4f1uw8SaLpevaZIHsdVs4LyD95DJJD5q5ltbk2zyIs0L7oZ0VyUkVlPKmteuL+IHgq&#10;w8f+Grrw/fSSQSb1vdNu0J/0LVbeORLW6ZDw6Yd45VI+ZHcIUfay/NfwH8b3vhfxBf8Aww8UzSQo&#10;b+5stJS5vrd7XSNds7iVL/SYXG5St3Jny/Lm2GZf3aM9yz1698fPDK6/8PdRuo4Xmv8Aw7JFrdoY&#10;zAr+RC3kaqsryqSYltnlmZUZSWijOTgKfBda+Nem33wg0/wVYWmp2mvnTNM8PX8i3CpbQ6fpEcMc&#10;14l1HtaVb6KMwtbFVwryq7MqoZvpv4QeGV8MfD/w7Y+Vsvr+0TWdR32zWdw19qwF2YrmIksZIIzH&#10;akt8xEYyF4QfLuv6lefHr4o6dommO8XhnTWuIba4RLpPJ0W3kEuq63MJI38ua62pHB5kaLk20UgV&#10;t7n7b0rStO0PTbLSNJtI7LTtPgS3tLSLcUhjTtucszuxJZ3YlmYlmYsSToV5d8ZPFr+DfAeqX1s0&#10;0eo6m66Dpk8Jkja2vdRgkZrpZ4iGjeGGOeWNgf8AWKvrx+bFev8AjKVfGXgzw348Cltb0yQeC/Gc&#10;pKmS+ubO3E/h3XpsmWeWS4tt0N3d3Uo3yxqkaKijPkFFSRyPE6SxO8ckbq8ciMUdHQ7ldGXkEHkE&#10;dK+4fCHiPxj8SdC0/wASeE/EmlaX4u8P29toniTR9a0jRrmx14RXCXkd5JqNlD/aFlb3aGVmjhUR&#10;vMjJEsXlmZum1T4peJ/B2g3OqeO/h5e6eYTb2Fld6Lrmi6ppmp6rJayybrmLzhdWFvI8a7HaKcqr&#10;bWy6qslL4P8AxV8R/EfVvEUWoaFp9lo+nQwT2l7YzTGazkurlktdMvluHY3DyRq7ieJIlQwtuT97&#10;GE96ooooooooooooooooryz4nfCrR/iPZRM7rpev2SqlhrccAmc22/c+nX0IZPOgO4smWDRv8yEK&#10;ZEl+IfFXw08deAbhrm/026FrYtBcx+ItGNxc6ZCxlSOCY6hEqtbt5zKieesb7sbQQVJwr3xx401K&#10;0mstQ8X+KL+yuECXFne6/qt1aTruDBJ7eeUowyAcMDyM1mWeh61qNneX+naNqt9YadG8uoXtnp93&#10;dWljGkbTu97cwIUiVUVnLORgAnOBWRX0r8JfgVN4nis/E3i0TWXh+YpcWGlIzw3+tW4O5bid1w8F&#10;pIBhCpEkiZZCiNHK/wBuW1tb2dvBaWlvDa2trFHb29tbxxwW8FvDGI4YIIY8KiKoCqqgAAAAAVPR&#10;RRX5a/EAAePPG4Hbxf4kAI6Y/tmav0F17S20H4R63obz/aTo/wAN9U0lriNDEs72HhaSyMyxyHKq&#10;xXO05IBwe1fmZRRRXo/xU8IJ4I8Xz6FbwypZR6XoctlcyrIn9pj+yIbe/wBTRHeTAmvY7osiuVRw&#10;yLhVArzivVPgto0etfEzwvDLHcPBY3cusyvb/KYX0i2e/sZJm2sBGbqOBHBxuDbAQWBr9DPEOiWf&#10;iTQ9W0G/UPaatY3FlKxjilaFpYyI7qBZgyiWFys0TEfK6qwAIyPj/wCAWk3vhf4seI9A1qMWmpWf&#10;h3VLBopd0XnyR6rY3CS2gnCNJHJCpniZV+aIiQArzX2xRRRRRXOeLPCei+NdFudC1228+0n/AHkM&#10;0e1Luwu0UrDf2EzA7JUycHBDAsjqyMyt+a3iPw54i+H3iJ9O1FJ9O1TTp4rvT9QtJZY0nSOXfZ6r&#10;pV4mxipZNyOuHRwUcJIjKv2p8G/jBB44tk0LXZIbbxdZw5DjZBB4gt4kJe8tIxhVuFUFrm3QAHHm&#10;xYj3pD7xRRRRRRRRRRRRRRRRRRRXLXvgjwlqOuWPiW90HTpte02f7Va6mIBHctcCGOGG4vDEQLlo&#10;VjT7O1wHMJAaLY3NeO/Fb466f4YXUvDvhaQX/iqMi0mv1SGfSdEkZW+05ckrPdw/KogCGNJCfNYt&#10;E9u3w1cXE93PPd3c811d3U0lzc3NzI889xPO5lmnnmlJZ3diWd2JJJJJJNV6K90+HHhFPDdxpHxL&#10;8fRyaL4T07UdLm0pLiG5+363qN7IH0u8sbSF0lNtaDGpPKA/mxxFYorhWcLxvxX0yfSfiP4ytbhk&#10;aSXXr3U1MbB1EGtMNYtVJH8QjnUMOxBFee1+kXwT8RL4i+HHh+QyQPdaPA3h68jgjnQQSaQBBZI/&#10;n5DO1mbaaR0YrucgbeUTu/E3iPTfCeg6l4i1dpxp2mQJNP8AZoTNcO0sy2ttbwRDA3yzSRxrvZVB&#10;YF2VQzDyn4bfHHSfH+qvoVxpM2g6s0U9zYRvfxX9rfRWyCSWKO48uCQThd8nlCEjy0Zt4xtr548d&#10;QTfB34wx6zoYSOwnlh8RWun27QQRtpWpzSW+q6IY0gWGGNnS5ht0SN/Ki8pgTIuR9Q/GDTLbxT8L&#10;fEEtlJYXaQaZb+JNOv3ZJ4Ps+nMupy3VhcRh/mmtFljhdDhxJgsEZiflL9nfSF1P4k2l08yoNB0n&#10;U9XETQiUXLui6QkQYsoQq12Jg+G5TAHO4dv+0z4ve61PSfBNpJE1vpsUes6p5ckcjtqd3G8NhbTI&#10;U3xtDbs0vEmJFuFJUFFNe76Snh34KfDixTWZ4oFsYFfUXtlhlu9a8RXq+dcwWQCQNOzODFbGUArb&#10;xoZXCRMy53wx+M+k/Ea5u9Ll086DrduhuLawkvTfR6jYqAJpra8EMI8yJj+8hZA20h0LgS+V7PX5&#10;ffEbxFH4r8b+JdcgkhmtbvU5YrCaCO4hjn0ywRdO0y48q7xIrSW8UbuGVTuLfKudq8RX1gfD/hvW&#10;fhz8OPhrrOq2ukeN9Q0m68V+E7yWESadt13UZ7zT9Hv9QKF4/wC0I5dvlxf8tYVzvdIYbj5k1rRN&#10;V8O6jc6TrVhcabqFo7JNbXKbXGGIWWKQZSSN8ZjljJR1+ZWKkE5VFet/Cr4q6l8OtSMUom1DwzqE&#10;6Pqulq4MkTkCM6npQkIVblVADKSFmVVRypWOSP7n0248DfE3SLHW0sNF8S2KNcRwf2rpVnez6bcP&#10;s+2Wclvfo7QS/LGXAA3qEdSyMjN2UMFva28NtbQw29tbRRwW9vBHHBBBbxJ5cUMMUYCqirhVUAAA&#10;DAAFSUUUUUUUUUUUUUUUUUUuSCDnHIPBGc9jk57+1c94s8W6R4N0S513X7tobO3O2OJSsl5fXcil&#10;oLHT4HZfMmkwdoyAqhndljV3X85PH/xA1v4h60dT1MmG1h3Q6Po8MjSWml2rMP3ceQPMmkIVp5yo&#10;aQgABY1jjT67+DXwaj8Fxx+IfEMcM/iqeFhFEGjnt9Bt5413QwttIa6YFkmmRioUmOMlS7yfQFFF&#10;FFcx44nktfBXjG5hx5tt4V8QXEXBZRJBpM0qlhnleBn8c18u/sy+DpZ9Q1TxtdwKLWzgfR9Haa3h&#10;fzb64KyajeWsrtviaCFRAXCYkE7oHGx1Pt3xw0U638M/Eaw2i3V3pcdtrVtukEZtl026STULpC7K&#10;CUsjdcHO4EhQX21+cVFejeJfC9jpPgP4c+IYYbqPUfEo8VNqjTSFoGXTdVS30treEqPLDQszfeO/&#10;7wwK85q3Y2Vzqd9Z6dYwtcXt/dW9lZwKVVp7q6lEFvChYhQWdgvJxzX60QQw20MMFvGsMEEUcMEU&#10;edkUUShIo493OAowAWr4RvvC83w9+PXh6ztYIhp2o+J9IvdEUpH5a6Truo/YmgjhWSVlNq7TW8Zk&#10;wzeUsuwK6ivvOiiiiiqGq6Vp2u6dd6Rq9pDqGm6hC0F3aTqdjpkMpDKdysrYaORSHVwHQhgCPzy+&#10;K3ws1H4d6n50ImvPDGoTONJ1TbuMLsDJ/ZWpFeEnRQSjcCZAXTBWSOP1b4FfGGaCfT/Anied5rad&#10;4rPw5qsrM81rM7BLbRrtictC5IS1frEdsZzEV8r7G/xH0/E0UUUUUUUUUUUUUUUUUUVzPiXwf4Z8&#10;Y20Vr4l0e11WOAsbd5fNhurYs6ySrbXtqyTRh9iGQRyAPtAYEA1yHxA+J/hn4W2NlYtaC61GS0i/&#10;snw5pqxafHFp0Ja2ilkkWNo7W2UxmKPZGxLKAkZVXKfAHirxTrHjLW7vX9bnWa9uyqiOJDHa2ltE&#10;NlvZ2cGTsijHCglmY5d2eRmdubor0HwT8P8AUfFqX2rTyppPhTQx5+v+IboSeRbW0AE93BYRxI73&#10;F0IcusMa4HybyvmJu7T45SWGo3fgTXtBtmh8L6h4F02y0XmNkg/sq+uBc6SxheRBNaLNFHPGJG2M&#10;dpOa8Kr7S/Zh8SzXeka/4WurlHGkXFvqelwzXe+4W01EyJqEdrayMSsEMyJKxjXaJLgliGkG76lZ&#10;hGju7BI0Uu7sQFVEBZmZiQBgZyeOhzxXzzpv7R3hPUPFj6HJZT2Why3H2PT/ABTcXKRW88xkWKO4&#10;v7C5jiNpayEuRO8pZQEMscYZ/K4H9pHwzPpOsaD8QNIZ7KW4mg069vLSSO1uINZsVN5o9/FNEyzG&#10;Zoo5FEqD92LdAWUlc/Q/g7xFpnxM8C299cxW8sWsafcaV4i06NmhSK9aE2er2XlwTySxRuGMkG6Y&#10;SmF4nO1mGPzt0LQGu/GWj+FtYS5sWufE+n6BqsaBY7y0abVU06+RBKrKsseWA3KQCOQelfbn7QPj&#10;H/hGfBL6TbSBdV8WNPpUfGWj0lYwdbuQJIpI2yjpalSyP+/8xDmPjF/Z78KweF/Bl74w1gx2M2vI&#10;96Z7wi2jsfDunB2gnme6RDEsrebcmQOY3h8lweKs+HP2iPDniHxdaeHE0bUrHT9Vmt7HStXupopL&#10;ifU7ny4re1vdLtVk8lJJWaJJUuJMHYzqis5i+ha+Ef2k/Ebap42tdAjeUWvhjTo0kjkhhQf2prEa&#10;ahdzQTRku6NbfYkIkIw6PtUAlm+da+iPhp/wiel/DPxXeeNHvzofjLxRo/g2VtMj33Ol3Gm2Mmt2&#10;2sSZYHy4ml8zCJI2YwDFIG2ny7xz4G1TwNqUVrdSQ6hpWpQi90DX7EiTTdc05wHS5tpULKrhXTzY&#10;tx27gys8TxyScRRXc+AvH+ufD7WRqmkOstvOEi1TSp2cWWp2yklUmC8rJHuZoZl+ZCSPmRnR/vXw&#10;Z438J/FnQbhBYQ3X2eOw/t/w9q9it9b2VxPJI9okr3Mf2e6UvbvJCyAnCqzpGxKDv9P07TtKtI7D&#10;TLGz02wgL+RZWFrBZ2kHmyGWXy7e3VUUszFzgcsSTk1booooooooooooooooooqO5u4bO1nuby5j&#10;tbO2gknuprmZYbe3t4EMss08khCpGiqWZiQAAc18EfGP4x3Pje4n8P6BNJbeELacbmCvBP4int33&#10;R3t0rBXS2VgHt7ZwCSFlmHmCNIep+CvwTbV/sfjDxlZkaPiO50PQ7mPB1jIDwajqMTj/AI8yPmhh&#10;Yf6Rwzf6PgXH2kB9OnuMYPHHTpRRRRRXwd4S8KP41+OOu3cMX23QNI8aa1r2o39uILrT2hi1me60&#10;uBpXDQyJdyoiBASXi8x1+VGK/cOq6ZbazpepaPeGYWeradeaZdmBlScWt/ataz+VI4YK+xjtYqcH&#10;selfk7NDLbyzW9xFJBPBI8M0MqNHLFNExSWKWN8FWUghgRkHioa9G0TwimofDfxv4tmheJtA1Xwx&#10;Fp16VkaO6+0XEtlrGmrhggIF3ZTuxUsNqKMB2z5zX1P+0ZZWmtQ+G/HukmW5sXn1nwhe3JntTbCf&#10;RtTuFsfssKEu4lkj1BvORmQokZ+QsN/yxX1/+y74bGzxJ4ulVCd0XhyxdZn3ptWPUtWEkA+XDbrP&#10;y3OTlWHH8X1zXmfij4epf+JtF8eeHHttO8X6LPH5zTKqWHiHTWhazutN1KXyZzFK1u7wRXqQu8at&#10;tKPtiMPplFUtR1LTdItXvtV1Cx02yiZEe71C6gs7VDI2yNXuLkqoJb5RluaytP8AGHhHVbuKw0vx&#10;T4d1O+m80w2Wn63pl7dSiGIzymO2t5WdtqK0jYB2gE9Aa6KiiuF+IHw/0T4haI+maovkXkHmy6Rq&#10;8Mavc6XdugG9M43wyFVFxAWCyKBhldI5I/zmI8SeAvEpGbrQvEmgXo+b5PNt5lXIIDbo5YZo27ho&#10;pon6PG/P6KfDTx1bfEHwva60qxQ6jCxstZs4hKsdrqcMYeUQiXJ8qRSs0WGbCvsLl0bHf0UUUUUU&#10;UUUUUUUUUUUV518V/GKeCPBOr6rG7Jqd0h0jRdhZJBq1/Eyw3COY5VzbxrJdYkUK/lGPILivzMor&#10;1XwV8G/G3jq0Gpada2mnaS4lEGqazPJaWt28DqskdpDbxzTyD5mxKIfKyjp5m9dtejaX4M+HvhLw&#10;z4i8dGO6+KI8LeIYtFCs1tofhiWbzbI/bokWS5e7iikmMPmEywzbsfZzFi5Pi/jXx54k8e6hFf8A&#10;iG7R1tY5YtPsLSP7Pp2nwzSeZKlrb5JyxCh5ZGaRgqKzlUQL0/xUV9WPg3xyPNnHjHwrYtqV/II4&#10;0uvE3h0f2Fr6w2ihTGkZig6IEYklCRkDyWvsv9lnUbqXTPGGkMUNlZX2k6jAojUOLnVbee2uy8vU&#10;grZwBVJwPmPc1J+1Lqk8OkeEdGVYTa3+o6nqczkOZ1n0i2itbZEYHaFK3ku8FSSQpBHO7490++u9&#10;KvrLU7CY21/p15bX9lPsjkMF3aTLcW0uyUFTtdQcMpU9CMV9y/GfwD4g+JXh/wAKar4eOmXl/pkM&#10;1w2nWupwzWeoR67HaGSXR9YnEMEqRmIOsknlLJFllw2yNuq8GaDr9/8ABy38L+IPP07Wbvw3rvh1&#10;hew4msbeRrrS9J82BNu5YrYwkYblQOckmvNv2ffht4i8Lat4g13xLpt1pM4s10PT4JpbR1u0kv8A&#10;z9TmCwO74je2txDIPkkV2ZCwAIo2vwj8cax8X73xjrLQ6bo1j4xGtWV7PeW15dajpul6iZtGtbK0&#10;s5GZAYYLeIm4aIxoQQrsvlnkf2nNZnuPFuj6Il6sljpuhxXj2UbRH7NqmoXkyztcbPn3tBHbsqyY&#10;Kq2VUByW8l+F1/d6b8RPBVxZSrBNN4j0vTnd0ikU2mrXS6VfxkSqwG+CaRN4GVzuUhgCP0c8Valc&#10;aL4X8SaxaCM3ek6BrGp2omTzITc2OnSXUAmjyMrvUAjPNflNV7TtPvNW1Cw0qwjE99qd7a6fZQGS&#10;KETXd5OtvbRGWYqi7ncDc7ADPJArvfivqEM/jK60iykum0rwZZ2PgrSBeJbJdx2vhqEWM4mktVUS&#10;FroXEqysMlWHCgBF9Q8AeIbr4u+V4E8caEnilNK0q/v7HxNBfpp3ifRoYbY23m/aJyEvJJZns4Qs&#10;hVSwEtyJ9hZci2+Bv/CVaLqWu+BNZvZ5LDWNS0ubwz4r0hdB1mxn05Gkl0y5vYZprd7sBrdQCsUR&#10;8wl3iZGjHh2saPqWgale6NrFnLp+pafM0F3aTbd8bgBlZXQlXRwQ8UiMyuhDqxUgnMr6W/Zs8X3G&#10;m+J7nwjM0smn+I4Jrqzi/eSJbavpts1y8qKZAkazWscqzOIy7NHAMgKa+4qKKKKKKKKKKKKKKKKK&#10;KiuLi3tLee6upore1tYZJ7i5uJY4oLaCGMyzzzSuQqKqqWZ2IAAOSAK/Of4vfEe4+IHiJvIaIeHd&#10;FnvbXQEhjlU3MEkyrLq07XKRy77kRxsI2RfLQKm3eJJH9w+AnwltoLWw8f8AiOHzr2dTc+G9Nmhd&#10;Y7CIMRDrVzHMo8yaQASWeAUSMrMpaR0MP1bRRWbqmt6NokMdxrer6Zo8EsnkxTapf2lhDJLgv5Uc&#10;l26gnAJwCSAKq6X4m8N65NJb6J4h0TWJ4o/Pmh0vVrDUJooC4iEssVo7lV3FVDMOpA71uVwvxA8L&#10;ah410m28MpdWtloeo3lvL4lvN0jaqLCwnS9t7TRoDG0XmTTRoGmlcCJBxFMWwOp0fSdN0HTLPR9H&#10;tIrDTdPgW3tLWIELHHncxZnyzO7Eu8jlmdiXclmJM9/Y2uqWF7pl/CLmx1GzubC8t98kYuLS8ha3&#10;uYTJAyuoaNiNyOrA8qQa/KXWdLn0PV9V0W6khludI1K+0u5lt2kaCSewumtJngMqoxQshKlkDYxk&#10;DpVS1tbi+urays4JLm7vJ4rW1toV8ya4ubiQQwQxRqMlndgqgdSQBX3F8XNC069+Fl34X0bUZdRv&#10;/hjF4YubuxiXzr1LW00s2EcuooFUKn2KWa7LoCoEbdAGx8KV7P8AATw8mv8AxH0uSZbeS18P29x4&#10;inhmeZGkksmS209oDEOXiu54J8OwXajZzwrfojXC/EDwBovxC0X+zdSH2a8tzJPo+rwoHu9Lu2AG&#10;+MEjzIZMKJ4WYB1AwVkSOROo0RdYTSbCPXzYvrUdrHFqMumyyzWVxcR/I1zAZ4oWUS43lPLGxiUD&#10;OFDtpU2WSOOOSeV0jhijeaWSRlSKKKJd8sssjfKqqo3EkgDua5VPH3gaWRIo/GfhN5ZGWNI08RaO&#10;7u7NsVEQTElieABXW4IJB4PA54IxwQP160lFZ+r6Rpmvabd6NrNlBqGmX0Pk3dpcBzHKhYOhDRlW&#10;R1YK8ckbK6OAyMGANfmx8RvAGqfD7X59NvIpX0u5luJdB1M/PDqNgkgxmZVVRcRKyLcxbQVYggGN&#10;4nf65+A3xLfxfo7eHdYubi58TaFb7zdXBSR9V0gSCGG8eUYZpYS6QzmQFmzHIXd3k2+/UUUUUUUU&#10;UUUUUUUUUUVU1HULTSdPv9Uv5PJstNsrrUL2bZJL5FrZwm4uJRHCGZtqKThFJOMAZNflf4k1698U&#10;a9qviDUGJu9VvZrp0LtKsCM2Le0ieT5vLhjCRRg9FUCsKu38HfDzxZ46uPK8P6XJLapKIrnVrnNt&#10;pNowKeYs184wXVZFdoIg8u35ghAr2Pwz8FNFt9e1fSvEd7qniXVvDGhtrmsaF4XsZoNKFyZUuNL0&#10;GTxHemJ5Li+tyXjgit4W+/idfKJPmvjX4o6t4qtE0LTrOy8K+D4Nht/C2ipFDZb1mN0017LBHF5x&#10;aZjJsCLGGCv5fmAu097K3iH4RaK0bFrn4d+I9Q025tLazumCaJ4yxqVpq+oXbkxKfttvNaqEwOU3&#10;hWKmXyivdf2d9Uk074l2NokUcqa5pOraVK7swaBIrb+2xNGF4LFrNUw3G1ieoFfWfxpv7zTPhd4v&#10;uLKUQSvZWlhIzJHIWs9X1S30m/hVJgwy8E8ibsZXO5SGAI/Nevt7Q9N1X4qfAG30gXGk3uvQvHZW&#10;V1ezRu1o+i6ypgW8eKFmt7o2C+SpwXeN1eR8TPjY+AHh3xh4SsPE/h/xPo76Xbpf6fqmnOz21wLm&#10;4v7MwagqXdnJJHII0gtflVvlZmDfNwOI0r4T+KYPjnPr+p6YZfDn/CR6t4oTV7e5tGtyt3JcajpU&#10;ZSf5zKlyYop4xFuXDMp2bJTsfGb4aeOPiH4z0r+xreOLQLLRFt/7R1PUraDS7bUWmnu7qSOzt3mu&#10;syoLaAulrksqhv3ab6f8eJJvCXwt8M+EbK+tmt5JdJ0S682aGPUdQsNB08SI8OntE5aLzoreS4mS&#10;ZTE/lRkOsxx8S1+rPhXVJ9b8MeHNaukjS61bQdI1K5SAOsKz3+nx3MyQrIzMEDOQoLMcYBJNfnF8&#10;T728v/iJ40nvZmmni8S6tYBn2bkttLu302xg+QAYigijjB64UZOa4OvWPGrRaH4H+HnhKCTbdXVj&#10;d+ONfS1nkksrq58Rsq+HpLlJGyLq3sIxG6+UqqrgoX3sxv8Aw18dXwbTvhzrWmaf4p8JeIdYs9PX&#10;TNXacS6TPqkjWAuNFvo8tbYlnE7AIxDKzQmGSR5D32pfA7QNb8V+JPD/AIa1HWfC2p6VYnU7XRfE&#10;9hbXljqtvdXc0dtfaDrFldNMdOUiGBnmglmiY4kLzFo08J8YeBvEngXUBp/iHT2tvOa4+w30Ledp&#10;2pxW0gR57C6HDDDIxjcLIiuhkjQsAeQr0P4W+Lv+EK8baNrMsxh015v7O1okylP7JvmWK6mljt0k&#10;dxbnZdLGiEs0agV+mtFFFFFFFFFFFFFFFFFFFfFv7Q3xMbUbybwDo74sNOnibxBeRXKSJqF/EqzR&#10;aWggYjy7Rz+/Vzu89dhRDBmTlfgn8KX8bagviLV/KXwvo2oJFLb5hkl1nUrZY7v+zWgbdttgskbX&#10;Mjr86sIo+Wd4fvzgDA6dh0GBgDgAZzj26YFFFV7q7tbK3mu725t7K0tkea4urqaO3t4Il5eWeaUq&#10;qqBySxAFYNn418G6jdQWOn+LPDN9e3MgitrSz13Srm6uJW4WOCCCVndj2VQTXTVnawmqyaVfQaJN&#10;BbarPA1vY3lzjyrCWfEH9omJop1la3BMywOmyZlEbPGrl15fwB4A0T4eaKulaWDPdTlJtW1WZFW7&#10;1S7VSqu4GQkUYJEECnCA5y8jySP3NfnF8bfDj+HPiNryhZBa63IPEdk8s0EryrqztLfMFhxsVbxb&#10;mNI3UMEVSdwIdvJK+6/ht4ct7b4T2/gydfsmu/EXw14s1+H7TJBdWm25hg0+zvA0bELi1uNOnES5&#10;cESE7HUgfDv2S7+1/wBn/Zbj7d9o+x/Y/Ik+1/bPM8n7L9nxv8zf8mzGc8YzX1N8MLRfiP8AB3xX&#10;4DlIn1Tw/dtfaCGt7SIWj3u7UtLWO7dcgy3cd7FNI2XWGYruCYA+VZoZbeWWCeKSCeCR4ZoZkaOa&#10;KaNiksUsTgFWUghlIyDwa/R74KaM2i/DPwzFLb28NzqFtNrM7W/lH7QurXL3unzTyR/ekNo1vGdx&#10;LLtCHhcV6rRWfq+raboOnXer6xdwWGm2MPnXV3OWEcSA7UUADLM7FUjjQFmYhFBYgH48+If7RmpX&#10;73GleBUOlWKTTQt4gmVZNR1GDYsaSWNpPH/oik+bhn3yspRh9ncMp+ekt/E/jDUriWKDXvFOsNAJ&#10;7qWOPUNb1Jra2RLZZrhlEspSNfLQO3Cjauelc/X1z+z58Ur+a9tfh9rjy30UkEx8OX8js9xZiytm&#10;uZNInJB3weUjtbsWzEV8rDRtGIfr+iivnf8AaB+HI8S6G3i/To3bXPDdk/2pDOqxXnh62L3l2gjl&#10;wvmWxeSeMqyl1MiYkcxBfnD4JeNz4M8aWS3dz5Gh68Y9I1bzJBHbwNMxGnalKZpYoU+zzFfMnlLC&#10;OB5iqlmr9F6KKKKKKKKKKKKKKKKKK85+J/w+PxH8P2uiDVhoxtdYt9WFz9gGo+Z5FncWf2fyvPhK&#10;588sX3n7uCpJyvhSfsqA53+PSDxgL4V35+udRA/LNdR4V/Zq8OaLqCX/AIi1efxQsDxS22niyXSt&#10;OZ1V1cahGJp5J13GN0RZI1ypEglRildp8Y/iNB4B8PNbxR3x1zxDZapaaDPZmOGKxnt44oJL+a5Y&#10;7kMH2gSxLHGxZ1CEopLhngnSNA8V/BjTPD2mvZNZ6h4VOmXTeQl4thr81qW1C6ktbggiaG/Y3KZI&#10;+cK6EAo9fnbJG8TvFKjxyRuySRupR0dDtZHVuQQeCD0r37wZ4YfWvhZdWWto0Ft4j8c6XpngO9Nj&#10;M39m+JZ7Zra+1K8mXyi2n3nlwac8ivOqSqzCHzEBPi+veH9a8M6jNpWvabd6ZfQ7j5N1GyCWJZmh&#10;Fzayn5ZomZHCSxko2DtJxX1J+yo2F8erjhm8KnPb5RqXH15r2L4yeAJvH/hRrXTYrZ9f0q5GoaOZ&#10;jbQPOQpivNNF9Op8tLiM7gN6IZY4fMZUTcPzkmhlt5ZYJ4pIJ4JHhmhmRo5opo2KSxSxOAVZSCGU&#10;jIPBr3DwH8evFPg61stIvbe28R6DYRmC3tLqVrTUra2WN/s9taasiyYjR2XCzwTYjXyo/LULt9JX&#10;9qtcnd4DJHO0DxSFI9Mt/Zpz+VRQ/tUyKJfP8DRysZpWhMPiRoFjhLZgjlV7GTc6jh3UqHPIVOlU&#10;tU/al1Wa0SPRvCGn6fe+crPc6nqlxq9s0GxgyJZ2sNkyvuKkSGZgMEFCWBX5m1fV9S1/UrzWNYvZ&#10;9Q1O/mM91dTsDJK5ARVVVAVURQEjjRQqIoVVCqAPbvgB4Bl8S+J4vE17Cw0PwtdxXKsyXCrfa2im&#10;bTraCeJkXNs/l3UvzN0jR0KTZH2d44tp73wT4xtLSGS5ubnwt4ggtreFGlnnuJtKmjghhiTJZmZg&#10;qgDJJGK/LCvqz4X/AA7k8Jax4S1DxEktr4u8XJ4gi8L6bJC3/FNW1l4flvZfEWpxtlJbkFooUsJQ&#10;ojWYu585fLi+ZNW0nUNC1O90jVrV7PUdPuJLW7tpGR2imjODiSIlHU8MkiMVdSGUlSCfsH9l/wAP&#10;xwaN4i8TyJG0+oX8Oj2jSWiCeC102AXd08F82WMVxJcRrJGoC7oFLFiAEztA+JuiaP8AG3xNY6Nb&#10;2+paB461fQNL+3aaEjWLXIYFsPt1ruKRzQy3k032qUH95nz43cAJN7x44+GXhHx/HH/b1lNHqEEA&#10;gs9Z0+YW2p2sBuVuGhVmV4pYyQ6qlxE4QPIYwjsWrwu8/ZYsnupn0/xrc21m0jG3t7zQor66iiz8&#10;qT3cN3bpIw7ssCA/3RXaeC/gHYeC/FGh+J7LxJeXc2lHVBc2l1p8AjvEv9Pm06AQyxygw+WspZ9y&#10;ybyOBGK9/oooooooooooooooooor5k/aO8fT6Npdr4L0qd4L3X7Z7rWJYZJopodC8w20dmHVAGW8&#10;kWVJAsuRHG8boUmrxf4HfDU+NdeGsapBIPDfh+eGaffaxzWusanE6zQ6K5uQY3j24kuxtciMrGwX&#10;zkdf0Dooryn4w+P28AeE5bmwmjXxDqsv9n6GjpBP5UuA97qL2s7gskEfRtkiiZ4VdCjmvzr1HUdQ&#10;1e7m1DVL+81K/uPL8+9v7ma7uphDEIYhJPOWchEVUUE8KABwBT10vVG019YTTr9tIjuvsMmqLaXD&#10;abHe+Wsv2Nr4L5ay7GVvLL7sEHGDXp/gj42eNfBjW1o14de0KFo0bSNXkeZobZRFEYtN1Pme32wx&#10;eXAmXgj3M3kMSc/bXgH4j+HviFpsd3pk8dtqSR51LQp5o21HT3RlSVwgx5kBLJ5dyqBW3AEJIHRe&#10;+or8+P2htIbTPiXfXRkhZNd0zS9WijiRlMAW3Okyxy5ABdpLR5SV4IcZ+bdVz9njwi2veNxrc8UU&#10;mneE4RfSrLFBOkup3aSW+kRBJWBV0YSXccyowRoV+6zKa9E+G/jex8U/Fz4h6fdvYXOieObW6tbK&#10;P7JdLHq9t4fjNhpkflXILIJtM+0SzrKihmGMIcJXzH4v8NXfg/xLrHhu9bzJ9Lu2hjnxGv2q0kQX&#10;NjeeXE8gTzoHjl8suWQtsY7lIr6t/Zb0kw6H4p13zlI1DVbLSkgCEPE2j2hvHmaQ8ESfbQAoGRsJ&#10;OcjH1NRQT9OnuMYPPPTpXy18Rv2irPTTdaN4EWHUr+N7i2uPEE6JLpVuVRY1l0iMH/SnDl8SuBBl&#10;VKi4jfj5S1bxB4q8aahD/a+p6t4g1Ce5kWxtHkmutlzfOqvb6Xp0PyReYwRRFbxqDhQBwBWFc2tz&#10;ZXE9neW09nd2s0lvdWtzFJb3FtPC5jlhuIJQHR0YFWRgCCMEZr1j4S/FPU/AWtW1pdXLz+E9QuYo&#10;NWsbh55ItOjmm2yaxp0cQkZJYgxeRI0PnKCjDeI3j/Rf0P0I9MH3oorhfiN4GsfH/hm70e6XZfRC&#10;S90W785oPsmsR27paSTNGkhaBi2ydDG2UZioWQIyfnboWrav8P8AxfaaksHk6t4c1WeC8spTD8xi&#10;Z7DVNOlkxIqiSMywF1BK7tynIBr9PNH1W01zStO1iwZns9Vsba/tmcYkEN1Es6CRc4DAHDrngggn&#10;NaFFFFFFFFFFFFFFFFFFYXijRT4j8N65oQuXtG1fSr7T0uUkuI/Ikurdo45H+zvGzIGI8yLdtkXK&#10;OCjMD8wj9lQZ+bx5gc8jwtlhj/Z/tIVf0/8AZZ0uK6VtW8YX99Y7TmDT9Ht9Lu3cr8hF1cXF4iqD&#10;1HknIxgjrXu+sahoHwu8EzXsGmSw6D4btrWCDTdMSIzEXd+lnHtN3Iu5nmn8yeR3LsS8hLuTu81+&#10;AGsadr2m+NtYjjtoda1fxpqWr6rbosbXVra6miz6ZbNc/wCskt0P2kQGQDDebtAyxPx98SPDyeFf&#10;HXibRIVgS2tdSknsYrZp5IoNO1GNdT062L3AD7oreaNJM5+dWwzgBz3PwXs0uo/iIdXiu5/B8PgT&#10;U5fEUNtFHcFpbeRbzTpbOO5dYFv4hFcS2U0yOEKPjbuLrwnjbwRqfgrUIYriSPUdH1KBb7w/4hs1&#10;b+zNb02ZBLDcW75IWQI6GWAsShIILRvHI/X/AADtp5/il4dkhhlkjs4daubuSNGZba3OiXFss07K&#10;MKhlkjj3NxudV6kV95eLvDlp4v8ADWseG74mODVbR4FmxI32W5jYXFheBInjL+ROkcojLhX27Wyp&#10;Ir8w/EWgaj4X1vUdB1WIxXumXc1tIwSdIblI3KxXloblI3eCZcSQyFBuQhsDOK6zwH8UfFXw8N0m&#10;izWtzp94/m3GkanHNc6e1ztEf2yKOGSN45igCM0bgOoUSB9ibfdj+1WN2R4DIX+6fFILdMEb/wCz&#10;h/KgftVfvMnwHmPYAFHigiQSAnc5k/s4jbjGFCZBydxzgRT/ALVMzQXC23geKG6eKUWs0/iJ7iGG&#10;cxsIZJ7eOxiaRVbBdVljLDKhkzkfO3jLxx4i8d6kup+ILtJnhSSKztLeJbexsIJJTK0FpAuTjJwZ&#10;JGaRgFDO21cXPh74F1L4geIbfRrD91ax7LrWL9yqpYaZHKsc0q7s75W3bIIgPmYjcVQO6fpvbW0F&#10;pb29naQRW9rbQw29tbwRpDBBBbp5UMMESAKqIoVVVQAoAAFfl98RG3fEDxyxBXd4w8TNg9t2tTnH&#10;9K6nwT8PLy/0i48c6zpF/qHhfTLmwgs9Isd8Wo+MNTvNVi0i00rTnCs62/2iVI7m4RSxOYoQ0u5o&#10;m/GzStb0z4j+IZNbczNqtydT0y6G3ZNokxNvpka7QMGCOMWr5XO6Mn5gQx6j9nHw/Jqfj8awVnFr&#10;4a028u3mjiL25vdQibS7Sznl6KzxyXE0fc+UeMA1678XviFpngf4h+D9Y01YdU1jTNJ12x8S6TaX&#10;jWM82l6jDFJoVjqd6kUqBVmMl7HAyMwIVyqrJG59tu9N8N/Efwrpx1jSzfaLrVnput2trel7e7tv&#10;tNsLu1kEtlJuhmVZNjGGU8F0yyMQ3gmp/staPLOh0bxfqVjaiICSHU9LtdWnafexLpcWstkFTbtA&#10;UxE5BO7nAryfssWP2a3SLxndJeAyfariTQ4pbaZS+Yhb2i3SPEQvDFppNx5AUcV9Y0UUUUUUUUUU&#10;UUUUUUUV518VfGY8DeCtU1eGTZqlwF0rQ+Cx/tW+jYQSjdDNGfs8ay3W2ZdknleWWBda+AfA3hLU&#10;PiB4qstCt5nRrx5bvU9RljuLhbKygBmvb24ZAxLNkRxGQqrzPGjOm7dX6Z6TpGmaBplno+jWUOn6&#10;ZYReTZ2cAbZEm4sxLyEu7MzF5JJGZ3Zmd2LEk6FFYniTX7LwvoOq+INSYi00q0kupE3IjzOPkt7W&#10;EyYXzZpCkUYJHzMB3r8zfFnjPxF411OXVPEGoTXTmWWS0shJKum6XHMEU22mWbMVhTbGgJGWfaGk&#10;Z3yxxdP0nVNWe4j0rTb/AFOS0tZL66TTrO4vXtbOBlWa8uFtlYxxIWUPI2FBIyeRXVeEfiR4x8Ez&#10;QtoetXK2MTZbRrx3vNGmja4W5uImsJTtjMpXa81uY5cMwWRdxNfafwu+NGj/ABAaPR7yFdH8VLam&#10;Z7LdusNUMMZe7l0aRmLEoqGV7aT51Qkq0qxyOvtVFfJP7UmiM1t4V8SRW0ISGe+0O/vAYxcM9xGt&#10;/pNsy53MiiK9YYGFJPOX5+c/h74QuPHXi3SvD0RljtbiU3GqXMYcGz0m1Hm303mpFKsbso8mBpE8&#10;szPGrEBq+jvG/jaz0T45eBdNiENrong6G00WS2lNppenaZJ4nszZ3d7FdYIW3gs57NyshVF8llXY&#10;CXPUf8KYP/C6P+Ev+zp/wiv/ACM+POGf+Er8zH2HZ9r+0/8AHz/xM/N8ryP+XbZt4r5v+CvjGDwb&#10;47sJ75oo9K1qJtA1K4mZY0s4r2aOS1vzLNLDFGkVxHCZ5ZNwSAykKW249W+PfwluY7m/+IHh2ET2&#10;k5E/iTS7a3SOWxlSILNrdskCgPDJt8y93fvFkLTsXR5TB9R+D7UWPhLwtZLKs4s/Dmh2onRSizC3&#10;0yKESqjcjdtzg888810dFfnx8cPiRJ408RSaTp1y/wDwjXh+4mtbZI7mCez1XUoJXguNcja1yjoy&#10;ny7U73/dAyLsM0i1Y+DPwifx7dHXdaPleE9Mu/IngjlKXet3sUazvp8RiIeGAK0ZuJ8qxDCOE7t8&#10;kP1T8TLX/hF/hL4nsfCmnRWUNtpH2SKxsLMPHBpt/dx22tTCKMHkW0txNJMeQd0rNkFq/N2ux+Hi&#10;hvH/AIGBOwHxh4ZBb+7nWoBkfzr9R6KKK/N34y+EYvB/j3VLKzhSDTNTSPW9KhTyFSG11Bn863ih&#10;t1RYo4rlJ4oYwPljVMk9T9w/CzxI/ivwD4c1e4cvemx+waiWulupnvtLlbT57m4dVXY9x5YuvLZR&#10;tEg5YYdvQaKKM4B6e5OAB9SelP8ALk/55v8A98tTPUc5BwRjkHGSCO34miiiiiiiiiiiiiiiuO8a&#10;+A/Dfj7TY9P8QW0jm2keWwv7V1g1HT5JF2TNaXTKww4A3xSKyMQrMpKoyt8CeA9I+Huk3Gi6Lcaj&#10;c21zqMupyPqk1rNcCea2itWjVrSGFQgWFCBsJySckEAeef8ACgPCdz4v1rxTrN1f6vDqmpy6rBoc&#10;my1tIbq9aSa+W9uYD5lwhmcSQIhhCqPLk88Ek7vxiiudP+FutRaBYvGdOi0aS1i0xZbY6RbaVqtv&#10;dpe2Uen7GjFmsSyqYyFjVdx/doRWBoJ8O/tBeBIbnxNpD2d/pl9Pp8tzYyrDPZamltDPc3Wi3L+Y&#10;wgnjkiLQzoyhgAwkMUcpj+E3hHxH8MtW1bwpqvm6roeuH+1tB1rTLOeXTre6st9vfW+tYQmyuLi3&#10;FtIokcwsU8uKZ5PlPvleJfE/4KaN48L6vp0kOieJ1ikBukhBsdWKpm3TVoo/mDgjYLmPLhTh0mCx&#10;onzBf/s+/FC0u5ba20ay1aGMIy39hrOlw2k5aJZHWJNVltZ8ozGNt0K5ZTt3Lhjl3XwP+KVlCZ5v&#10;Cc7xh1Tbaalol/NubgEW1jcySbfVguB3qnB8HPiZcXK2qeENTWRndA07WdtbbkBLbry4lSEDjhjI&#10;AeMHkVqN8BPiwoyfCq4/2de8MsfyW8Jr0/wL+zXqMlzbaj47ube2sonhnk8P2EzXF5eKpcy2eo6l&#10;bssdupIjybV5S6M4EkLgPX1zpWlaboWnWmkaPaQ2Om2MKwWtpANscca5JJJJYs7EtJIxLuxLsSxJ&#10;OR4xvNdtPDuojwvZTX3iS7gks9Ehj8mOOG/niYi9nurtWt41t0V5x9qZY5GRYAxllRG8x+G3wM0L&#10;wX5GrayYvEPiVDb3EM7wMun6PcRxhnTTbZyfNdZCSt1Kob5Y2jSFt27kPhl428XfET4my+JpdEay&#10;8NWXh/U9BABv5rCw33kF+Y47x8QyahK4t1m2IhaFVJTCKa9n8bfDPwl4/ji/t6yl+3W0IgtdX0+Y&#10;WmqWtuJ/P8hZmWSN0J37UnikVd7sqqzFq1fBXha38GeFtJ8M211LexaXbzK13PGsb3Nxc3Ul9eSr&#10;EhYIjSyOUj3MVXapZyCx5Hwp8GPAvg7W5tf0y0vbm986SSwGo3f2uDRVl3o8OnRhULDY+wPcmWQA&#10;DD7ixb1aiiiiiiiiiiiiiiiiiiiiivzF8fa5N478f61qWnRNfHVNWXT9Fhsbe7aS9tLfZpWji3s5&#10;t03mzxpG7JtBMjttRc7R+g/w+8I23gjwnpOgRLB9qggWfVbiDay3ur3Ch7+4MxSNpFD4igaRQwiW&#10;NTwuK7OiivjX9qWe5bUvB1q0US2kNhq9xBKC3nSXNzcwJcxOpOAqJFCUIXJLNngDHyjX15+yzeag&#10;3/CZaefNk0yP+xrsBro+TZ3032iBvJsWbG64jjHmyqvSCNWz8mOk+MHwQ0vVNP1HxN4O057TxDbr&#10;Hc3Gj6bHGLLWYlIS6a3scr5dyE/ejyB+9KMvlNNJvr478OeINS8La3p2vaVL5V9pt1FcIrmZYLhE&#10;fM1ndrbsjtDMuY5kDqWQkZHUfpt4N8U2fjPwzpPiSyXyU1G3DTWxcu9newuYL2zaQqhby5VdFkKL&#10;vXDAAMK6avkr9ojwheeIPF/gGPR4muNV8Q22oaFHEEk2RRaXdxXa3M7oXKxRi9keV/KGxFZizDhO&#10;r8WtpvwP+Ez6Fol+f7c1QzWVlfY+x6he6nfYGq64kdpIHiNvBxbyK7GFltkd3PLfFnh3Xb7wxrml&#10;69pjsl7pV5FdRYkkjSZEOJ7SdoSrGKeMvDMoYbkZlPBr7S+KvgrT/ix4R07xt4Uk+0ataaW11p6Q&#10;RRzPrWnsfNuNGuDDl1urdxL5SAttm82FlDSb4+g/Z90uDT/hjpNzCJFl1m+1nUrwOf8Al5h1KTRl&#10;2DsPKtIwR65r2uivkz9oj4mT2h/4QHQbya3lkgLeK5YozExtbuCOSz0iK7DA7ZY2aS6VY8MjRR7y&#10;rTR187fD74f618Q9ZXTNLQw2VsYpNY1iWJns9KtJCwV5Mbd80m1hbwBg0hB5WNJJI/0U8J+DfD/g&#10;rS4tL8P2EFsoiijur1oov7S1OSAyMtzq18iq0z7pZSm75UDFIlRMKPy5vLq5v7y6vr2aS4vLy5mu&#10;rq4lbMs9zcyGWaaQn+J3JZuO9Va/UzwDK8vgXwXLLIzySeEvDjyO7FnkZ9IhZ2ZjySx5JPc11lFF&#10;fF37THgz7Hqun+N7RAtvrHlaRrHzjK6raWxOnzkSSFm861iMZWOIJH9nyzbpRnv/ANmfxHJqPhLV&#10;PDs/myN4Z1FHtiYYEgi07XfMuobdJYvneQXMV5I5lGQHUKxA2p9JUUUUqq5GQrEHkFQSCAefuk9D&#10;wRQQUYqQVI6qeCB9KSiiiiiiiiiiiiiis7WNH03xBpl5pGsWcN/puoQeRdWsoPlyRn51ZWQqyurA&#10;PHIhDIwDqQwUjzzwH8HvC/w91S61fRrvWru6u7B9Nb+1bqzlijtpbiO7kESWlvAdxaJOWLYwQOpq&#10;j4++DekfEHxNpHiDVdXv7a30/TRpl5plrDHuvoIJ5ru2MN9ISYCJJm80eU+9flXy2+c9/b6Jpvhb&#10;w9d2Hhfw9ZeXa2M72ui2rQWC6tdw2Qhhgu7+cPmW48pI5LufeT96Utg5+evgt4li8XaNqnwh8aaJ&#10;NdPomm3alb8T+Y2n2uorbSaZfxTlZre5sZZY0tnj2mNVAAieFWezpHw4v/g745h8UaMLvWvA15p8&#10;2ma63kw3uv6Ha3UkbfaZLaDyjPClzHBNJPbRNIluJg0XyB3+n6878f8Awx8NfEK0I1S3Ntq8FpJb&#10;aZr1uXF1YbpROokhV1S4iDAgxT9FeTymidzJXyPr37OfxC0y7MWjw6f4ks3lmWC6tL6006ZYUkxA&#10;99a6vJCI3dTuKxSyqpBBcjBOBN8CPitBFJM/hQskSF3WHW/DlxKQq5Ijt7e8eR29FRST0ArF/wCF&#10;TfEj/oTdb/8AAYf41vn4B/FnnPhVPXjxB4XPv2va6jwz+zd411OWOTxDNYeGbMTSpMjTxatqjRpD&#10;vjltrbT3a3Ku58s+ZdIy4Zthwof7K8J+EtD8F6PbaJoNmsFtAo86dhE19qFyeZL3UblAvmyuT1IA&#10;RcIgSMKg27+6+wWV5fG3u7sWdpPdfZbG3N1fXX2eFpjBaWqcySPjbHGMbmOM8186eFvgeup+JdS8&#10;c/EG3RbvUtevtbtPB63UGp2NolzdPcwW+t3yqEuhGWAEMQWJlRd5dXaFczxt4h8Rax8V/DHw98Oa&#10;DayaR4I1rwzrcsEEIEJjitYLhr26lETJZ2tpBd+RHsjO1yGUu5hjT6M8ReGtB8Wac2k+ItNg1TT2&#10;minEMrTQvFNC2Y57a5tmjmibGULROrFSyElWYHkvhz8M9J+HFvrUWm3VxfPq9+lwbq7Gy5j0+2h2&#10;WGnzeU5hkMTvO/nRxRlvNwy4Vag1r4PeBvEPip/F2r2NzeXssNslzYyXkn9lXVzZhYre9uLUDeXE&#10;SJEYhKIGVRviZmZm9P6+5P1HQ/z6jg0UUUUUUUUUUUUUUUUUUUUV8JftKeIzqnjW00COSQ2/hnTY&#10;0kjkijUJqerol/dSQyqSzo1v9jHzY2srAKOre5fs++Ch4c8HJrt0hGqeKxDftvABg0iPcNJgQh2B&#10;Eqs10XUKcSqjLmMGve6KK8A/aS1C7s/h1HbW7hIdY8Q6Zp9+pjRzLaxwT6siKXBKYntYW3Lg4GOj&#10;EH4Gr2b4A3E8HxU8OxxzzxRXcGt291HDIypdQLoVzdRwXCKQHjEsUUm1sgMit95VI+ufid8JdE8f&#10;6fPNbxWWleKIy09praWyRtdyrCkSWetSQr5k8LRosau254cBkyN8Un59X9jrfhTW5bK9ivNF13Rr&#10;yNuJGt7yyvICtxb3VtcQN1+5LBNE+GBV0Yggn77+CvxGn8f+HLgaoYf+Eg0KaCz1RokkRL23uIi2&#10;n6oyBFijeYpMkkUbsA8ZcLGjoi+x14F+0bptxqPgPT47RGmuI/FektDaRRTTXN7Nc2tzp8NpaQwq&#10;xaRnmUheM4wMttUw/DXwTY/BzwfrPizxW9uNZl083upmH7KZdOsYU8yDw7ZXdw6I9xNKVV1SVY5p&#10;zFGpcRxyt8OaxqlzrmraprV4sSXer6je6ncpArpAk99ctdSpAkrMwQFiEBZiBgZPWvtf/hcUP/Ck&#10;v+En+0t/wk3kf8IljdJ5v/CU/ZvL+3+b9l8rP2f/AImuzZ5X/Lt5nmc18eeEvCeseNdctNB0O3ae&#10;5nPmXEpVhbafZq4S41C+lHCQx7lBPVmKxoGkdFb9RNK0+LSNM03S4Jrq4h0uwtLCG5vJVlvJ4rK3&#10;W2ilupkVQ0rBAzMEGSegHFXgABgcYwOBwB0HA7fy6CiuB+KWvzeGvh/4p1e285bmLTfsdrLBN5E1&#10;rc6tcJpNveRSgEhoHmEy4wTtwCCc1+dfg/wzd+MPE2j+G7NxFNqt2InnIjb7NaQxtc6hd+XK8Ycw&#10;wJJKIxIpcrsU7iK/T7RdG07w/pVhoukWsdnp+nW6W9rbxjCqqkmSR2/ikkZmklkbLO5Z2O4k1fuL&#10;a3vLae0u4Ibm1uoJba4triNJoLi3mjMU0E0LgqyOpKsrAgg4IxXwr4t/Zy8ZabqUv/CKxQ+I9Hll&#10;lNoz39jY6naQAK0cWpJfNBE7fMUD27Nu2FikW5UrqfhT8BvEmn+I9M8SeMYLTTbXRbw3dtpAvEu9&#10;Qu7+0VJdOuWl0yQwxRJKwlBMzOzRbHh8t99fY1FFFfJ37U9rvsfBt78+Le71q0OI2aM/a4baZQ8o&#10;+VWHknauefmI+6atfst6pJLonizRDFGsWn6pYarHMC3mySazaPaSxOOgVBYIVIHJc56DH1PXH+MP&#10;HnhfwLZC88Q6klu86TGysIEa41HUZIYjKYrW1jGRuKiMSylIlZlWSRNwr5G8YftIeKtWc2/haCHw&#10;xYKxxcusGpavcqrSIN8lyhghV0aNjHHEzo6nbOVJFeCarres65LHca1q2p6xcQxGGGbVNQutQlih&#10;8wy+VFLdu5VNzM20HGST1NejfCz4V6n8RdRMshm0/wAMWEwj1XV1QBpJAokOl6YXBV7l1ZSxIZYU&#10;YO4YtFFL9+eG/CPhvwhaPZeG9Hs9JhlIMzQq8l3c7JJJIvtl9ctJcTbDI4j82RtqttXC8V0VFFFF&#10;FFFFFFFFFFFFFFcz4s8Y+HvBemy6p4g1GG1VYpJLa1EkTajqbwlImttMsmYNM+XjDbcKgIeVkjBY&#10;SeEvEJ8VeHtP8Qf2beaVFqYubiztNQG27bT1vJIdNvZE2hV+026x3CqhZQrjbJIuHNjX/Emg+FrJ&#10;tR8QarZ6VZgtte6kCvM6IZDDawJukmkKqWEcSMxxwD0rK8K+PvCXjZr5fDGrrqT6csLXitaX9m8S&#10;XW8Qtsv4oi4JRslMgHrj5c/D3iz4r+NbXxv4nuNB8W38emx+Ib1dNittQbU9Hazsbx4bKW0gu2uI&#10;GilRVkZUHlPu4XZgD7lfU9T8P+B31jXlW+1nRfCh1PWo4mghW81PTtIN3qSRPbp5SiSVXCmNNoBy&#10;q4GK82+CXxN1r4iweIo9dtdPiudFn094Z9OjmgSa31V7l1gkgmd+YPJ2q4f5lK7gWBdvKvj3428d&#10;eG/Fo0fS/FN7ZaPqGl2GsWlpp9vbafPYs5l06e3/ALTtlF1KGkt3m+aXAL7QuEBPsvwV8ULqvwys&#10;dS1bWZ7y50ebWoNf1PV7qd3t2hvJNTDXmoX5+ZI7OWBt5coqHbkbSo39D+LXw78R36aZpPiizlv5&#10;iogt7u2v9LNy7yrAkFrJqsMKSyOzqEhRi7clVOCa9FrzGw+KeiP4y1bwLriLoGvWurRWWkRy3Bur&#10;TXbW9t1u9MlhvUiRILiVGTNtMB87pHG8sjFU9Ooooooooooooooooooop3T1zkHgkYweGU9QQeOa&#10;+Mvjd8GbmwWfxj4YN/fafDbp/bWm3d7eape6bDbQhP7Rtbu/eWeW3CjdOjyM0Ry6kw5EHzZpfiPx&#10;DoiyJouvazpCy/61dL1O+09ZeQf3gtZEzyAea9V8L/H7x94fltY9QvY/E2mRBI5bLV0Q3bwecJJm&#10;i1mJRcecV3Iklw0yrnJjbAFfV/gT4z+DvHAgskuW0TX5lC/2LqhCGaYJHvGm34/c3Cl5CkS5Sdtj&#10;OYFSvWq5bxxqkui+DvFOrQXX2K7sdA1eexu8AmHUFsXGnsgII3+cUC5GN2M8V8CfBWwtdS+KPhK3&#10;vIvOhju7y/RN8keLvStKn1SwlJjIP7ueGN8dDjBBUkH9JKKKK8d+Mnwyn+I2jaf/AGbdQ2uuaHNc&#10;S2C3bSrZXNterGt9aSvCrGNz5MbxSbGGU2EASF0+UbL9n/4pXV1FBPoVtpsUjYe+vdZ0h7WAbC4e&#10;VdPmnmIOMfu4WOTyAMkfZHwv+HVn8ONAfTknTUNUv5/t2raktvHB50ojEVvaWzAeZ9ngXPliVmO9&#10;5ZAEEhjX0ivhn9o3wQmh+IbfxZp0Hl6d4lLrfJDbrHb2mt20amRiYY0RWu48z4Ys8kqzyEnPHVfs&#10;u6+QfE/hWa4yP9G8Q6fa+Qm0Yxp+sXDXKruyf9BVUdyOCUAy5P15TssRgsduchctt3YwDj8q+X/2&#10;kfBGq6zp2n+LtOlv7yHQLea31LSUfzbWzsJXM8uuW1tkFWVgkd46hi0axuwRIGNfFtvbz3lxDa2s&#10;EtzdXM0VvbW9vG009xPO4iihhijBZndiFVVySSAASa/Sz4V+ELnwR4L0zRb29vLu9cHUbyC4kR4N&#10;Lu7+NZrnSNPSN5FWGF92SjlZJWkmwPM2r6MSxwSxPYZywwDgAe30ptGCfcnAwOcnIwvv7Cvyi8R6&#10;1P4k13WNduQ6zatqN3fmJ5nuDbrczs8Nok0mCyQoVij4GFUAAAYr9F/hd4EtPAXhaysBBEutXkUN&#10;34gvFAeS41CRC32fzstmK23GGIJhcBnCh5HLejV8lfFf4Banq2r3/ijwUYbmXVJpr/VtDvLsQ3Mm&#10;qXV0HuLrSru6xEUlMjzSxXEsewhvLZw6Qx+feFf2d/G+paxaReJ7FdA0RJElv7pdT0u6vJrZZB5t&#10;rp0djJchZmGQskyhE5YhyNjfeEEEFtBDbWsENra20UdvbW1tFHBb20EKiOKC3giAVEQAKqKNoAAA&#10;qaiivHvj1aw3Pws8RvJDBLJaPo91ayTJGzW039tW0DzW8koykhieWPcuGKsydHYH5n/Zu1O3sPiK&#10;bSdZTJrWg6pploYwCiXMUkOsM0+SCF8m0mXIBO4qOhJr75rJ1vX9H8OWEmqa9qdppdjCHzPeTrGJ&#10;HSFp/s9tF9+aZlRjHDErSORhFJxXyZ4y/aYvp3ls/A2nR2cGySM6zrEK3F6WK4Say09WMMew5ZTO&#10;ZQwI3RqQQfnbXfGfizxMZhr3iHVtTimuTeNaXN7OdPS4JOHt9NQi3i27mCLFEoUEhQBxR4S8J6x4&#10;01yz0HRYDLc3JMk0zBhbWFohAuL+9lXOyKMEZOMsxVFBd0U/oZ4E+F3hXwFawLp9nDe6ysQW78QX&#10;cKPf3ErA+d9mLZ+zxHO0RQkDaF3mRwXb0aiiiiiiiiiiiiiiiiiiqWo6pp+kWM+oarfW2nadagPN&#10;d3s8dtbQCRxGgMsxCguxVFA5LEADJArk/BHj3T/Hq6zeaJZXa6Jpl5Fpttq900EJ1W+USS34t9OU&#10;maOKOJrSSOScIX81l8tGiauvv9QsdKtZr/U72006wtwpnvb64htbSEPIIozNcTkIm5mVF3HOSBzw&#10;K4fQPit4A8T6vDoeh+II77VJ1uGhtf7O1a284W0RnmEM91BHExVFd8B+QpIzXzf8evH2v6P4/hsf&#10;DPifVtPGneH7CDUrOxvL23tI9RuLi4vSZrVsQySNbTWzeYFb5Sq7gylV9++C+qeINe8AaXrPiPWH&#10;1i81Ce+a3kksrW1ltLKxujpMVrJJbKnntugeYzuPMbzNrE7QTxXh/wCMesaz8YtQ8DSaZYx6Kt7r&#10;ei2bI8pvoLrw9FcTS6lNORtkW5+zyKYBGvlq0eHZo5DPZ/aA8R+MPC2haJqXhjWf7JsbnULnStWW&#10;KG2kvJ57m3W7017aaaF2iWMW90HaOVG+dBhgTtwf2dPGuteJJfF9j4h1y41S8jk0/VLKO+vGnuRF&#10;cmaHUjZQu3yW8bi3BSFBHGXAwNy16w3xa+HUOtXHh+fxTY2mqWl1dWNwl7Bf2dnBc2O8XMUuq3MK&#10;Wo2lGUEzbWI2gliufRI5Y5kjnhkimgljWWKWJ1eOWKRQ8ciOmQwYHKsM5yMEg1514o+I+m+CNf07&#10;S/FMUtlpOvQtJpGvwrHNZxXFqNuo2Oq26SNOnllrZo7lYjG32jaQggkkPoNvPb3cEF3azQXVrcxR&#10;3Frc28qTQXMEqCSKeCaMlXV1IZWUlSCCCRU1FFFFFFFFFFFFFFFFFFeCfGL4Ox+N4LjXtDkki8WR&#10;Isr29xezNY6zHBbpax2ey4cxW0wSNfJkjCIzFhMDv82P4Ztb/XvDeoSmyvdW0HVLOeaCb7LcXel3&#10;9rcwh7WeGXyWSRHUPJEynBALKRyRXoOgfGz4keHjGsfiK41a1W4kuZLPxABq4naWFYTHJe3J+2LG&#10;NqsscVyihskAbn3fS/gb9onw34g+z6d4oiXwxqrrsN48gk8P3UipGpf7W5D2pdzIwScGONEG64Zm&#10;Ar6LIxwcjB5yMHqRyOx59c02vyv8X6sniLxf4k1iCaee31XXtSurKS6Ply/YZ71jp6SiRiE2Q7EC&#10;liFAAHAr9SLS1trK1trKzhjt7S0t4bW1t4l2xQW1vGIYYYkHAVEUAADoKsUUVynjbwpa+NfDGq+G&#10;rmd7VdQhi8m8jjSV7S7tZ1u7WcRPjcA6DegZSybkDITuHw3e/s//ABRtbqW3g0O01KJGxHfWetaR&#10;Ha3AwCXiXUJoJgATjEkKnI4BGDX018IPg7D4ASXWdZe3v/FN1G0CyW7ytY6RZM2Tb2bOEMksoCtN&#10;OyArgRR4Te83utfN37RfgJNb8Pr4zsY5X1jw5FFb3yI88v2nw8bh2lVbWKNxvtZpTOX3RqsJnaQs&#10;VQL4F8ANZfSfiZpMPmRRW+t2uo6PdNMjHKSWxv7RIivR3ubeBASCMEjjOR+h1NaOORoi8aO8Mhkh&#10;Z0RmhkMTQtJCzcqxR2QkY4JHQkHzL4weC7vxz4JvNK0xm/tazurbV9LgNzHaw3tzaB4ZLO4eVWGJ&#10;IZZRECyL53lM8ioGr825oZbeWWCeKSCeCR4ZoZkaOaKaNiksUsTgFWUghlIyDwa9Y/4U94h/4Vv/&#10;AMLB3Nnd9s/sP7FP9q/4R37n9t+dnPX975flbfs/7/zcfLX3L4G8AeHfh9p02n6DDMzXMxnvtRvX&#10;in1K+dWb7OlxPCkY2RK22NI0VF+ZsF3dm7aiivDf2h7u4tvhnfwwGNY7/VdJtL0Ou5mtkuvt6CIj&#10;o3nQxHJ7ZHevnn9myWwT4iSJeGD7RP4e1OLShKm6Q34uIJpBatg7ZPsqXJLcfJvGecH74qre31lp&#10;trLfaheWthZW6q1xeXtxFa2sCM6xK81zOwRAWZVBZsZYCuQu/ib8PLKNZZvGvht0d/LAtNWs9Qfc&#10;QX3NDYNK4Xj7zKF7da5r/hfHwo/6Gr/yh+JP/kOtzTPix8NtWUva+MtEiAQuRqV1/Y0mA5jOE1lY&#10;GLZGQo+YjnoQT1ula5omuRyy6JrGl6zFbuiXEmlX9nqKQO4LIkr2juqlgCQDjOK1aK+VP2pZ4l0r&#10;whasH+0S6hq08RBGzyba2hjnDDHXdLHjkd+Dnij+yp/q/H3+/wCFP/QdTr1b41fEab4f+HLf+yjD&#10;/wAJFrk89rphmR5VsreCMPfassbI0Ujwl4Y44pWALSBysiJIh/PjUNR1DVryXUNUv7zUr+4EYuL3&#10;ULma8uphFEsEIluLhmdtiKqLk8AADgCqNFfqN4B8I23gjwppOgQx24uYLdJtUuLbJS+1ieMHULsS&#10;yJG8ilxshMiBhEqKQAoA7KlxkgDk9MDrnOBjr17VyUnj3wLE7xy+NPCcckbtHJG/iLR1kR0O1kdT&#10;KCCDwQeRWtpWvaHrqzPoetaRrKW7RrctpWo2eoi3aYFokmNo7bWYI5UNjODjoa1qKKKKKKKKKKKK&#10;KK8q+KXxT0v4c6cERYtQ8S6hA7aTpBchUjJMZ1LUxHhlt1YEKAQ8rgomAJJIvgPxP4n13xzrs2sa&#10;zO15qN40dvb28KMtvawBttrp2nWy52RqWO1eWZiXdnkd3b9RdM0+20nTtP0qxQx2Wm2Nrp1pGzmQ&#10;pa2UC21ujSN8zEKqglupr4A/aDv727+J2r211Iz2+l2WkWWmoY44xFZy6bHqMqq6KC+bm4nbcxY8&#10;7c7VUDj/AAX45l8E2nig6bp+/Xdf0lNG0/Xl1C6tZ9BtppS+oy2sFsBvlkAiaGTejQyRo4LLvR9T&#10;4P8AhGXxh470e1MMUum6XPFrmsi4t7a6tWsNOmWX7JcWtyyrKl1KY7ZlAchZC5jdEYV98/EEH/hA&#10;fG/yt/yKHibtz/yBZjk/56Cvmv8AZXuLdbnxtaNNGLqaDQLmC2JHmy21q97FczoO6xvNCrntvX1r&#10;uv2kPCd1rvhXT9esYbq5uPC1zdzXMEPzxro+oRINSvGgVWdjC8EDllYBIvNd8hdy/JXhPx7q/hTT&#10;fE2iwBLzRvFOi6lpV9YTttWC5vbCSyt9VtH2tsli8z5wBiVPkbDCN4+Er9UvBd3cX/g3wlf3lw9z&#10;d3vhjQLy6uZT+8nurnSYZriVyRyzMWLHucnvXyf+1DpAt/EXhnXBKh/tTSLvTWgWPa6vo12JzcyS&#10;/wAW8XqoAeR5Z5wRib4M/HCTTGt/CfjS9eXS3cRaT4gu5WeXTGfhLDVZ5TlrU9IpmP7j7rkwYMH2&#10;hwRkdOx6jBwRyCcYz79ciiiiiiiiiiiiiiiiqst/YQ3UFjNeWcN7dKklvZy3MUd3PG5IR4YHO9gz&#10;KwUoDkgjtVrrjPHbIHp+XNFFfm38ZPCUXg/x9q1laW4ttM1ER63pMQNqI0s9R3GeGCG1CiKKK6S4&#10;ghjKgrGi/eBDHyuivrn4G/GTVLnU7bwV4tvZdRGpTSjRddv7tWvYr11Mw0vULu9kBnSYhktWy0om&#10;ZYRvSRPJ9i+PP/JKPFXP/QD/AF8SWdfIPwI/5Kt4V+utj/y3Lyv0bopskkcMbzTSJFFFG800kjqk&#10;UUUUZklkd2wFUKCxY4A61xs/xH8AQQyTSeNvCjJAN7CHX9MuZiM4xHb28jyOfaNGNcsfjz8KM/8A&#10;I1f+UTxIf1+x1q6V8XvhprEjx2njHSYWjUsTqrT6HGQMAhJNbS3Rjz0Vsnt0NdbpPiTw5rsksWia&#10;/omrzW8ayzRaXq1jfyQRs4RZJo7R3KqWIAJxk8Vt18+/tK/Zv+FeW3n483/hJdN+x/fz9o+x3O/G&#10;3j/U+b97j8cV4x+zCFPj3WSeCvg6/Ye5/tvT1x+Rr7pooI+nT3Ocnnjp0rznw98KfBXhfxJqHinS&#10;dN8rUL4sbaGQo1hovnIUvP7DtgoEHn5O/wCZtikxw+VEzRn0aiiuW8dXE1r4I8YXNvI8NxbeFvEM&#10;8E0ZKyRTQ6RLJFIjDoVYAg+tfm/4AdY/Hfgp2cIsfi7w47OX8tVVdYgLOXOAoGM7q/Umg+/vnrwB&#10;1z6YrjZfiJ4Ahjmlfxt4TKwxtIyx+IdJmlIQfMI4YJWd29FRSx6AZrmZ/jj8LLeaSCTxbCzxOUdo&#10;NK126hJU4JjuLW1eNx6MjEHsatad8Zfhjqs4trbxdYRyEH5tRgv9GtxhS3zXerwwRDpxlwa7DS/F&#10;HhnW53tNF8RaHq9zHG08tvper2F/OkKMEeZ4bWR2ChiAXIxkgd63qK8h+PJ/4tR4r9SdD/8AUksy&#10;a+QvgR/yVbwp9db/APUcvK+9fGXie18GeGNX8S3kD3UWmW6OlrE4ia6ubidbSzt/O2vsEksiK0mx&#10;gqkttO3B/NbxZ4x1/wAa6pLqviC+kupWdzbWqM6WGmwuFX7Lp1oSViTCKCeWcjfIzyEueWor72/Z&#10;08JrongttfuIAmo+J7p7lZXWZJU0ixY22nwGOX5QHfzrhXjX50kjyW2rt+gqK5u+8ZeEdLupbDVP&#10;FPhzTb6Ap51nfa5plpdQ+aglj823uJVddyMGXKjKnPen6f4v8J6xdJY6V4o8PapeyLI0dnp+tade&#10;XTpEhklZLe3kZyFUFmIBwAT2roaKKKKKKKKKKKKKK5zxZ4q0XwXolzr2u3PkWdviOKKMBru/u3Ut&#10;BYWMBI8yaXaSFJAUBndljR2X88viD8T/ABL8Q7tjqc/2XRYLqS50zQbYr9jsiU8mKSaUKr3EwTOZ&#10;peheTy1iRylfa3wO0RtE+Gnh5ZbRbW61WO41u72uHNyupXDS6dduVZhuexFqNoIIAAIDA15L+1Rd&#10;XK23gmxWaVbOebX7qa3Dt5MtxaR2cVrO8fQvGs8qoe29gOGr5j8G+JpPB3iTT/EkFlBqE+mpfm2t&#10;bp2S3N1dadNZW003l/MViklWYopUtt2h0J3gQeI/iF4pRWa61rxH4hvlUu+53kcrguwQYigt4l7A&#10;Rwwp0WNOP060LR4NA0TSdEtXd7bSNOtNNhldUEsqWVuIFmlEYC73xvfAwWJI68fE/gJ47j9o+4lg&#10;kjnil8VeP5YpYmVopYWsdSdJY3HBUr8wPcV9YfFDwo/jTwRrmh28cTak8Ed5pBlgglcalYSC7ghg&#10;kuXjWF7gI1q0+8bFlYtuXch/Pbwd4p1b4f8Aim11m2juI57C4e11XTJJJLM3tkJQt/pN4rK20sV4&#10;8yJvLlVJNpZBWBq95b6hquqX9nZDTbS+1G9u7XTlna5Wwt7m4aaCyFy4UyCJWEe8qC2MkDOK+5/2&#10;bL+8vPh3LBdSGWHSvEWpWGnAxxqYbOS2t9SaIOihm/0i4mfc5Y87Qdqqoj/aS0R9R8BQ6rDbW8kn&#10;h/WrO6uLmTyxcQabfq2mSxwO/wA2HuJbTzI14O0M33BXzX8Mfi9rfgC9trS6mutV8KMTFdaM8vmG&#10;xjlmad7vQxMQsMqu7yNFuWKbcwfa5WWP9BdH1jTNe0yz1fSLyG/02/hWe1uoGJWRSdrKythkkRgU&#10;kjcKyMrI6qykDSooooooooooooooqtd31lp8aTX95a2UMjiJJbu4hto3k2lvLSSVlBbgnAOcDNWv&#10;qP8AaH0Zdyn3HI60lFfFv7THg37Hq2n+OLRT5GsiLSdXJOQmq2VqRp0oMkhY+daxmPZHEFQW+5iW&#10;lr5Zor2L4Y/F/XPAV5a2d1Nc6p4TLPHdaO7iR7GOaTzXvNFaU/upEdmkMO5Y5csH2uyyx/ohDcQX&#10;dtDd2k8Vza3UEdxbXNvIk1vcW80YkhngljJVldfmVgSCCCDg1+RtfrxRSfl+gxXN3njTwdp91NZX&#10;/i3wzZXlq7x3Vpea9pdtdW8kfzPFNbzSh0Yf3GGa4qb45/CqGRopPFkZZDgtDpOvXEZ4/hlgtWRv&#10;qGNWLL41/C6/m8mDxbZo+3dm9stV02HCjkfaNQgijz7bsmuusvGXg/UruLT9O8VeGtRvp32W9nYa&#10;7pd5czuFLFYLe3lZnOAT8imukrkfiCB/wgXjctyP+EQ8S4+v9jTdD/ntX5yfD448e+CD6eL/AA17&#10;j/kMw1+pNFFec+IfhT4M8T+J9N8WavYNPqFika3FsphXTtZNuuLJ9at9hacwjAXLjcirFJ5kSrGP&#10;Rsd8e2f6ZoooorhPiX4SuPG3g7U/DlnJZQXt3Npkltd3/mGG0NrqcU9zMpiVnD+QsqKAPm3FSQCS&#10;PnHTdc+DnwakWTSWn+IHjSGC5Q6xaGFrC1lmtYR9nt7os1tbxy/MoltluZ0DTRSSbTsPnnin4+fE&#10;DxG9zDZagvhnTJV8uOz0VRFdrFHdG5hkk1qQfaRNjakj27wo6qR5ShnB8fvb691O6mvdRvLrUL24&#10;ZWnvL24lurqdwuxWmuJmZ2IUADcx9K6CLwH44njjmh8G+LJopoxNFLF4d1eSOWJhlZI5EhIZT2YH&#10;FP8A+FfePf8AoSPF/wD4TWs//GaP+FfePf8AoSPF/wD4TWs//GayNU0DXdCeJNb0XVtGeZBJAmqa&#10;deac8qElRJEt2iFgSrAEdwfQ13Wg/Gb4j+H5xJF4mvtUha4juLi01+Q61Fc7PvQNPelriJHyQ4t5&#10;oyc5yDzX0H4R/aZ0e88u18ZaZLo1z+7U6rpay32ludsjTSz2Z3XMABEaosf2ksWJJQDJ5j9p7VdN&#10;1E+AFsbyC7Z9N1jVlEBLBtN1b7H/AGZfLIPlaObyJdhUnIQnoRnQ/ZVV9njpiG8tm8MKOPlaRBqG&#10;efYMOP8AaFcv+0/d3L+M9CsXnlazt/DEN1BbFyYIbm81a6iu50j6B5FghV2HJCKD0FfNNFeifCfS&#10;DrnxH8IWO+NFj1eLUpDJH5ySRaJG2syQMhIBEq25jyeBuzg9D+kmravpugaZeazrN3FYaZp8Jnu7&#10;uYt5cSbhGgCqGZmdisccaBmd2VEUsQD8f+Nv2l9UvGksfA1gNIts4/trU4obrVJQBG6ta6ed9vBy&#10;Jo2Mvn70ZSBEy185ax4j1/xDJHLr2taprDQtM8H9o31zeLbG4KtOLWOdisSuVXcsYA+UDHArEqSO&#10;R4nSWJ3jkjdXjkRijo6Hcroy8gg8gjpXvPgP4/eLPDc9nZ+IrmbxNoAlRLk3eJ9dtLdpHeaWw1KR&#10;1aeTLq3l3juCqLEjwD5x9seFPFeieM9Gt9d0G5FzaT5WWJgqXVjdqA01hfwAt5cseRkbiCuJIy0b&#10;o7dHRRRRRRRRRRRXJ+OPGGn+BvDeoeItQCzfZQkVnYieK2l1K/nOy2sYHlB5Y/vJCiOyRLI+1ghF&#10;fmb4g17UfE2talr2qzedfandyXU2GmaKIO2YrW2EzOyxQriOJC52oAuTirvgm8tdO8ZeEtQvpEhs&#10;rDxNoF5eTSDckVrbarFPcSOvcKisSK/VGvJ/iX8ItD+I4t7qe7n0jXLOBbW11WCJbmN7UTmY297Y&#10;yMnmIC0hjKSxlWYkswBQ+C3nwA8I+Hry2j8UfFbStPhYJdS2Vxa6fo+o3dishE/2Fr6/lwWCsiSf&#10;Z5BuGNrH5T9GfDDSvAmnaAZPAMLSabPcG3udXmtr5LjWLvT1+yyXb3d/HH5yB/MAe2X7OshkWILh&#10;lHE/tF+I7bSfAUmiEhr/AMUXlvaW8aymKSG0066j1O9vdoRt6ApFbsmUP74HJ2lT81fAXxFHoHxH&#10;0uKcwpb+IIJ/Dk0skVxI6S37xz6aluttnDy3kNtBudSoV2LbR86/ojwRg9O46jByDwQcYz79cGvj&#10;XxT8OPg5reu6wmjfEGw8F6hZ6peW+q6TqUMcOl2t1A/k3FvpdvqbWJVfNDN+6nliAysQVAqjptC/&#10;Zg0W0vornXvE11rdhHskFhZ6cNG8+RJ0fZc3f2i4cwugdHWERycgrKhXB+pBjGOAABgA+wBx/T2F&#10;fIf7VX/MhjPI/wCEoOO4z/Z3+FfIdfYP7PPxPurmVPAGv3ktywtyfCtxKrzSxxWcDS3GjTXAJJjj&#10;hTzLXzAAiq8W/aII1+t6KKKKKKKKKKKK+cviN+0Ho/hxpdJ8Hiz8RawggMmotILnw7aCRvMkjWW0&#10;kV7mUIACsThFLDMjPG8VfI3iL4geNPFgdNf8R6lfW8ixK9isq2emP5L+ZG76XYrFblwTneYt2cZP&#10;Axxtamla3rOhyyXGi6tqej3E0Qhmm0vULrT5ZYfMEvlSy2joWTcqttJxkA9RXufhv9pHxxpcwXXo&#10;rDxRZl3eQSww6TqKr5JSOG3vNOjEKqHAdvMtZGYZXcuQV+v/AAX4+8N+PtPkv/D93I5tnSK+0+7R&#10;IdS0+SQF4/tduGYbXAOySN2RirBXLI6jwL9qPRC+n+FvEsa2ifZry70O7bYVvrj7db/b9PUOqYaG&#10;L7PdEhnG1pAUU7nYfG1FXdOv7rSr+y1Swl8m+027tb+zmKJJ5V1Zzi4t5PLlBVtrqrYYEHuK/SL4&#10;waVJrPwz8YWkLpE0Olf2oWk3YaPQrqPW50GO7pbsi+5FfCvwl1WTR/iT4Ou4oopmm1qDSikhYKsW&#10;uq2hzSgpzujS4Z09wM8V9k+OPjt4N8HXN5pUP2vX9ctGngnsdOCR2lneQqpW2v8AU5/kXJYo3kJO&#10;0bKyyKrDB+afE37Q/j7XPOg0yaz8MWUn26IJpkAmv3tLtRHFHcanfeYyzQoDsntEt23MXABCBPHr&#10;7U9b8Q3cUupX+qa5fiNbeGS/urzU7sxK7SLBE9wzvtDM7BRwCSeprY/4V949BwfA/i/IPI/4RrWc&#10;g+4MFH/CvvHv/QkeL/8AwmtZ/wDjNIfh/wCPRyfBHi4D38N6yP8A2jWDqWl6lo93JYavp19pd9Cs&#10;bS2Wo2lxZXcSyoJIjJbXKo67lIYEjkHIrsfDvxS8feF3gOmeJdSe2t4YLZNN1Gd9T01bSBlKWsNl&#10;fF1hXaiput9jqvyoyivcbf45+EPHWjP4Z+Knh020NxJA41XRhLPZW1yskjRahFbOzXVo8MZRN0L3&#10;DS7pQyrG7RN3nwj+GNn4X8T3Xi3w34msfEnhLVdAvbCzlRv+JjDcT6vb3KW1yLcGGQRRQhZJN0b+&#10;blTAmK+iqKKKKKKz9X0yHWdJ1PSLncLbVdPvNNuCud3k31s1rLtIIOdrHABB96+QI/BHwl+FAiuf&#10;iDrP/CX+J4hBL/wjGlok9vazYtLh0l0/em4x73eOTUZ4YrmBji2Lrg4PiP8AaU8bamxXw/a6b4Zt&#10;xNDLHIsUes6kVSIpLbzXGpIbdo3Zt/y2auMKA+N27wrVNd1vXJIptb1fVNYlgRo4JdUv7q/khiZi&#10;7Rwvdu5VSSSVHGe1XbDwf4s1W0S+0vwv4i1KxlLrFe2GialeWsjRnDqlxbxMjEHhgDxVz/hX3j3/&#10;AKEjxf8A+E1rP/xmj/hX3j3/AKEjxf8A+E1rP/xmqWo+EvFWkWhv9X8M+IdLshKsX2zUtG1GxtfN&#10;f7kRuLmNE3HBwM5OK0tB+InjjwyLdNE8T6vaW9okkVrYvcte6XAkrF3WPSr7zbYfMzNnyshiSMEk&#10;19A+Gf2oLlCkHjDw9FPH5km/UfD0hhmSIQAQr/ZV+5SR2kB3uLuNQpyseU+ft/jB468NeIPg7qF9&#10;ot4uoWuuappei28iLLFLa6jaX6axcW95byqrxusNs52yKuQyOMq6E/Pv7Pthc3nxQ0W4giMkOl2e&#10;s396w6Q2z6XLpiSn/tvcwp9WFfQP7TpI8BaQOx8XWH6aNf18KUVZtbW4vrm3srKCa6u7ueK2tbW3&#10;jaa4ubm4kEUEEEMYLM7sQqqoJJIAr9WNG0+38OaDpeltc/6LoWjWNgbyfbAGt9MsltmuZ/mwmVjL&#10;NzgDPPBNfPXj39o/TNHuLjSvBljb69e207wy6zeyO2ghoJIw/wBhis3WW7Rh50fmrLEgIWSNpkav&#10;lHxF478YeK2l/wCEg8Q6lqEMrRO9i0/2fTN8K7YpI9KtBHbKwHO5YgSckkkknkaK9R8H/F7xx4Nl&#10;gS11efU9KhSCE6LrMst9Yi2t4zDDb2ZlbzLUIrfKLZ0XKrvV1XbX278PPin4b+IlvIunNLYazaQQ&#10;zahot60ZuYQyKs1xZSocXFssp8sSgKwOwyRxGRAfSqKKKKKKKKKKKiubi3srae7u54bW1toZLm5u&#10;Z5Ehgt7eBDLNPNNIQqoiKWZmIAA5OK/NX4ofEG6+IfiSXUf9Kg0azDWuh6ZPIhFpaYUS3EkcXyCe&#10;4ZRJMQWx8ke91jRq82r9SPh6MeAfBHQ/8Uj4bPysG66NCcHHcdMfnTvG3gjQ/HujjRNcW7S2S8hv&#10;7e50+4W3vbS6t1eISwvIkkZ3JJJGwlidcOSAHCMPmDU/2bdJ0S3W81n4nadpFm0yW6XWqaJbWFu1&#10;w6NKkCzXWpqpdlR2CgkkKxxgGvWvhB4b+GehTavB4P1ZPE+u2KWqazrjxmcQJMHiS3028hiFukEr&#10;wyyBYJpGbAMkkipHt9M8a+IU8J+E/EHiKQwq+l6bcTWguIriaCXUpcWulW062mH2S3LxREggKGyW&#10;RQWH5keHNX/4R/X9D13yWuP7H1fTtTa2Sb7O10ljdpcvbCfa+zzApQtsbAPKt0r9VrO8ttRs7PUb&#10;GZbiyv7WC9s5487Z7a5iE0EyZwcFGDDIH0Br5y+Kvgj4S6zry2ep+ILTwL4wvbKTVRe+Stvpd/BP&#10;dNvu9VFyIrWSUtFcKhS6hmZ2JkMoEa1ymjfsz6Pqa2mow/EOHWdGlly02jaTa7buKOUxXEdrqSXt&#10;xErBlZN/luFIOVOMV9S+GfD2meE9D03w9o6Spp+mRPHB9ola4nd5ZXubi4mlbgvJLI8jbQqAthFV&#10;QFHnnx5Un4UeKjjIU6GSc8qP+EjtADj0ycV+cte3fBL4lP4I8QJpmp3Mo8La5KkF9GXj8jTNQkKx&#10;W2tgTEBFXAjuirLmH5yHaKNa/QoH6dPc5yeOenSiiiiiiiiiiiivJPiL8ZPDXw/WSwJ/trxIgtSN&#10;BtZmgaCG5BkE2oX/AJUkcGIwHEe1pW3xsI/LfzV+NPFXxj8f+K5ma41u40mzaN4xpfh+W40qw8uW&#10;3WC4SbypDNOJNhYrcTSBSzhAqttry2rdjf32mXUN9pt5dafe2777e8sbiW0uoHIKlobmBldDgkZV&#10;hxXrnhX47/EDw28cd1qI8S6coZHs9e33c+151mllh1UEXQl2ho4zLJJGgY/umwuPrj4efGLwv8QD&#10;FYRO2jeJJEuGbQbt2laaO1iE002nXyosU67CzeX8koEcjmIRrvLPjnoB1/4a675VsLi70b7Pr1pm&#10;f7P5A02T/iZXPzuiOUsXu/kbcWJwimTZX5x0UV+nPwrupLv4c+DJZTExXQLC1BiDqojsovsUQPmc&#10;7gsahucFslflIr80L2zutOvLvT72GS3vLG5ns7u2lBWW3uraQwXEEi9mR1Kkeor9IvEnxd8EeF9I&#10;0rVr+9uXbXdLtNa0jR7WAXGs3em3vlmG4eDcsUICyE5uJow/lyLGzshWvmnxL+0z4q1IPD4a0zT/&#10;AA3C0Uam6nP9s6mkyXBkaWCSdI7ZFePbGY3tZCPmZXyV2eGa54t8T+Jmb+39f1bVka5lvVt7y+uJ&#10;LKG4lzve0sCRDDgEqqxIqgfKoA4q2ngHx1NHFPF4K8WSQ3ESSwTR+HNYaKeN1DJJDIsJVlIIIKnB&#10;HSl/4V949/6Ejxf/AOE1rP8A8Zo/4V949/6Ejxf/AOE1rP8A8ZrJ1Tw54g0NYm1vQ9Z0dZ/9QdV0&#10;u909Zuv+qa7RA3Q9PQ+laXhzxx4u8JFf+Ee8QalpsSyzz/Yo5/O0ySe5t/ss08+k3O+2kkKBQHkh&#10;YgqjAhkQj3LRf2iP7Ss5NC+JXhqx1/RLq1htrq40yBI7yVreAsbi7028k+zzSSzrC+6F7YQtukjU&#10;kIg6Lw38JfBmveIdA8Z/DTxbBc6VpPiDSNW1TQNQEkt9psFvqUt35KOcXEe4wLDbRXcOXVZJvtEg&#10;2hvrmiiiiiiiuR8ZeOfDngTTU1LxDdvEk0kkVnZ20X2i/wBQmSMyvDaW+QDgAZkkdI1JUM6llz8I&#10;ePvjL4t8debaPMui6C2VGi6bJIEuEEjMh1S8bD3LbWVWXCQnarCFWyTm+D/hb4q8Y276nDBDpHh2&#10;CKe5uvEuuObHSYra13m7nhmkGZlj8uQSPGCiFSJXj619LfDX4M/CvUNKg12LUJPHYNxJH9rnW60v&#10;TorqyuW3IuiqVlX5dgeO7klWQYcKI5Bn6H0vRdG0KGW30TSdN0e3lkE00Gl2FpYQyy4CCSWO0VAz&#10;bcLuIJ7VpUUUVxmv/DvwP4o899b8M6VdXNzKk9xfx24sdUnljXYrTarYGK5cYwCGmwQBnIAr5Z8f&#10;/s5anpP2e88Cy3ev2txc29nPpl41qmpWbXMiQw3S3SiKGWDe375mVPJXDuWQSPH5z8Zr6zl8aNom&#10;mGN9K8F6PpPg3TpFaV53h0a3zcreSSHDSxXEk8LMiquEHGcsfqX9nvT49E+Glrf3d3BEniDXby+i&#10;E+238l5riPw7ZWm+VhveaS3DQ7cFjIqKCevAftSaESnhXxNDZphWvtC1G/Eyh2Lqt/o1obd3yQNt&#10;+4dI+M4duYxXyBRX1p+z3pVl4Y0LxR8TfETpp+mpaNpmn3dw80Jezt5hPqjwRSBY5hNcLbW9t5bM&#10;7TJJEqhjhvCfiD8Qda+IetNqWou0FhAZItI0eOUtbaZaseVXIHmTSYBnnK5cgAbY0jjTgaKKKK6j&#10;wj4u1rwVrVrrmh3TQ3ELAXNsSxtNRtC2ZrG+hHDxOPxU4dCsio4/SLwN4y03x54dtPEGmq0KzFoL&#10;2yeRJptO1GED7RZSOuAcbg6NhS0bI+1d22uuoooooooooor4d/aW8WS6j4nsvCdvM32Hw/aRXN7C&#10;ouIw+salEJ1Mys3lyCK1MJhdUyplmG75iq/NNFfqh4K8Rx+LfCWg+IUeAtqemwTXYt47iK3g1KIf&#10;Z9VtYI7wmTbDcJNEpLNkKGDsCGb5J+J/x/1jVbzUNC8F3B0nRIZ/I/t22Z49Z1MwF0mktLlH229r&#10;IxVovLUTEIGMiCR4R87WlrqGu6ra2UHmXuq6zqEFtD50y+beahqNyIo/NuLhgN0kj/M7t1OWPU1+&#10;nLt4f+GngvdhrfQfCukIvypai5uTEPLG7YsET3d5MwDNhBJPIScFjX50+PfGuo+PvEd1r+oRrbK6&#10;R21jp8UkksOnafBkQWyPLyzElpJXwoaRnZURSEXi6+8fgZ8WIvFOnQ+FdfvnbxTp0TrbXF44Mmv6&#10;dAN4kSc433UEYImV8u6L52ZD5xTy39pjwl9g17TPF1rbuLfXbf7BqkqJcPEur6fGFt5Z53Zo0ee1&#10;2pFEirkW7thm3mvF/B/xE8W+Bpw/h/VpobRpvNuNJuf9K0i7Zniacy2EvyK8iwxxvcQ+XPsBVZVB&#10;r9CPAPxA0T4haKuraS32e6gWOHVtInkWS80m7cE+XIVC+ZFJtYwXCqFkUHKpIskafH37RfidNb8c&#10;jSbW5M9j4YsU08ok0M1ourXLfa9UkgMJYBwDBbTq2GWSFlYArz4DVywvrrSr6y1OxlNvfadeW1/Z&#10;T7I5DBdWky3FtKI5QyttdQcMpBxgjFfqj4a1yDxN4f0XX7ZYUj1fTLS+8iG7ivVtZp4Q9xYNdRhV&#10;d4JN0EnyKdykFVIKrt0UUUUUUUUUV8W/Gv41nVzd+DvB93jSBvttb1u1cf8AE3xlJ9O06VD/AMef&#10;JWaVT/pH3FP2fJn+WaKKKK0tI1fUtA1Kz1jR72fT9SsJRNa3duwDxvgqysrAq6OpKSRuCjoSjgqS&#10;D9t6d4r0z47/AA48Q+HGjSx8Xw6aZ5tLhmSFJdRs3W50zUdPluVkzaTXCRxzqSXiDtGzjdFLJ8Lz&#10;Qy28ssE8UkE8EjwzQzI0c0U0bFJYpYnAKspBDKRkHg1FXW+BdCHiXxl4a0N7d7u2v9ZskvoI5BA7&#10;6XFMLjVWEwIK7bZJXyDu4+UFsCv021m00/WbG/8ADd7PsGu6RqlpJDDPDFfvYSwix1C4tFk3n919&#10;pjBfymVGdNwO4A/lfFLqXh/VopoxPpus6JqKSoJYvLurDU9NutyiSGYfLJFLHyjrwwwRX1V42+FG&#10;ofE/x3a+JfD00tl4e8R+F/DXiDUNa1Zd0UMl3E1jb2Om2cQV5JhZW8MzwmTCMTvljWSJa9h8NfBD&#10;4c+G0DDQ4tduvLkiku/EZj1YyLJIJQPsMiLaKVwqrIlsHC5BY5bd6nbWttZW8FpZ28Fpa26CKC1t&#10;oY4LeCJeFjhhiCqqjsqgVPRRTZIo5opIZUSSOWOSKWGRVeOWKVCksciNncrqSpU5Bry/xD8GPhz4&#10;hi2S+HLTSJ1gaCG88PJHo0sG5/MMn2ezX7NK/UBriCTAwBgYx8oa58E7m6srjxD8NdYtfHfhxJ7q&#10;MxWromu2TW++d7Wa1+VZ3jh8jPlbJpWkUx22xlJ800HxP4t8Barcvo9/qGg6jBNJbajZSx7UNxbC&#10;S1kt9T0q9Uxu8JeVVWaItG5JXa4BH278KvjTpnj9jo+p29voniaKFHjthPus9ZSKJTdz6WZcMrqw&#10;d2tGLuseHV5VWUx+30UUUVn6trGmaDpt5rGs3kOn6dYQ+fd3c5IjiQEKqhRlmdmKpHGil3chFVnI&#10;B+JviL+0JrfiEzaZ4P8AtXh7RG+zk3//AB7+IrtkVmmH2i2ldLaIsVAWEmQ7MmUK7RDx/wAIeCPE&#10;njnUGsPD1g10Ymi+2XszCDT9OiuH2JPfXbcL0ZhGu6RwreWjlSK+kfh18Evh1qNzfwan4jPjLVtB&#10;NqNc0/R5Z7Tw7ay6pZuLez/tCALLctHLHMwlguojlAksSEMjfSuheEPC3hkJ/YOgaTpUi2iWLXVn&#10;YwR309ohVhFd6ht8+XJjRnMsjEsAzEsM10dFFFYOs+FfDXiNSNe0HSdXYW0tpHPf6fa3F1b28wYy&#10;LaXcimWIksSrROrBvmBDfNXzn47/AGbdMuILnUfAdxNYXkcTSJ4dvJ2ubG8eNI0S3sdRu3Mtu7BZ&#10;GJuJJUaRlXfDGCV8c8fWsnhL4ffD7wTKq2mp6h/aPjnxNp5huRMLu/b7B4fluGvUVoZorUTW01vE&#10;VAeMl1Y7JG7/APZk0uKC68XeL76R7Oz0vTIdLW8uNkGmeTcudT1WWa7mwoa2S2t2f5wESTc+Nymv&#10;Zfj9of8Abfw11OeOO6mn0K8sNctorVfMDrDIbG8luF2sfJitrieZypXbtDFtoYH88KK94/Z98Fjx&#10;P41j1a6jL6Z4TFvqknXEurySEaHb/u5Y5AVdJLsMqOh8jy5FxLU3xk+MVx42uJfD+gSzW3hG1mxJ&#10;IN8U/iK4hk3R3d0jYZbZWAa3t2AzgSyjzAiQ+A0UUUVf0zU7/Rr+11TS7qax1CxmWe1uoG2yxSrn&#10;BBxggj5WVshgSCCCRX6IfCn4p6d8RdNMUoisPE2nwhtV0pWISWMERnU9M3klrdmIDLktC7BHJBik&#10;k9Zoooooooooor5s/aY8Rzab4U0rw9AZE/4Sa/le7cRRNDJp+hGK6kti75ZWNxNayKUwcIwY4bDf&#10;DVFffX7OXiG21TwCuhgJHe+Gb67t5k8wu8trql1JqlneldoCBmeeFV3Mf3JOfmCjH+Mfxwn8J3kv&#10;hXwmIZNcijX+1dUuIvOg0nz7ffBbWMD4SS4wySuzhooxhCsjswi+K9Q1HUNVu5L/AFW+vNSvpwnn&#10;Xl/dTXd1KI0EUYkuLgs52qAq5JwAAOAK/Qf4J+Frbwh8PNPu7iaBbnXbdPE2p3W9Vigt721Wayga&#10;aWONlWG1EZlVyVSUzEOUIJ+VfjR8UD4/1tLPSZ7xfCmkHbZQSnyo9Sv1LpNrclttV13K3l26TEsk&#10;eWxG8sqV4pX1D8Afir/Y9xa+Adb819P1S/WLw/ep50z2GpajKsa6XJCCcW9xKd0bRgbJnYuCkjPF&#10;6j+0d4UfW/B9t4gtU33fhW6eaVFMpZtJ1Ipb37JFEjb2jkS3lLMVVYllYt0B+J9C8Q634Z1CPVNB&#10;1S80q9j2jz7SUxieNJkuPs13CcxzQs6IXhmVo2wAysOK+5/g38YIvHkB0PXPJtfFdlA0paJRFa63&#10;aR4V7y2TOI5048+AYB/1kXyF0h439p/xNBFpeheEoixvLy9/t67KzlfJsbOKWxtYpoNuHWeWR2Vv&#10;MG0wHKkkFfjCiv0S+AniS58RfDrT1uw7T+Hrqbw2ZykaLNb2FvFPYbBCqjEdtNDCd3zMULMSWyfZ&#10;qKKKKKKKKKK8D+MXxki8EQPoHh+WG58XXESs8hSOe38PQTIHjubqNwyvcOhDQW7gjaRLKuwxpN8F&#10;Tzz3c893dzzXN1czSXFzc3EjzTzzzOZJZ55ZCWd3YlmZjknJJJNQUUUU5HZGDKSrKQyspIZWByGU&#10;joR2NfanwV+Lh8WovgLxkF1DU57W5g07ULuFbuHXrFLZnu9N1mKVWV51hVz5rjbPGCsmJRun+T/F&#10;/hq78H+JtZ8N3rb5dLu2ijn/AHQ+1WcqC4sLzZC8gTzoHjlMZcsm4o3zAiuZor9TfCNmPDPgzwtp&#10;uoi10yew0Xw/pt3G00CRLq88EVlJAsyMY3kmu32KUY+ZI425Zhn8/fjBo7aL8SfFtu0ss63mqyay&#10;k0kJh3rrqjWHRMs25YnmeEPu+coWIU/KPTbnw1qnxX+HHwxuND8i81/Qr+88DartsmtYbKwgia60&#10;241PUNo2w2lnBCxKLJve4KqTOfKb2fwn+zx4G0BYZ9ZW48V6lFNFOJ9QVrTS0kt7h5YfK0a2kZWj&#10;ZTGk8V3LOjlcgKrMh9q0zSdL0a1+xaPpmn6TZ+c8xtNNs7ewtvOkQI8xgtVVN7Kq5bBJwOeBV+ii&#10;jPY8g8EHkEelcRr/AMN/AnihpJNa8LaVcXE10Ly4vbeBtO1G4uArJuudT0wwzyAhzuR5SrHaxUlV&#10;I+YPE3wC0aa81HTfh/4rhvde0WIHUvCev3VpHqz/AOhLqAubK5t44QUkW4s4Yt9v5IkZ992jK0a+&#10;AXVr4m8D668E41Pw74g0uWWMSQzS2l3DuRrd5LW8tmG+KVC4EsTlJEJ2lkOT9R/DT9ok3dxZ6F4+&#10;+zwyTu0MPiqMpbW4lbaLdNYtI1Ecas25Wuoisa5TfGqCSYfWQP06e5zk8c9OlFFFFFc/4o8TaR4O&#10;0S91/W5misrNR8kKCS6u7iVttvaWcJI3SSsQqgsFHLOyorOPzW8ceMdS8deIr3X9S3RfaGEVjYCe&#10;SeDTLCL5beyt2kwMAfPIyqoeRnk2qXIr6P8AhT8ABjTvE/juHnK3ln4UmhVlwQslnLrwfOSeXewK&#10;gDCLOeZYBV/adttet38L+TIyeDBbPa29jbRvFZ2mu2zPl7pY0EeWtWRLRWckCOfy0Qby+L+zl49j&#10;0XWJ/BmoypHp3iG4+06XLI9vDHba4IBEYGkk2lvtccccSAuSZUiRE3SMa+3qKKKKK4f4ieNbTwD4&#10;WvteuF8y6O6x0W3a3knju9aubeSTT4bkI8eIRseWc+ah8tGCFpCqt+b2kaZrHjHxFZ6bbvPfazr+&#10;pbWubp7m5kkuLuUy3moX86rJIUTLz3Eu1iFDu2cGvoj9o7VP7Ih8GfDzTVkg0nSNJtNVVWKS+Ytu&#10;smhaMonfMoa3jhuAx34fzASCVBHY+CvHWjfGjwrffD/xj5Fv4oksZBbXTIFTUpraIyWuuadHC0W2&#10;7tmAluLVWCyKGZQYGmii+TPFXhXWvBmtXWha7beReW5EkUiEvaX1q5It7+wmIG+GTBwSAQQUdUkR&#10;1X1P4L/CUePbt9c1pgnhPSr37NcQRTbLrWL+KOO5bTFMR8yGFUkja4m+VirBITvLyQ6f7QfjODUd&#10;Ys/A2iGCHw/4Rjihlt7OOGO1OspD5BtoRbSNH5VlAVtkTy42ikM8bAgIa+dKKKK9I0b4RfEjXY5J&#10;bHwlqccUZhzJqf2fRA6zgskluNZkgMy4X5mhDAcAkEjPqWn/ALL/AItku4U1TxD4ds7FtxnuLA6n&#10;qV3HiMlPKs7iC0RzvwrZuFwCTzjB6aL9laISK03jmSSLOWSHw2IZGX/Zla+cKfqpr2bwJ8JNB+Hl&#10;/dX+hav4lm+22otb2y1G+0+bTrgK4kguHtrW1hPmxEv5Uhb5Vd1zhmB9Soooooooooor8yvivfXW&#10;ofEfxnPeRtHMmuXdkgbzMm10wjTbJ/3pJw0MUbDHGD8uFwK88or1vwf8RZfD/wAP/H3hBpVifWrW&#10;KbSGMLOGuL6eDSdes3KK2DLYFpI2cqqGJsEu6qfJK97/AGdPDw1jx+upzRSta+HNNutSEhtvOtDf&#10;3GNOsbeaVhtR8Sy3ER+8WhJUYViPQf2przUVbwfY5ePSZV1e82rP+6utRgMEBM1qG6wRSjy3Zf8A&#10;ltIF/iFfLmg6Dq3ifVrXQ9DtTe6pemf7Nbefb24kFvbvdTkz3TpGu2NGYlmHTAySBXa+NvhL4x8A&#10;2kWo6zb2dxpkkwtv7R0y7Fzbx3LyzJBDNFKsUy70h81XMWza6KzLKWjXkPC+qaxoviLRtT0BZ5dZ&#10;tNRtm0+3txcvJe3DyiH+zzDaMssiXIY28kKEGRHZP4jX6BfGzw+niH4b+IUEcBudHgXxDZyXDzRr&#10;C+kA3F7JH5IO53s/tMSBgQWcZ243j83q9d+EXxBh+H+peI725kuWhvvDV9FZWSNKbG61+1kS50Y3&#10;8MX8OBNCsoXKCVuisxryu6uri+urm9vJ5Lm7vJ5bq6uZm8ya4ubiQzTzSyMclndizE9SSTVaiv0a&#10;+A+P+FUeFsHOf7c+U8BSPEl5xnHoc169RRRRRRRRRXNeL9G1fxBoF9o2ka7H4em1GNrW61E6YNUm&#10;WwnjaK6htImnt1ilkB2CYlii7tgEmyRPmd/2VXEUzReOleYRsYI38MmOOWUKSiyyjUGMalsAsEYg&#10;c7TjB5Gf9mPx7Ekzxap4UnEaStFGt9qqTTlFykSebZBAz9BucKD1YDmvPNV+D/xL0eOGS78H6pKs&#10;7OqDS/s2uOpVQxM0eiyXDRjnhpAAeQM4NedzQy28stvcQyQTwSPFNDMjRTRSxtskilicAqykEFSM&#10;g9ahoorqvBvizUfBXiHTvEGmSSh7WaMXlqkwhj1PTjIrXumXLMsi7JlXAYoxRwsigOikfTHxK+Fu&#10;m+PtHj+Jvw8CPcanYnVdS0iJVb+1SYzJcTWsNqXCakjho7m3UkSyhuROH8749r61+FPhrR/hl4bk&#10;+LXja4jilvbBofD2k+RC98kN62YZLRboKzXt5Gh8kQsqpas7yvskkEPkmnfFTWpPibpXj/XD9sa1&#10;vDbyWcUbPHZ6HdJLZ3FhpdsJIvmihnla38yTmbDylyX3bv7QHg0eGfGjavaoRpni5Z9WizjEOrLK&#10;P7btwZJZJG3SSR3RZlRB5/louI+PZP2a/GsF9odz4JuZGGoaI11qOmJ5OI5dGu7kPcATLxvhupmL&#10;b+SsqbQwRtv07RRRRRXj/wAavHqeB/CNxDaTSQ6/4hjutO0NoBMr2wARNS1NbqCSJont4pcwyIxY&#10;TtEdjJvK/F3wnn8UR+PNAh8I3QtdUvbr7PP5ux7KbTEX7XqiahbO8YmhWCN5WiDhyyqYSJhGR9p/&#10;E34Q6H4/s57q2ittK8VIFe11lIgq3jRRCJbPWBDzLEyKqCYgyRbVKFkVopPz/wBR07WvCetS2F/F&#10;d6Prej3aMQrvDc2tzC4mt7q1uISPRZIZo22su2SNiCDX3d8Fvio3j/Tp9L1gRx+J9FtopLqSMRxx&#10;6xY7hCuqRQIRskVyqXSKuwM6MmFkEUfuFFFRXFxBZW893dzQ21tbQyXNzdTyJDBBbwoZJ555ZCFR&#10;UUFmZiAACSQBmvzx+MPxOufH2uSWlhcyDwlpczDSLZY5LdL6VV8uTWbyKTDM75cQCRVMcRwER3mL&#10;aHwk+DF34+LazrUl3pXhSEyxR3FuI0vtXu03IY9OadXRYYmH764ZGUsDEgZvMaH6N+MWh6novwom&#10;0rwKn9laRpAiTVdN0+Oczz+HCH/tGKKaMSSFTI4uL6RmBkiEzTSkF1k+R/hP40HgbxrpmrTvs0u6&#10;zpOtkhjt0m+kTzbn93FNIfs8iRXOyJN8gj8sHDmv0pt7i3u7eC6tZori1uoY57e5t5Y5YLmCaMSw&#10;TwyoSrqysGV1JBBGCQalooooqhqmqWOiade6vqlzHZ6fp9tLd3dxKGZYoYkLMQsYLMxxhURSzMQq&#10;gsRn8xfHXiu48beKtW8STxC3F9Oi2tqGdha2NtEttZQkszfP5aK0pXCmQuwVQcV9JeKrWX4S/Ay1&#10;8ORwTprvi+4MOt3MYlMVpcalALjVoZpQLm2LLaRJpojSaMyjfcRZKSVz3wa+L8FpDF4C8dSw3Hh6&#10;7hbT9M1HURHNBYwTp5P9jav5/wAr2LqSkbvkRA+W+bcqYPOPir8LdS+HWqB08298M6hM40jVSoLx&#10;vgyf2XqWwYS5RQSrYCzKC6bSJI4ue+H/AIF1P4g+IYtD0+WO1iSI3epahKA8en6fHIsctwIdymVy&#10;zqkUSsCzMMlUDuv0L8YdV0j4Y+D7D4W+EIDaya3atea1eGScX76e04he4ubqJY0mm1B4pIpjuKrB&#10;G0PlLE8QT5CooortPD3w88beK1STQfDep31tNHNLDfvEtlpkywSGGURapftFbMwYMpRZS2VYY+U4&#10;9RsP2afiBd21tPc3fhvTJJgTLZXeo3c15agSFAsrafbTQMxA3gRzsMEZIOQO2X9lViq7/HSq21Cy&#10;r4ZLDcV+dVdtQUkA5AJAz1wOg9G8L/s/eGfC2raTrtnr/ih9W0q6julkju9NtrO4CjbPazW6WrSC&#10;KZC0UqCfLIWXIzke70UUUUUUUUUV8MftPO58c6NEXYxp4Ss5EQsdivJrF8sjqvQFgignuAPQV83U&#10;V6z8HPH0XgLxbHc6jNLHoGrW7abrPlx3FwtuhPm2OprawOu54JgAz7JHWB5xHGzsBXmmo391quoX&#10;+q38vnX2pXl1qF5MI4oRNd3s7XFzKIoQqJudidqKAAcAAVueCPDx8V+LfD3h7y55IdT1S2hvBayR&#10;xXKabG/n6pPC8wZQ0dsksgJQ/d+6TwfuH9oPVdX0z4cXo0pJPL1LULLStYuYRciSz0m5V3nk863d&#10;QizSxw2knmbkZJWjILOCPz2RGdgqgszEKqqCWZicBVA6k9hXsGpfAz4haV4dm8SXdhYrDaW817f6&#10;cmowHVLGxtoZp7m7nQ4hKxpCGKRTvJ86AIWEgTx2v008EJe+J/hhoVt4pid5tc8LLZahm8aee+06&#10;+tGtIL2W8V2bzrq0ZJ5SX3LI5DbXBA/NnUtPu9J1C/0q+jWK9028utPvIlkimWK7s5mt7mNZoSyN&#10;tdWAZGIOOCRXQeA9cHhvxn4Z1t7trG2sdZsW1C6SJp2j0qaYW2rDyUVmYNbPKpCqWwflw2Ks/EPx&#10;fN458W6t4gfzUtZpvs+lW0u9TaaRa/urCFoWklWORlHnXCxuUMzyMuA1cRRX2B+ytJIU8cxl3MSN&#10;4akWIk7FaQXyyOidAWCqGI6gDPQV9cUUUUUUUUUVFcCdredbSWGK7MMgtprmCS6t4ZyuIZJ7aOWF&#10;pEUlS0ayoWAIDKTkfKV3+zBc6heXN9e/EKW5u764nvLu5l8Mbpp7m4kM00z51EZZ2JJOR1rj7r9m&#10;DxklxKtlrvhi4tA5EE11NqtncvH2aa1htZ1Q/wCysz/WuG1T4GfE3SheSN4ca/trQv8A6TpV9p98&#10;bqNX2LLZ2CSC7fdnKr9nD45KjBx5lqWl6no9ybLV9Ov9LvFRJHtNRtJ7G6VJF3Ru0F0qsAw5BxyO&#10;az6KKnt7i4tJ4Lq1nltrq1miuLa5gkeGe3nhcSQzQzIQyOjAMrAggjIINfag0DTP2gfh3p2uM0Gn&#10;+OdIjk0mbVDGwjfUbNRLJZ6j5USB7W6DpdL5SN9maUiMuVmjl+ONZ0fUdA1O90bVrWSz1HTp3trm&#10;CUEFXXlXQnhkdSskcikq6FXUlWBPtvwX+GravdR+PPEqxWXgzw889/5l6dqatc6ahlJQFgBa2zjz&#10;LiZwUZkMAD/vjFgfE34t6z44123m064u9J0PQ71bnw9bW8sltdpeQPmHXbuWBgftZPzRbTiBTtj+&#10;YySSejfGuwl8XeBvAvxRjsGgvJtMtbDX1W11GHZHeqZrWdILpmWO0iuvPSGZuZRcQkPIpQ1hfs7e&#10;O4/D3iOXwvqUzrpfih7dLHIlkS18Qo4itMKZQka3SMYZGWF3eRbcZVFZh920UUUUVz3i3xPp/g/w&#10;9qniHU2zb6db+YkKlhJdXUjiGzs4gqth5ZWVA2MLkuxCBmH5jNrutXXiGfxDb3d3b69falc6gLrT&#10;XmtboX+oTPJL9kNsQy7jIyhVPQ7QMcV+iF94DtvHfg7QdN+Ilqlzr0Gm20t1qFkIbO+03Vri0Vb5&#10;rSe1MkWd2BKoDQSOiv5eFRU+DviB8P8AWvh5rLaZqa+fZ3HmTaRq8UTR2mqWqsAWRSW8uaPKi4t2&#10;YmMkEFo3jkf3v4AfFabzoPAfiW/iNu0SxeFr69lZJI5gwRPDz3Dgqyuv/HnvIKlfIUtvgjT7Aooo&#10;or8/Pjn8SH8Z+IG0jS7pn8M6DK0EAhuVks9U1SMtFcawqxAIygMYbZtzjYGkRlE7rXovwB+FEm+D&#10;x34lsI/JEay+F7G8QM7SP86a/JbvwoC/8eRcEkn7Qqrthkb6+rB8UeG9K8X6Hf8Ah/Wo5ZLC/jRZ&#10;DBJ5NxBJDIJoLm0mIYLJG6h13IyEja6uhZT+ZfivwrrPgvXLrQtbt2t7y2O+GZCzWt9asSLe/sZs&#10;DfFJtOCMFSCjhZEdB9o/CT42ad4ttLfQ/FF3aad4riNvaQzSlLa18R+YRDFNbE4jS7Z9qy22VEjs&#10;GgGGaKH6BooorjPGXxB8LeBbMXOv6isU0gJtNMtlFxqt8QGZfs9mCMKdhUzSMkQbCtICRn89viD8&#10;QNa+IetNqmpt9ns4BJDpOkQyM9ppdqxBZEJC+ZNIVVp5yoLkAAJGkcafVvwE+Fs/hexk8WeILWKL&#10;XNXtoV0q2k3Nc6RpUyea7TqG2JPdZQshUvEihCys80Q9g8Z+BfDvjzTBpmv2rSiB5JbK9t3MF7p8&#10;7xGN5rWcZHOQWjdXRiF3ISikfn3438E+Ivhb4ligmmmAinF94e8Q2aS20V+lrIskdzbNkmK4hYp5&#10;8O8mNyCGeNo5H+ndH1Dwp+0J4OGja0y6f420a28xrhI4jdWlzhYX1rTUUoJrK4YILq2O0K2EJVhb&#10;XB6zRf7Q+EfwZuDrEdoNU8NW+u+UoMt3YXd9d6/cJob7rcpIYLhprcnlHCPhxGykL+e000txLLPP&#10;LJPPPI8000ztJNLNIxeWWWVySzMSSzE5J5NRUV3PgPwBr/xC1ZtM0WOOKG3jE2o6pdCVbDToTny/&#10;PkjViZJSpWGJQSxBJ2okjp95+AfhP4T8AwQy2VnHqOvLGgn8Q30KSXxn8qSGY6ejFxZxusskZSE7&#10;njKrK0hUGvTKr3l5Z6dbTXuoXltY2duu6e8vLiK0toEDBRJNcTlUQEkDcxxXzH4n/ab0azee18J6&#10;JcaywjuEj1TUpm06xE4TFrPDYhWnmiySzrI1u/G0YzuHm/8Aw074+/6BPhD6fYNZ/wDk+vYPA37R&#10;fh3xBNHp/im2i8LXrRW6R6g9zJc6Ne3Z2RTK0zIrWYZiXT7QzxqinfPuA3/RlFFFFFFFFFfn9+0R&#10;oN1pfxEutUeP/QvEVlY39pKkBih82zs49LvbYygBGlDQrNIFOQJkLctk+EUUUV9o/st6U8OieLNb&#10;aWNotQ1Sw0pIAG86N9HtGvJZZM8bXF6iqAeqNntX0B4v8IaH430eTQ9egmmtPO+1QSQXEkFxZ3sd&#10;vLbQ3tsykr5kayuFWRXQ5w6MDisLwD8LfCvw7F6+ixXV1f3+1Z9V1WS2uNQS0G0rp9vLbRRJHDuU&#10;yOEQF3x5jOI4hH2er6Rpmv6ZeaPrFpFfabfwtb3VpNkrJGSHVlZCGVlYB45EIdHAZGDAEeV+E/gT&#10;4E8I6tDrNump6vfWkqTWD63dWtzDYTx7ttzb21nDAjSAkMrSq+xlVk2Oua9eubW3vra4sruGK4tL&#10;yCa1uredfMiuLa4jMM8Eqd1dSysPQ1+R5BUkEEEHBB4II6gikooor9Rfh14dfwn4J8OaDKksd3Y6&#10;akmoRTTW1y8Gp3ztqWqW6TWn7to47mWVYyhI2gDe5+ZuzoooooooorkPGfjvw34C0+PUPEN40RuG&#10;ljsLG3j+0ahqMsMXmSxWtuCBhcqGkkZI0JRWcF1DfN2qftSzF5F0XwhEka3L+Tc6pqrSSTWikiJp&#10;LG0hURSH5SQLiQA5ALferTsf2p9Olu0XU/Bl7Z2BD+bPY63b6neR/uiYwlpPbWiPufAYmddoJIDE&#10;YP0Z4c8WeGvF1mb7w3rNnqsCf68QM8d1bZleGP7Zp9yqXEHmGJzH50al1G5cphq6GuX8U+C/DXjO&#10;yay8QaTa337pore78pI9SstziTfYago82L5kVmCttcDa6suVPw98Ufgtq3gFG1fTp5da8LvMyNee&#10;TsvdIMkuLaHVY4/lKsCqLdIFRn+VkiZo1fxCiivtT9mTxULrR9Z8IXEpa40q5Gracsl1vLabfkRX&#10;dva2hAKRwXC+bIwcgtcD5VPLZ+h/CTQ9L8R+MfH/AI/hs9G8I6R4k1260XR54UgspbKHWJY7O7ur&#10;CFP+Pb/VpY2caE3LFAsbRFEm8B8d+Nte+JviZbiSO5khNwbDw5oVsjzG1huZwkNvDbxZMt1OwTzn&#10;ALO+1RhEjRPrX4O/Bq28EwQeIPEEUV14vmQtGgcSW/h6GWNo5LS2eNiktw6MRPONyj/VxHYHkm9D&#10;+I/gq08feFb3QZyY7xG+36NcGaSCK11q3t5IrKW5MavuibzHilXy2PluxQCQIy/nN/xU3gLxJk/b&#10;fD3iXQbsY5CXFvMY/wDgUcsM0T/7UU0L/wAcb/N93/DL4y6B46trOwvp7fSvFpjdbjSpC8dveSwg&#10;brjR55eJFkB3i3ZzMmJBtdEEz+yUUUVyPjLxx4c8C6aNQ8QXotxKJxY2MQM2oanNDF5rQ2dspyeS&#10;qtI5SNCyh5E3Cvzl8c+ML/x34lv/ABDfq0P2hhFYWAnkuItM06EYtbGF3CghRl5GVEDyM8mxS5Ff&#10;Z3wJ+GbeDdFbXtXgmh8Ta9bqJrS6hijk0bTVnZ4LJSCzb5wI57gOVIYRxNGrROz+9V5V8VPhdp3x&#10;F0nKGGw8R6fE50fVXUhGy29tN1HywS1vIeQwBaFiZEBBeOT4HtJvEPw78W29xJby6b4g8N6ikklp&#10;cmVUZ4uZLadrSRDJbXMTFGMUu2WFyVcowJ/Svwl4ksvF/hzSPEen5W31O0ErREyE21zGxt72yZpV&#10;QsYZ1eLeFCtt3JlSCeior5P/AGkPiC9pDD4A0q4AkvIIb/xHLE9u7JbNIXsdJcqzPG7lRcTKyoxj&#10;MOGaOVwfI/gv8Lx4+1iS91eG6XwrpBBvJId0C6pf5Dw6PFdEqygqwluWiyyR7VzG80cg/QW3t7e0&#10;t4LS0ghtbW1hitra2tokht7e3hQRwwwwxhVREVcKowAAABinXNvb3kE9pdQxXNrcxSW9zbzxxzQX&#10;EEyeVLBNC42sjqWVlIOVJBBBr87Pi78Mr7wDrk1zbW+/wpqt1O+i3UXnPFZGRmmGiXbTNI6ywrkR&#10;NI7edGu8MWEqR+jfBP41DSPsXg3xhdgaRlLXQ9buXCjSNx2xadqcz/8ALnniKdz/AKP9xv8AR8GD&#10;7OgnhuYYri2kiuLaeNJ4J4JFkhmhkXfHLFJHlWVlO5WBOcjBIqSiisnW9f0Xw1YS6nr2p2WlWUQk&#10;zPeTpH5skcD3BtrSM5aaVljYpBEGkcjCqTXwt8XPjRd+PcaJoa3WmeE4TFJPDMUjvdbukcSpJqKw&#10;llWCJgDDbh2BcCaQlxGkG38APhnPrmr2/jXWLSWPQ9GnW40VmkaD+09btLhTDNEoXMkFqyszMGVW&#10;mCRjeEmRftPVtI0zX9MvdH1izhv9Mv4TBdWs4bZImQ6srqQyOjBXjkQh1ZQ6EMFNfn98UfhBrPgK&#10;7utQso5tT8JPKGttUQBpNPFxKUhstWROUdTtjE+0RybkwVd/KX1r4TfE7SfGGkp8L/iDBaXf2mzX&#10;S9JvbvAi1e3QBbbTbuQkGK9iAX7JcoVZ2VPmW5VWn9W+Fnwyf4b6l4zijuZL7TdXudKfSLiV4/tA&#10;srQXO22voo1UfaImmZXkUeXIu11CEvGvwv468Rnxd4u8QeIsOIdRv5GslljSGZNNt0W00yOaONnU&#10;SLbxxCTDH5gTk555GitTR9H1PX9StNH0azm1DUr6UQ21rABudjyzu7EKiIuWkkchEQFmIUEj7k+H&#10;vwA8N+GYVvfFEdl4q1p/KkVLmB20bTSbUxT20FhOxS5y7ufPuov4Y2SKFgxb6AA+nT3GMHjjp0or&#10;5+8a/tEeFfDV0dP0K2bxdexvGbmazvYbbR4kZWLpFqojn86RcJxFCY8NzIHVkrxqf9p7xw0shttF&#10;8KxW5kZoYprXVriVYifkSadLyMOwGMssa5POB0rsvB/7TiTXCWvjfR4bOOabA1nQluHtrZJZI40+&#10;2aVcvLKUQGWSSWGZ3ICqsDHmvqmwv7DVbSHUNMvLXULC4DGC8sriK6tZhHIYpDFcQEq2GVlbaT8w&#10;IPIq3RRRRRRRRXyb+1H4fR7Pwz4qiS2R4Lq50C9kJm+2XC3UZ1HTFVQDGYofKu9xJVgZVA3jOz45&#10;ooor379m7Tbe++I32qYyrJo2ganqdoEZQhuJXh0d1nBHK+TdykYx823mvurVtJ03XtNvNI1ezivt&#10;N1CBre7tZt2yVDhgQyEMrIwDxyIQ6sAyEMoI8q8NfAnwL4X8QReIbNNUvbm1kkn0+z1S5t7rT9Ou&#10;TIHgubaNIEkaSDBEJnkfYcPzIqyL7LXiU/7Pnw4ufEE+ty2d+sE80txJ4et7xbTw+sssJRhBDaRx&#10;3MaBz56xR3Kxq3yKBCBFXtqqiKsaKsaIqoiKAFRAAqqqjgADoBjsAMV+a3xl0230r4neL7W283y5&#10;dQh1FvNdHb7RrOnw6vd4ZFUbfNnfYMZC4BLHLHzCiiivvD9mvw8um+CLrXHhhW68SapPLHcJJM8k&#10;mm6UTp9rBNE3yKUuBeMNgyVcbmPyqv0RRRRRRRRRWfq2raboGl3usaxdxWGmafCbi8u5yfLjjDBF&#10;UKgLM7uQkccal3dlRAzkCvmLW/2o9PhmuIfD3ha4v4RA629/qmoJYYu8Mkch063imLwg7HwbiN3G&#10;VIjPNZ9j+1O4FvHqfgxWPmAXdzY64Y1WJpiWe3sZ7ViWVMYVrnDEHlQ3y+9+Cvij4N8er5ejai0G&#10;phC8uiakiWeqooeRQ0cQZ45lKxmRjbSyiNWTzdjNtr0KsvWNE0jxBZPp+t6bZapZOdxtr23juI1k&#10;2GMTRBwSjqGOyRCGXJIIPNfJHxJ/Z0lsI7nWvALS3lnDBcXN34dupZLjUkYXG/y9CkRCZ0SJuIJ2&#10;80iM7JJ5JBGPlKiivoH9nTxTLovjc6E7oNP8VWrWsqu0ESx6jpsUl7ps/myIXJI8+3WJHAdplJDF&#10;Ux7Z48+Ch8c/Eca1NIdK8PnQ9MfV723KS3uratb3clrJawRTPiArZxwK05jKLhMRyMZCPDfjB8VD&#10;4jlPg7wv5eneCdHdLJIrHy4oNbbT3CW8pS2+QWURRTaQLlThZnG7ylh6z4MfBBtVNr4u8aWbLpSl&#10;J9G0K6jKtqpBDR6hqkLjP2QcGGBhmfh3AgwLj7D1PS9O1rTrzStUtI73TL+3ktby1kaRVlgkXa6h&#10;4mVkPGVkRlZThlIYAj8zfiB4G1L4feIp9C1GSG5RoRe6bfQMAl/pk0skNvcvBktDJujdJIn6Op2l&#10;4ykj/Svwf+OltdW0fhrx7qUVre20QTTfEl/MEh1CBcKLTWLqT5UuEXlbmUhZlBEhEwDT/VfQ4444&#10;9eh5PGQPaiiis/V9W03QdNvNY1m8gsNNsIjNd3c5YRxJnYgCqCzu7FUjjQFnYqiKWKqfzy+K3xT1&#10;H4i6kI4RLYeGdPmY6VpbMPMlcAx/2rqQThrh1JCJkrCjFELMZZJPUf2evhl9uuLf4g60kLWNpNcR&#10;eHrGeAyG4v4f3b6w/mjyxHA+9bcrlvOUyfuzChf7MrnfFXhXRfGei3Oha7bfaLO4AeKVNqXVjcop&#10;EF/YTkHy5Y8nacEEFkYPGzI35vePvBGp/D/xHcaDqMkdwojS707UIVaOHULCZisNysUmWjcMrxyx&#10;knbIrBWdNrt9y/Bn4iDx54XRb6dpfEehpDaa7m38iOczPKNO1CNlZlbz4o/3pG0iZZMRrH5e716i&#10;ivI/jT44PgrwZdtZ3Ai1zXDJpGkeXOYrm286I/b9ViEU0M6m2iz5c0W7y7h4N42tg/HXwf8Ah+3j&#10;/wAVxW10h/sLSFi1LXGK3ASeBZlSDSkngGFluWJADSIfKWZ0bcgU/pCqoirGirGiKqIigBUQAKqq&#10;o4AA6AY7ADFFFcN8QPh/o3xD0U6Xqi/Z7uAyTaRrEUaPdaVdOgDMoYjzIZCqieAsqyKFIKyJG6fn&#10;v42+H3ibwDfLZ69Zr5M43Wep2Zkn0u+HVltrpkQh1wd0UipIBhiuxlZu78JfH/x14aSG0v7iHxTp&#10;kcsO+LWzNJqS2wuHmuorbWYyJS8gcqr3YuBGFQIgRdh9m0n9qPw3Mkp13wzrenyK6iBdJnsdZSSM&#10;qd7SvePYFCDjACtnOcjGCurftReG4UhOh+GNc1GUs/nrq1xYaLHEgAMZhks2vy5JzkMqY4wTnjyn&#10;xN+0d431lZ7fRotP8MWkkmY5LRDfaqtu0LRvbS6heZj5Zi4khtonUhQrDB3eIJFrPiPU9kUep69r&#10;WoSSSFY1u9U1S9kSIzSuQvmSysEVmY8nAJPAr7J+EnwHTw9cR+I/G0Npd6vF5b6VoySR3llpb7Nz&#10;Xd+4zHNdK3yxLGWijx5itI5Rofpuiud8U+FdD8aaNc6H4gtPtNnP+8jljZY7ywulQrDfafOQ2yaP&#10;LbWIKkEo6PGzI3576zpHib4MeO7QpcQSahpbwanpl9CJvsOqadPuiKzREpIEkAktrmLcMEOquy7Z&#10;G+19J1bw38bfh/eQuk0FvqcJsNVsPPYXekatbFLqEpNHtEgimEVxA5GyRQokTmSIfAHi3wnrPgvX&#10;LrQtbtmhuYP3tvMAxtdQsnkKW+oWMpGHik2kA9VYNG4WRGVeZrqfBvhPUfGviHTvD+mRyl7qZGvb&#10;uOITJpmnLIq3mpXCsyLsiVshS6l3KxqS7qD+lnhXwrofgvRLbQtCt/s9nbEyyTSFXur66dQJ7/UL&#10;hQu+Z9o3NhQoCogSNUVfmj4n/tCXVrqFxoXw+nsmhtcw3fiZoY75ZbtJQzpoccoMDQoFMbXEiSLL&#10;kmEBVSaTx3Rvjh8SdI1W51R9efWPtj+ZdadrEYuNKdljdYxbWsBi+yhS+/ZZtCGZVDhlG2s3x58V&#10;fFfxCWzh1qW0s7CyBZNL0mO4ttPmuWZib65iuJZnklCkRoWk2ooOxVZ5GfzWiivuH9nb4hS67pkv&#10;grVGD3/h6yjn0m4L3Ekl5oqz+S9vNvDIps2eGOPDjMbIqoPKdz9L0UUUVWurq1sbea9vrm3s7W2j&#10;M1xdXUsdvbwRJy0s00pVVUYJJYgV51qXxm+GWk3Atrrxfp8spjSXdpsN/rdvtc4AN5pEU8W7jlC4&#10;YdwM0zT/AI1fC/UrqKzt/FtnFNNu2Nf2ep6VaL5aGRvNv9Ught04Hy75F3HAXJIFej2N/Y6paw3+&#10;mXtnqFjcBmt7ywuYbu0mVHaGRoLm3LIdroyNtOAykHkV5p8YPh//AMJ/4Ult7SOP+3tJZtQ0N8W6&#10;PNMI9lzpbXEw+WO5UAY3ovmrE0jbUOfzkuba4s7i4tLu3mtbu1mltrq1uYpILi2uIJDHNBPDIAyO&#10;jAq6MAQQQQCKr0UV91fsw/8AIh6x/wBjdff+mawr6Ooooor8m9c/5DWsf9hTUP8A0resuiivoT9n&#10;/wCHz+JvESeKb9EGi+FryGaNJFulOoa0qG4so7eWEouLRvLuZtznnykaN0kbb96Vwuu/E7wB4beS&#10;LVvFWlQ3ENxJaT2tpK+qXtvcxMVlhurLSlnmiKspVvMRQGGDz15v/hfPwp/6Gr8f7D8R/wDyHXda&#10;J4w8K+JCiaD4h0fVZpLUXn2Wzv7aS+itm2fvbiw3CeIAuiuJY1Kk7SAeK6SiiiisHxP4j07wjoOo&#10;+ItWeVbDTIBJKsEZmuJXllW2treFOheWV0jUsVUFsuyrlh+ZXizxXrPjTW7rXtduTPdTnZFCm5bW&#10;xs0dmt7CwhJOyGPccDJLEs7lpHd25qiul8KeLNa8F63a69oVz5N3bfJJFIGezv7RmBnsL+BGXfDJ&#10;gbhkMrBXRkkVHX3LXP2mvFV/pVvZ6Lo+n6BqTRRrfauJf7UZ5U8t3k0yxu4hHAHZZFKz/aCEfAYO&#10;vmGLwh+0l4p026jh8XRQeItNknBnuYLa00/WLWFyiObUWqxW0ojQO6wyRozucGdFxj7A8OeI/Dvj&#10;zw+mp6VJDqOlahDLaXlndRRO8UjxBbzStVspC6rIFYCSNsq6EOpeNkdviP40/CceAr6PWdHLP4W1&#10;e6eG2ikcvPo9+ytcf2azvzJEyK720mS+1GSXLKJJfCaK+2vgF8PZPCmmXHxD169isjrGhv8AZbaR&#10;44rXT/D8sseoyanqdzNhVeVYI5U2sFji5dizlIfFfjB8SJ/iT4htdJ8Pf2jP4espo7XSrFY383Wt&#10;WlcwnU10+JfMLSbxDaxybnCZYLG80kY+jvg38HIPA9umveIIoLnxddREImY5oPD1vKpV7O0lUlXu&#10;XU7bi4XIAPlRHy/Meb3qivKfin8LNM+Iul708iw8T2MTDSdXZCFeMEudM1UxgvJbOxyp2s0DHfGC&#10;Glil+APEvhLxH4Pvv7P8R6Tc6XcsoaIymKa2uUMayM1nfWxeGYKHUP5UjbGOx8MCB6P4Z+PfxD8P&#10;IkFxqMXiSzTgReIUlvLpQ87TSuNUjdLlnOSqmeWRVGAEwoA9t0r9qPw7Mkja34Y1rT5VdBbppdzY&#10;6vHJHtPmPLJdGxKEHAVQr56lhjB1D+094CxxpHi7Oe9jowB59r+vPfEn7T2rXKT23hXQLXTFY3Uc&#10;WpatMdRvBDIhjtbqGxhEcMM6E+YUke4jyACrLnPzvqGqeJvGusRzahc6p4j1m7cwW0Z8+9uSJJ3u&#10;RZafZwg+XEHkdo7eBFRcnaoGa+vvhF8Cj4auYPE3jKO1utbtzHNpOko6XVro82AwvbuVQY5rpG4i&#10;CFo4iPMVpJCjQ/TNFFfK/wC0j4DguNLg8eadaww3thLDZ+I5I1CSX1jctHaadezFnVWe3k2QDbG0&#10;jpKNzCOBQOH/AGbvGg0nXr3whfXIjsNfU3WmiQttTXLZArRRn7qm5gUhi3JaKJF+ZsH7grB8U+IL&#10;Xwt4d1nxDdiNodK0+e6WKSZYFurgLi0sknKsFaeYxwqdpwzDCmvzPtrfXPiB4uSFD9q1zxPq7s8j&#10;LL5KTXkxluLiRYVkZIIU3yPtUhI1OBhcV+mvhzw/pvhbQ9O8PaSjpp+mQeRb+a6SSuS5luJ55UVQ&#10;ZZZHeSQqoG5iVUDArZorP1fSNM17TLzR9Ys4r/S7+LyLyzn3hJUD+YvzR7XVldVdHRg6OFdGDAEf&#10;n78Tfg3r3gOe81Kzjm1XwgJ4hbasrQtdWa3TN5Nrq9tFhkdCNhuVjELlo+Y5JBCuD4M+K3jXwNsg&#10;0jVDc6ZHuA0PVle+0kBjK5EERZZLf95K8zfZpIt74Mm8DB+gtF/aj02Ro4/Efha+tAlqnm3eiXtv&#10;qHnXqoqyeXp9+LbyomO9lBupGX5VJf71bd7+094JS1mfTtC8U3d6qZgt7230mxtZZMjKzXkF3cvG&#10;MbiCsD+mO482139p7xNeIYtA0DStCElrLE9xeTza1eRTuCsd1ZtttoFKAhgktvKpYAsCuVPz9r3i&#10;LW/FGoPqmv6ndapfyZHnXMgKxI0jS/Z7WBAI4YgzMyxRIqLk4UZr3r4afs/6xrdxbax42t5tG0SO&#10;V3bRLgXFprmpmFhthmi2q1rA7bg7MwmIUhEQOky/cFvbwWsENraww21tbQxW9tbW8UcEFvBBGIob&#10;e3hiARERAEREACgAAAACn1Dc21ve289neQQ3VrdQy29zbXESTQTwTIYpYJ4pQQyMCVZWBBBr88fi&#10;r8NNU+G2uLqOnGc+Hb2+M+hanbtMsmnTq32mHTLmfcWSeEDdDIXzKi+Yp3LKkf1N8GPij/wsPSrn&#10;TNaW1HiTSII/twVYFi1iwkPkjVI7EYCkNiO7RE8tWZCuxZViT5Q+Lnwzu/h5rm6ECbw3q89zNody&#10;rMzwIjB5dKvA7MwlgDqqyElZUw4bd5kcfklT29vcXc8FrawS3N1dTRW9tbQRvNPcTzOI4YYYUBZ3&#10;diFVQCSTgAmv0Z+FPwusPh3pAeVYrvxNqMMf9salhT5KkiT+ytPJ5W3jYDc3BmcCRsARpFynxP8A&#10;jzpvg+e60Hw3Bb6z4ltJ447yS5WVtE05lbN1bXL20sUk06gCNoomVUZjuk3xtCflmT4y/E2XUrbV&#10;m8Xah9ptIWgihjisodNdJBIGNzo8MS2kz/vGxLLAzj5drDYhXa8V/Hjx14t0e40O4/srSbK8BS/b&#10;Rba7trm9tiAJLOWe7uJysT/8tFj271yjExsyN4tRRX0b+z98Rn8O62ng7UpP+JJ4jvYxYFbcySWf&#10;iG5MdpbfvYvm8q6CpA4ZWCv5bZjXzWb7rooooo4HoBz1x29T/WvPNW+LPw40XyTfeL9HkaWSWMJp&#10;ksmtyI8ODItzFoqztFyQF8wKG5AJIOMX/hfPwpbH/FU4+uh+Ih78n7HivRtI8QaDrwnOha3pOsra&#10;GL7U2l6jZ6gLY3G7yFuPszvs3hH2bsZwcE4NQ+J/Dem+LtB1Lw7q6zNYanCsUjW8hinikilW5trm&#10;BxkB4pFSRQyspK4dWXKn8x/FPhjVfB+uX3h7Woo4r2xdQXhkE1tcwyoJba7tZeNySIQwBAZclXVH&#10;VkXnKKK+jf2Yv+R91f8A7FC//wDTzp9fddFFFFfnL8eP+Sr+Kv8AuB/+o3Z15DRRXe/DnwJqHxA8&#10;SW2j2g8qyh8u71q+LpELHS0nWOeSJnDb5m3BIIwpLMcttjV3T9MLCwtNLsLHS7CEQWOnWlvYWcG9&#10;3EFraQiCCISSFnOEUAl2J9Sck1j654x8K+GNw1/X9J0qUW32tbW7vYEv5rYO0QnttPBM8oLI6r5c&#10;bZIIHIIrg/8AhfPwp/6Gk/8Agj8R/wDyHXT6J8TPAPiEQ/2X4r0aWW5uvsdvaXN0NL1C4uSV2RQa&#10;bqghnbcXVUIjIY5CkkEV3FFFFFBxjPAABySPYkZ/r7Cvzk+LvxLu/H/iCaO3nx4Y0m4mt9EtojcJ&#10;HeJG7R/21cx3Co3mzqcqrxqY4yI8b/MeTyKirFtc3NncW95Z3E1rdW00dxb3NtI8FxbzxMJI5oZo&#10;yGVlIyrKQR1BFfSth+094nttFNpd6BpOo67H5SQ6zJNPbWUkcYjVpNQ0a1C+ZLJiUs0NzCgLqVjU&#10;KQ/MaJ+0R8SNNvBPqV9Y+ILRwEksr7TbGzwpmWSSa2udIjt3SXarIhk8yMbiTGxAx9d/D74neHvi&#10;JZsdMke01a1t4ptT0S5/4+bMyHy2eCbAS4h3g7ZYxkAp5qRs6rXinx7+EltJbX3j/wAOWxguoWNz&#10;4l022hZo7uF2/e69BHGPklT795gbHXdOxR0kaX45or6I+BXwu1DxJrGn+Mb5nsfD+g6lBd2bqVFz&#10;rGq6bMt1FBbK+dtvFIFNxMRhuYo/n8x4ey+P/wAVn3zeAvDN/H5OySPxXeWjsZDLvMbeHkuBhQqg&#10;E3gjJLZEDMpWeI5vwS+Cx1Y2fjPxfagaQNlxoWiXMeTq3G6LU9RiYf8AHoDgwxEfvzh2HkYFx9oU&#10;VxfjnwHoPxA0kaXrccqNBILiw1C0Kx39hcY2u0EkispSQfLLE6srDDYDpG6/AnxA+GHiX4e3j/2j&#10;AbvRZruW30zXrZQLW+UIJY1uIgztbTFDzDN1Kv5Tyom8x+EPip438EJHbaNrDvpkciP/AGNqKLf6&#10;bhJJJWigjm/eW6u0rvL9kkiLtguSQMe/aH+1Jas1vF4k8KzxKID9qvtEvkuWkuVTKfZ9KvhFsRm6&#10;7rxio/vdK6j/AIad8Bf9Ajxf/wCAGjf/ACwrl/EH7UduFli8LeGJpHaGMwX/AIgukhWKcvmVZdJ0&#10;4uZEC5CsL1Dk5IwMH5y8Y/EHxV47uvP8Qam81vHI8lppVuv2bSbFTLJIi29nHwXQSNGJ5i8zJhXl&#10;bAr2T4Y/s/ajrT2+teN4bvR9Kiujt8Pzwz2ms6mkGQ4vFk2PaQO429POdQ20RBo5m+2oLeC1t4ba&#10;2hjt7a2hjgt7eBFhggggQRRQwxRjaiqoAVVAAAGAAKkoryz4v+AovHfhK5t4Yyda0hbjU9Dljgtp&#10;Lia6it28zSRLMQwiuxhG2yKBIsMjbhEFPxJ8J/Gf/CC+NdM1ad/L0q7zpGuZAbbpN9Inm3JKQzSf&#10;6NKkN0VhUPII/KDASNX6Xcjrxx3yOvPA9getFFfnr8ffFjeJPHt5YQXDyaX4XB0W1jDTiEX0bZ1m&#10;cW8wAWT7QDbO6DDrBGQWUKa+n/gJ4UPhrwDZ3lxBFHqPidxrk8gS1af7BPEqaNbtdW5ZnTyALlI3&#10;b9208ilVbeK9roooqpfafYaraTWGp2VnqNjcbRPZ31vDd2swjcSp5sE6sjbXAZSR1AIwQCPAPEX7&#10;NXgvUw8nh+81LwzcFIljjV21jTF2vmWR7a/kFwzsvHF2FUgHacEHyzUf2XvFcd26aV4i8PXtiFTy&#10;rjURqWl3bsYwZQ9nbQ3iKA2Qp887hg4XOBFafsweMnuIVv8AXfDFtaM4E81pLqt7cxJ3aO1mtYFc&#10;+xmUe9ehaJ+y/wCHrWZpNd8SanrEayQPBBp9pb6LGUjYmaK8Z5Lt3WQbRmJ4yvzYYkgj33w14P8A&#10;DPhC1Nn4b0e00qOTb57wo0l3dBJHlj+2X9wXnn2GRxH5sjbA2EwvFdHRRRXC/EH4f6N8QtDbS9SH&#10;kXkHmTaRq0UayXWmXbKAzoCV8yGTCieDcFdQDlZFjkT4V8IeJvEnwf8AGssF7HdWkcF7DY+KtFZP&#10;MS+sI33NLBFI6I8qxuZrG4DgHcCGaGR1f6l+LHg/Svip4KtfFXhRrXUdVsbSTUdKvrWC5muNX0qN&#10;JGu9BSOH94ZfMyYopIWkSdGh2xGWUj4Gr7i/Zo8Kxaf4Yv8AxXc222/169ls7G4drOUjRNOcQn7P&#10;sUywmW7WdZ0kcB/JhcIAqs/P/tD/ABNmt3fwBoN3LA7RZ8VzRxNE7W91Ck9no8FyxztkjfzLrYuG&#10;QpF5hBnjPx7RXSeHfCPiXxZcG28O6Jf6q6Osc0tvCRZ2zOjPGLy/lKwQ7grbTLIoPQc1Drnh698O&#10;XH2LVJdNXUVeaO4sLHU7LVZrJoJDCy3s2mPNBHJvV0MBm81SuXjVWQvg0V9SfB34OeN7XXNG8ZX8&#10;i+FYdNvZJFsdRs5H1u8tx/ot7bSadcKot4riFp4fNlcSr/rEjIKOftSiiimTI8sMsUc0ls8kciJc&#10;QiFprdnUqs0QuEkj3qTuXfGykgblIyK+KfjH8JfG1u2peLZfEs3i7SLZri6m/tW5W21PR7a4nknk&#10;SG2YraGCM+UgWz8os7hY7VUHHzBRWnpetaxoc73WiarqWkXUsJt5bjTL66sJ5LdpFmaB5bVkYoWR&#10;GKk4JAOOK+hfCX7S3iWwlgt/F1lba/YF9s99aRQ6drMayXCs0yxwbLWYRR7wkAih3nbumUAk6HxC&#10;8P8Ahf4tQXPjf4bah9u8UQ2lvceIfCspaHWLm0tLSGJrm002XLtPbB4rd/s5eCYjbC7zDE3yvRRX&#10;2n+y3qjTaF4q0TyFVdP1ax1UXIY75W1mzNoYGXGAI/sAYHPJcjsM/UtFFFQXV1b2Nrc3t3PHb2tn&#10;bzXdzcTt5cMFvbxmWeaZz91ERSzMewr8kHdnYsxLMxLMzElmYnJZiepPc02ivS/h58PpPGF0+oat&#10;droHgvTJQNd8S3UlvaWkTDaU020ur0rD9plLxrySIg6uysSkcn0Dqn7QHgvwjpsXh34daA1/aafb&#10;PbWFxN5+m6PAz25kiuFhnDXlyRO5a5EwgeVt7eaxYSV86+LPih438Z+dFrGt3C6dPJK39jafmw0p&#10;YmnW5jt5LWDmdImRPKa6eV1253E5J89orqvB/g/W/G+sJomgQwS3ZiNzM9zcxWsFraJKkU93I0h3&#10;use8MyQo8hGSqNg1+jfgfwpqfhPS2stU8Xa74tuppDLLc6zIkkUMgd1A09ZvNuI0Mflq8ct3Ku5f&#10;MjEe91PZ0UUV4n8cPBPizx1oOm6d4b/sySDT7u41W9s7ueS2vr26htvs2mw6fKVMIystxv8APeME&#10;lPmGDXwDqGm6hpF5Np+q2N5pt/b+X59lfW01pdQmWNZ4vMgnCuu5GV1JHKkEcEGqNWbW2kvLiC1h&#10;a3SS4lSFGuru1sbZZJDtVp7y9eOGJAT8zyOqqOWIHNdHrHgjxZoVu95qWgalHpyRWs/9sW8P9oaF&#10;JBeqjWk8Gu6cZbORJPMQK0c5BZgM54rk6K9N+FnxEuPh14iGoNHcXmjX8Ys9b06GYo0tvuLQ3lvG&#10;5EbT27EtGHxuVpI98fml1/QTxLoWmeOvCmo6LJcwS6frunIbTUbZxeW6MwW80zVLY20irMscoinR&#10;RKBIAAWKNz+W91bXFlc3NneQTWt3Zzy211a3Ebwz21xbyGKe3mikAZHRwVdWAIIIPNezfA34eL41&#10;8T/b9Sic+H/DjW19eB7e3uLbUr8Tq9jos8dySGilCvJOBE4MaGJthmRx3/7QXxSe7muvh7oklu1h&#10;A8B8R30bxXDXN5DItzHo8DJuVFt5FU3LBi5lHlHyxHIsnSfAX4Spp0On+P8AX9r6heWv2nw5p4J8&#10;uws7uIqmp3h6PPPE2YIwSkcb72LSsBB9TUUUVl6xomj+ILI6fremWGrWRPmC3vraK5RJTG0Qni80&#10;ZjkCswWRMMuTgjNeAeIv2ZvCeou8/h3VdR8NvJLETayqNb02KFYfLkjt47h4rkMz7X3y3bgHcoXB&#10;XZ5jefsv+Mku5o7DXvDNzZCRhb3N5JqtjcyRdpLizgtbhYz6osz47E1Xb9mDx4ACNZ8HMc9Fv9dz&#10;z3O7TgP1rrfD/wCy2c203irxQAMzi607QLXkjYy2xt9Z1EcENteQNYHgFFPzB1+ifCPw/wDCfge3&#10;EPh/SYYLkxCO51S4X7Vq95lI1lE9/IN6rIYlkMEWyEOCyRqSa7Oiiiq1/Y2mqWF7pl9CLmx1K0ub&#10;C9tzLLELizvITb3MPmQMrrvRyNyMGGcgggV+Xes6dqngLxjd2Mck0Op+GNbD2N7NZiB5HsbkXOl6&#10;otnchxsmURXEStuUow5YHJ/THw1rkHibw/oviCARJHq+mWd+YobhLtbWaaEPc2RuIwAzwSb4ZflB&#10;DqQVU5A+a/2nvFckNrofg60udn24ya3rEKfaY5HtYJPs2kxO6sIpIpJluJHiYMQ8MTYTCl8r9mPw&#10;nDPPrXjS7gWVrF10PRmYwMkNxNCLjV7gRuhdJVie3iilSRQUlmQht3H2LRRRTunI6/5zxwOgxzXi&#10;fin4B+APEkrXdtZzeG71kYF/DzW9pYyyi3WC3M2lSI8CquwM4t1hLksXYsS1eMar+y3rsQg/sPxV&#10;pOosxf7QNVsrzRhFjAi8lrQ3/mbud2Qm3jrnjFH7MXj3nOr+EOD/AM/+s8+uMWFdzpX7LVmk1tLr&#10;Xi+5ubfy2N5Z6VpUVlN5zRMEW21K7muBtV9rEtaZZQRhCdy+5eEfhb4I8FtFc6LokH9pRxQodYv3&#10;fUNTLxQPbyTwT3BK27yrI4mFqsSuDgrtCqvoFFFFZ+raPpmv6Zd6PrNlDqOmX8Xk3dpPuMcqBg6k&#10;PGwZHRlDpJGyujAOhDAEfnZ4x8L+Jfg/40jnsZbuzjgvJ77wrrassovbCOTascsoRI3mSKRYb63a&#10;MKQxBRoZUL/YFveeF/j34Au7dQ1jNIUjngmjjvL7wzrsKb7e5hJEfmp83ySxmPzoi8bGNjJGn59a&#10;npt5o2o32lajCbe+067uLK8g3o/lXFtKYZUDxkqwBBwynBHIJBBr3z9m7wpFrPi698QXOx4PClrD&#10;JBCSN76pqgkgsZfLZCrJHHHcNnerLJ5TLuwcfQ3xo+Jp8A6DHb6TNanxTrBaKwim3SyafY7HW51s&#10;wBWRjG4WOBJiqtI2/bIkUsdfncSWJJJJJySeSSepJpK0dM0nVNZufsekabqGq3fltL9l02zuL648&#10;pCFeTybVWbaCRlsYGeetb2t+CNe8M25m18abpVx/ovl6XNrGmT63ILuJp4mbR7GWW4hUKpLPcRxq&#10;CQud5CnkKK9Z+H/we8V+PhDfW0cej6A0mH13UBII5liuVguRpdonz3MifPggpCXRo2mR+K/Reyiu&#10;obK0hvblL28itoI7u7S3Fqt3dRxBbi6W0DOIldwXEYZtucbiBk2KKKK+b/jB8JvGPi1ZL/Q/FWp6&#10;uiyxyr4N1Sa3tbBZFefEuly24gtvMjWRIYxdReYyb2e6Y7UPw3JG8UjxSI0ckbsjxupV0dDtdXU8&#10;ggjBBqOrNrdXVjcQXllcz2d3bSLNbXVrLJb3NvNHho5YZ4SrowPIZSCOoNe1+Ev2gPHXhvy7bUp4&#10;vFWnIYgY9Zd/7TjiVneVbfWIz5hZywBe6WfAVQgUdfUtd1j4dfHvSrW1jvovCnxBtYxFo8WssII7&#10;qeVog2ki+jBju7eaeXy7dVxdKytKluEMkcvyXq+kaloOpXmj6xZz2Gp2ExgurSdQHicKGUhlJVkZ&#10;SHjkRijoQ6EqQTm0V79+zdqVvY/Eb7JMJWk1rQNT02zMYUotzFJDrDmcsRhfJtJRxzu2j3H31RRR&#10;RX5rfGXUrfVfid4vurbzfLi1CHTm81ERvtGjafDpF3hUZht82B9hzkrgkKcqPMKK6Xwp4U1nxnrN&#10;toWhWv2i7uDvkkcslrY2qMFmvr6dVby4k3DJwSzFURWkZEb6ntfiD8M/groQ8P8AhWX/AITTX5PK&#10;uNVvtOmijs7292xOJbzWlEsSxCKV1toLQXAiKMkpWVpJX8Y8W/HTx94omAt9UfwzYRPvhs/Dk1xY&#10;TsUkkMUl1qiv9pkfy3COqyJE2xWEKuMnxqir2m6dd6vqFlpenxCe+1C5htLOAywwebc3DiKGLzrh&#10;kRcsQMuwHvX378KPhj4k8EQQS654y1O8CQSxReF7K4MvhuwEs8s0wUX4dncsyTb7aO2KSb1YzIxJ&#10;9tooorkfH2h6x4j8Ha/oWg3ltYapqtotlDcXrSJa/ZpriNdRgmkijkZRLbebFkRty3b7w/NvxL4P&#10;8TeD7mO08SaNd6VLMG8iSUJLaXeyOOWUWd/bs8ExjEsfm+VI2wsFbDcVzNFdlH4A8ZXNna6hp+gX&#10;ut2V2heO48OmDxHFGUjWV4L5tBe4+zSqrKWhuNjr3UEHHG0Vv+GPEep+Edd07xDpDRLf6bK0kQnj&#10;823njliaC4triPKkxyxO8bbGVwDlGVwrD9L/AAX4t03xx4csNf04xBbqLy76zSYTSadqMca/bdOu&#10;DhTuQkFWMa70KSABHWvzt+JnhqDwj458RaFaALY214txp8aiYrBYahAmo2loHuHkd/ISVYDIzksU&#10;JPJIFHwR4Q1Lxx4jsPD2nLIpuH82+vFgM8WmabGw+16hcKCo2oCFQM6h5GSMMGdc/YXxZ8c6Z8Kv&#10;Ctl4I8JWiWOp32lywaclu8sC6HpMpe3l1cTowle6kl83yZN+5pQ80rFl2S+H/BH4UTeMdRh8TaxH&#10;GvhfSb5R5EqxTHXtQtds/wBg+zy5H2ZCUNy7qVcHyUBJkaH7668nr/nHHI6HHFNooqK4t4LuCe0u&#10;oYbi1uYZbe5trmOOeCe3nQxzQTQygq6OpKurAhhwQRXhXif9nfwJr0tzd6YL3wzezLO6rpbxy6UL&#10;mZ94mfS7kNhEJwILaWFAvygLxXkOqfsu+JYZoxoviXQ9RtvKBlk1SG/0edLgyMDFHBapfKybdjbz&#10;KpySu3jcc/8A4Zf8ef8AQb8G/wDgdrv/AMrq19I/Zb1ybzv7c8U6Tp5VoTbLpNleauJkO7z/AD3v&#10;DY+UQdmwKJM5Odu3De++Efgz4C8HTx3tlpsup6nE7tBqeuTx391bDzVmjNvCiR28UkZQFJkt1lHI&#10;D/MRXqlFFFFfnf8AHfwo3hr4gajcxRBdO8Rj+3rN1891+0XTkarDJJMAof7SJJvLRmCRyR9M7R9X&#10;/ArxOPEvw90uOR5Hv/DzN4evCyRxqUsUVtNeDy2Ysv2V4ELuqkyK/GAGb2GvO/CPjG3vPhhpfjO+&#10;lu7tLPwxLf6vKIIlu7i70G1eHXHigDIhLTW83ljcqt8p+UGvzz0DS9Q8beLdN0t5ru4vvEOsxrfX&#10;whe/uUF3cedqmqzR7gZPKj824mZmA2qzMwGSP1LgggtYobW2hit7e2ijgt7e3RIYIIIUCRQwQxgB&#10;UVQAqqAAoAHAqWiiij3Jx6kn+dczf+L9G0zxHpnhjU5J7G/1u383R7i5gZdN1KdJGjuNNtr37n2m&#10;ILGzROFyJYlQs7hR01cTo/xH8EeINdn8NaTr9rda3bNeo9j5N5AZW0+QpdrZ3VzEkNwUCu+LeRiy&#10;K0gzGrMO2oooooor52/aC+HZ8SaGPFmmR7tZ8NWcpvg9ykcd14atlmvrwKkw2ma2ZmnjAdCUMy4k&#10;kMSDyn9nb4gy6Rrf/CE6ncouja60sulGYW0Ys9eKKViF1NIm2O7RDEsQDlp/KWNVMshbhvjX4H/4&#10;Qzxpdm0gEWh695mr6QY49lvB50n+n6bGI4o4k+zzE7IY87IHg3Hcxr6K8G+K7bwH+z9pOvyTW01z&#10;Da6vHpULEPHd6xfa7d/YrNomeFpBGx3XCI24RxysudtfD13d3F/d3V/eTPc3d7czXd1cSHdJcXNz&#10;I0080jf3nclj9afY2F7qd3BYabZ3V/e3LbILSzgkubmdwpZlihhBZjgE8A4AzX1Nofwg8LfDvRF8&#10;bfFi7jupLf7PJbeGbcLNbnUWDTw6XLhwL+4baAYFZYF2yGVpYNzr5j48+Mev+KRJo2iF/C3g2GCO&#10;xstB0zyrRpbGK3a0MeoT2gUmOWNyptEIgVdiFZGTzW8bor69/Z5+F9lc2sPxB162W6kF1IPC9rK0&#10;MltEbOY28+tTQqWJlSdGjtlkC+WUaUKxaF0+u6KKK878bfFPwh4CXy9Yv2uNTZQ0ei6Ykd3qjozx&#10;5klhZkjgBWTepuJU3qG8veVIr5I8V/tEeONdeaHRWg8KadJDPAYrHy7zU5I7m2WGQy6tdRgo6tva&#10;GS0igdN33iyq48Qv9R1DVruS/wBUvrzU76YRrNe6hdT3l3MIYhBCJbm4ZnbYiqi5bhQAOBVGiiir&#10;Ftc3Fnc295Z3E9pd2s0dxbXVtLJBc29xC4khmgniIZHVgGVlIIIBBBq1qep3er3TX9+yTXsqoLq6&#10;EaxzX0qDabu8K8PO4x5sxG6VgZJC8rO7ZtFfQH7OGuNpvxA/spnufI8RaTfWawRyEWxvLBf7Wgur&#10;mLcASkUNxHG2CQZCBwzV98UUUV5Z8atdXQfht4llV7ZbjVLVdCto7jcPPOryCzvEhVGUtIlo1xMn&#10;PVMkMoIP5tUUVval4m1vVrDTNJvb5jpWjW8dvpul28UFlp1sEd3NwbOyWOOS4dpZDLdSq00hY+ZI&#10;1YNFFFFd74a+Jnjnwm9uNI8R6gLO2jWCPSr2ZtQ0kWwmWd4I9PvC6RBiuC8ASQAsFddxz9NeCP2l&#10;NJ1F4bDxrYDRLuRlQaxpwkn0ZyxkfddWkpa4tgAIY1KNOGZmdzCgr6ct7mC7ggu7SaG4tbqGK5tb&#10;m3kSe3uLeZBLBPDNESro6kMjKSCDkHFS0UV5V8VPhZpvxF0wMn2ew8S2MLDSdXcHYVBMn9m6oYVL&#10;vbMxOGALRM3mRq2ZI5fzkuLeezuJ7S7gltrq1nltrq2njaGa3uIHMU0E0TgMrKwKspwQeuKr12/g&#10;/wCIfizwNOJNA1WWK0aXzbrSLnN1o94XaMzGewk+VXdYkjeeEpNsG1ZFBr6D0rw38LfjhYXb6FZR&#10;/D7xjZtDJd2VksNzAbMOE+0waXE1tDcwkHbJLCkEiS7fN+VkE3zl4u8E+I/A+oHT/EGny2u+SdbK&#10;9TdJpuqR25G+bT7zAEgCvGzIdsiB1EiIx21yVfa/7NPjQ6hpGoeCb2VmutFD6npBIJ36PczBb22A&#10;jjCgW9zIrbpZi7i4CooSI18u+PIpbj4h+M7eCKS4nn8Z+IoYIYUeSaaaXW5kjjjiQFmZmIUADJ4A&#10;r6r8S6nD8DfhRpPh3TdsXizXLa4iFwieZjVpIo38Rav9tt1gDfZRKkNmX+cf6OGEqRyV4f8AA34e&#10;L418Ti/1KIt4f8OtbX92rwW1xbanfrOsllo1xFdEhopAsjz4ikBjUxNsMqOP0IoooooorE8Q+JND&#10;8Kaa+seItSg0zTkmhtvtEyTStJcXDFYoLa2tVkllfAZykcbEIrOQER2DPDPibRvF+jW2uaFdG5sL&#10;pnQM8bQzRTxN5c9vcQSDKOhBzng5DKWUqxq+KPGOieEYLJ9Ue4lu9VvI9P0fSbCNLnVtWvJGWMW+&#10;n2rvGDgugZ3dI1LKGcMyA9R2z0zk9sdumMcD8M/pRRRRQeOvH14r4d/aa8PJp/irSPEUKwRp4i0x&#10;4LkI07XEupaIyQy3UyuNiqbea1iTY3/LNiVBwW9Z/Zp13+0PBF7o0t1HJceHtYuEhtVi2Pa6XqkY&#10;vrZ5JFUB/MujelSSWG3BAULn5c+MGsPrnxJ8W3LQvAtpqsuixwyTGYIuhKNIaRGKptErwvP5e35d&#10;5BLEFj98fDrw83hXwP4Z0KVZoriy0yOS9iuJoJ3g1LUHbUtUtlmt8RlEuJpVj2k/KACzYLN2lFFF&#10;FYWv+I9M8M29ne6u0ttpt1qUGmz6kIi9npT3Mcn2a61acZ8i3aVUtzOw2rJLGH2qWYbvXnPXJDDp&#10;g9MfUfX1FcLrfxM8CeHNai8Paz4js7HVpfsubeRLuWO2F4xW3N/ewRvDbZG2Qi5lTbGyyMBGwY91&#10;RRRRRRXBfEnwNZ/EDwveaNJ5cWoR/wCm6JeSSSRJaarFE0cDTNErEwyBjFMNj/IxZVLqhHwp8OPG&#10;+p/DDxeZbxNQTTxcSab4n0RHWGWRbfzLcNJb3Csv2izlZpEHyscPD5iLK5r2f9o7wdaXUGl/EjRP&#10;Lube8S1stans28+3uYJ4Q+ha0j28RUxsgNu88k+1s2qRqcknU/ZiWxsvD3jLV7i5t7YLfWS309xO&#10;kENtY6bYyXK3NzLK4SONfNmJdtowpy2Bx81/EPxjceOvFmq6/KZUtZZfs2lWspkH2LSLXMdjAImk&#10;mWN2GZrhYn2GaSRlADVxFfTXgH4AXVxEPEfxGmPh3RbMpey6PcSR295dafHbG6uJdVvDKv8AZ8Sn&#10;YJFcedtEoYW7KjnO8W/GmDTrN/CnwmsIvCnh6CSeGbV7W3ih1HWENkNO+1RLMhlgd0Xd9skdrx9s&#10;TmSF1ZT88O7OxZiWZiWZmJLMxOSzE9Se5pte0/Bf4ZL4/wBcmudWjuV8MaMEmv3ixEmo3rOpt9GF&#10;wHR0DrvkneEFlRdu6NpY5B+hVvbwWkEFpaQQ21rbQpb21tbpHDBbwQx+XFDDFHhURFAVVUAAAAAA&#10;VLRRXNeKfGHh3wbp8mpeIdTtrCPy3a3ti6vf37xvHG0WnWSnzJmDSIG2KQgO+QqgLD5K8XftL+IL&#10;57m28H2Fvoli6osOpahDHfa1uSfzTcRwsWtIt6Dy2jeOfALFXDFSnz9rfiXxD4kmWfXta1PV5Eee&#10;SEX95NcxWrXJDXC2kEjeXCrFVykSquFUAYUVhUUUUVt3/iDUtVsNOsNSmW+XSYUtNLurhA9/Zaem&#10;4/2Yl2MO9sCwMUUxcQ7cQeUryB8Siuv8A69/wjHjPwzrjXRs7ex1e0/tC5EPn+XpNzILTVx5QR2b&#10;dayTL8ilxnKYYA1+pNFFFU9Rv7XS9PvtUvpDDZabZ3V9ezbJJRDaWULXNxKUiDOdqIW2qpJHAFfl&#10;BqN/d6rf3up38vn32o3dzfXk+2NPPu7uZri4l8uIKi7nZjhQAM8CqVFbS67qMWkSaFbTCz0y5kSf&#10;UoLUGJ9YnhlMls+qzA7plh+UQwlvKjIMiIJXkkfFoooorpvD3jLxT4VkWTw/r2paWFladreC4ZrC&#10;aZovKMl1p0263lO3AHmxN0BHIFfQ/hH9pvUIGjtfGukRX9sIoo/7V0OJbbUd8UJDz3Onzv8AZ5Wm&#10;cIW8l7dUyxVG4QfWuia/oviSwi1TQdTs9UsZBGPOtJlm8qSSFbj7PdR/ehmVJFMkEqrImRvVTwNa&#10;iiud8WeFNE8Z6NdaFrtr9otJwHikQqt5YXaoVhv7GYgmOaPcecEMCUdXjd0b81vG3hHUfA/iO/8A&#10;D+oh2+zv5tjetbtBHqemyO32TUbdSXXa4UqwWRwkivGWLI1clWxofiDWvDWoRapoOp3mlX8exfPs&#10;5Wj82NJkn+z3MXKTRM6IXhlVkbA3KRxX0noXiX4dfGaW00bx/pMWgeN7uRobbxNovlaZHqkitClp&#10;bNcymUG5kijFvHFeRSxjB8h0klSIeUfET4S+JPh7P5lwv9r6FJkwa7ZW8q28ZEoiWDU4ju+zSsWQ&#10;qGdkcHEcjlXVfK6+gf2f/Hs3hvxRF4avriT+w/E86W0cLPI0Nnr0u2KwuoYVDYM5CWspUDOYndts&#10;Ixe/aeJ/4T3RwckL4PsAPoda1Bj/ADPWu4+Eem2Pwy+G2t/E3XYEF/qto0mmw3CyQzvp0b+VpOnx&#10;MbZpYm1G62uzqZImhNtMdoRiPnzR9M1/4u+PmR3ka/12/lv9VvEjnnt9J04SDz5gJnYpBbxlILaO&#10;SUD/AFUIYFlr9I9I0jTNA02y0fR7OKw03T4FgtbWEHZGgy7MzMSzO7MzySOSzsS7MWJJ0aKKKKKp&#10;6hqWn6PZz6lql7bafp9qA9xeXk8VtbQq7iJPMllbAy7BFBOSxCrkkA814S8e+FvHB1X/AIRjUH1B&#10;dIexS9d7G9s1Av4nltnj+2xxsysYpkIxlWQk/KUZug1fWNM0DTLvWdYvILDTbCFprm6nLBI1BCqo&#10;VRud2YhI40BdnIRQWIBj0PV4te0bTtagtrq0tdUtI7+1iuxai5+xXA32c8otJZUXzY2jlVd+5QwW&#10;QI4ZF1aKKKUZGTnAxk84AA7185ftK+HRqXgyx1+KNWm8OaonnSmQp5WmavtsrgCPo7NcrZgcEgbi&#10;MDdXmP7L2rSweJvEeiBbcQalokGpNJISLj7Ro96tvBDBltpVkvZnkXYzfIpBAVs/Tv8AwmT/APCy&#10;/wDhBtunfZf+EO/t/wA/zj/aP9q/2t9l/s3Z5mzH2b/SNnl+Zt+fOzmvD/DsXjey/Z78TaIdA1y1&#10;1u0ur3Q9P0qfRLkalc6PrN9bvqjwadJAJWBS8vB5m1iu1mDjYAnJfALwFr9j48Gq+IvDXiDSIdJ0&#10;e/uNPuNS0y+02B9SuXTThEzXcaeZm3muSEHOQD/DXI/H7X5tT+Jl8iK1sPDtnp2j2koivLS4byFb&#10;VXuGFxhsie5kEUkYCMio6FgQ7e//ALO/jjWvFOi63pWuXVzqV14fuLB7fVLu4E9zPZapHKsdnOWQ&#10;OzQvbSP50srswkCnaIxn6JrO1jV9M0DTb3WNZvIdP0yxh866u5iQkceQiqEQFnd2KpHGgLuzKqAs&#10;yg/JPjH9pq8maez8E6XHawbZYV1rWVE94d8Wxbiz0yNvLiZHJZPPeZWAXfGDla+dvEHjTxX4qZz4&#10;h8QanqcTzpciznunXToriOIwpLb6ZDtt4mCswzHEv3m7s2frD4839vr3wk8J+IJB9nl1LUPD2qWs&#10;Riy+/U9CuLmS03JkIAjFyc4ygHJIqP4KfGs6ubTwf4xvP+JqdlvomuXMg/4m38MWm6lLJ/y99Fhm&#10;b/j44Vz5+1p8DxV8KpdO+NPhC50a/jgtfFviC78RQoylZ9KuNAePXtdSPMcsbBly9puTAY+W6hE8&#10;xvr64uLe0gmurqaK2traF5ri5uJEhgghiUySzTTSnaqKASzEgKASTiuFs/ih4H1PxPZ+EtM1y31X&#10;V72K5eN9NR73TQ1taLfeQdUhBgd3haR18p3UGJ0kKSbUfv6KKKKOR0447ZHXjk+wPSvzR+KfhBvA&#10;XjjUdNsg8GnSvHrWgSI7B4tNvJGeCKNzLLLm2lWS1Ekrh38rzSBvFfSXjo2/xa+Cdp4ttreI61od&#10;v/a9wscdnBJb3GmqbXxTaxvNJK8ds0ayXcUXm+ZIscBZS+1a+ZNc8anUvAfgrwRbR3MUHh2XWb/U&#10;5JTD5N7qF/qlxPYfZ41BcJbW8rguzjc0rr5eI1d+L06wu9Vv7LTLCE3F9qN3bWNnAGjQzXV1KIII&#10;t8xVVyxAyzADOSQK+7/Cvhfwn8CPB9z4j8QzxS65c28KalfrHHJdTXMsZlh8NeHY2OShZTuO5TKU&#10;M05SKNVg+P8Ax/4/1r4h602qao32e0t/Mi0jSIpC9ppdo5DFELBfMlk2qZ5yoLkDhY1jjTg6K0NL&#10;0651fUtO0myVGvNUv7PTrVZHWNGub24W2gDyNwql2GSeB1Nfq7p+n2uk6fY6XYxCCx060trCzh3S&#10;SeVa2cQtoIg8rMzbUUDLEnqTkmrdFFeEfGX4wReBLdtC0Jo7jxbf2+9ZJI1ltdCtJgyJfTh8rJcM&#10;QTbwEFf+WkwMeyOf4GuLi4vJ57q6mmubq5lkuLi5uJXnnuJ5mMks00spLO7MdzMxJJJJJJqvRXu3&#10;gz4AeNPE+y61eP8A4RLTHJ/farbyPqsgAkTNvomY5Bh0Xd9pkhyjCSPzBwfoPRP2b/h9pyhtU/tb&#10;xDObOKGZb3UGsLNbsbTPeWcGk+TKgYhgkctxKFVsEswDV0P/AAof4Uf9Cr/5XPEn/wAmVn6l+z38&#10;Mb+2WC10vUNGlEgc3mmaxfzXLKFIMLLrD3UO05ycRBsjrjIPCat+y3o8rq2h+LNSsI1gbzIdW0+1&#10;1WSa5JYoyXFm9kI4yNqlTE5HLbjnaPEvEfwK+I/h0PKNHTXbSOONmuvDsraid0jlfKWwdYrxivBd&#10;ltioHO7AOPIZI3id4pUeOSN2SSN1KOjodrI6tyCDwQelR10vg7W/+Ea8VeHdeeS7jg0vWLC7uzYk&#10;fa5LCO5UajbxKzxhvNgMkRRnVXDFWIBNfqnRRRXyh+1JrRTT/Cnh1HtGFzeX2tXUW8NewmwhWx0+&#10;Ty1fKxS/aLobmj+Zo8I3yOK+NqK6zw54H8W+LmH/AAj3h/UdTiMssDXscQg0yOeGFZ5YJtUujHbR&#10;yBWRtjyg/MuB8wB920X9l7xBcxO+veJdM0h9ts8EOnWdxrT5kRmuIrtpns0jeM7FXymlVsthgFBf&#10;1XTv2bPh7ZXEM95N4h1dI0Ilsr7UreCzmdo9pcnTIIJ1w3zKqzjH8RYdejPwG+FPGPCv5a34k/LB&#10;vBUc/wAA/hVLDLEnhuW2eSNkS5g1vXjPAXGFmhW5uZIy69RvRl9VIryjxL+y8uBJ4P8AEbBtsatZ&#10;eJVDBm8xvOnGp6VCNo2lAsRszyCS4yFHzL4l8IeJvB92ln4l0e80uWXPkSSiOW0utkUc8ostQti8&#10;ExjEsfmiKVijMFfa2RXNUV6/8LPizq3w91GOCd59Q8LXcoGo6SXLG23N82o6SJCFSdM5ZMhJh8r4&#10;by5I/wBFLeeC7ghu7S4gura5iiuLe5tpY7i3uIJkDwzwXEW5HjcEMjK20gg5qWiivg39o/wwmjeN&#10;bfW7eCSO08UWAuZZC9v5Laxp7C01FLeGIK6r5JtJnaQHfJI7BjkqnzzRVyxv73TLuC/028urC9tm&#10;3wXdnPJbXMDlSrNFNCQynBI4IyDivuPwL4l0D45eC7rwx4xW1l8QWCKbyOAx2l83lr5Vl4o0dSu2&#10;ORS2ybygUVyVeMQzpE3yZ8QPh/rPw81t9L1RfPtLgPLpGrRRstrqlorAF0Bz5c0e5VuICxKMQctG&#10;8cj5fg3xLP4Q8T6J4jtwzNpd6ks8SCIvcWMyta6laoZlKhpbd5Yg/VS25SGAI9v+E+hW3jv4weIf&#10;Fqo76FpOtar4mhM0Sgy3mpanLLoEMqlw0bglrpWCsA0Gwj5ga84+MHiyTxj491i8WSGbT9MlbQdH&#10;a2mtrm3k07TJ3QXMF5aqolS4maa6RiXIEgQOyKtfd3w38Ix+CfBujaEY0S/SAXmsOiwbptWvMTXh&#10;eWEL5vlcQRu2W8qNBkhRXdUUUUZB75OcH24zya5Dxt430TwDpEet64LxrWe/t9NgisYEuLmS5uEe&#10;UALI8ahVjikdmZxwMDcxANzw54v8MeLbf7R4c1uw1VVQSSwwSlby2jd2iRrzT5ts8O4q23zo1z1G&#10;RzXh37RPhO68RL4Clt9QjhmufE0HhO2tLmIC1W58T4dNQlu4VMqhDaqsiFXypBQKwbzO01DVvCPw&#10;I8CWtirPcvELlNK095YV1TxBqcrGa4mleNPkjUuDNOUKxRhEG5zFG/zL8N/FGo+N/jb4e13xPcpc&#10;3M0mpi2iMarY2SwaLdS6fY2MMjHyo4nO6LG5jJ87FpXdzZ/aI1a5T4nWstk8thd6JomkR2t7a3Ms&#10;Vyk63U+qRXkM0e1onRpgFKnI2hgQTxh+E/j1498OS2sV9qH/AAk2lQnbLY6ziW7eOS6W4meLWgDc&#10;ibG+OJ53mjjVv9UwVQPsL4d/FTw58RoJk07ztP1iyht5L/Rr5oPtCrJGvnXWnyRsftFskhaIzBUY&#10;EKZYo/MjDel1z/i3WJ/D/hjxDrdvELi40nRdR1C2iaG4nie4tbN5oBPHb4fytyjzWBAVQzFlAJH5&#10;g654g1rxLfyapr2p3mqXrlwJryVpPJieZrgW9tFkJDCHdykMKqi5O1QK+5fi/p0/xA+EljqujWWq&#10;zXDt4d8UaZpFraSXt/cpfwi0+zSQWwZmMcF88rNGpH7vI+Uk1xf7N2ieJvD174ttdb8Ma1pEGoWu&#10;jzw3mrafe6aDLYy3EYtYY7xIzIXE7OzLkJ5fP3hnw/wl8NfGmt+MNBTXfCPiU6fe63bXGuXesabq&#10;un201hHc/atYN1qdysWGkiWQA+aHdyFUl2XPr37U+pK0vg/SElbfGmsalcxGFlTbM0FtYyLOy7WO&#10;Y7gMiNkcF1GUzifs+/EbxCniWx8D39zPqmjarBcx2P2y4lln0R9L0qS6iSxeTcfs7R2/lG2yEQ7X&#10;jKYcSfbVHAGT07noMDJPJIznHt0ya+Y/Hn7R2l6PNc6X4LtINdvoJZIJNYvJD/YUckMse42Udqwk&#10;vFYecnmrJCgIWRGmQ8/MHiT4meOfFr3H9r+ItQNpco0L6XZTPp+kmBpmmSCSwsykcoUtgPOHkIAD&#10;M2BX0/4GnsdS/Zt1u0kt/OGm6B43hmS8t4pIPt0Ml1rNncWofIJiMkEiSYBSVCVwVBryL4O/GS48&#10;E3EOgeIZZbvwjcy4jkIea48PTSvue6tEUFntmYlri3AJBPmxDfvSb0z9oPwBp+raUPido9/ZD7NZ&#10;6XFqQjEcltrOn3d1HZ6Zqlnd2qnzJl8+NGZ2KyQBCjL5QWX6V8PaXJofh/QdFeZLl9G0bS9JaeOJ&#10;o1uG02wjszOsZZiN2zdtLHr6iuP8TfFvwD4UuY7LU9ft5r37YLO4s9MDalc6cyXK211JqSWm4QfZ&#10;yS8sTESkKwjjkcba9Iooooor4d/aR8GDSPENp4tsoGWx8RqYNQMcTiCDWbSMDc8ijy0NzCA6pnc7&#10;xzP613/wgvI/iV8K9f8AAOs3IkuNLhOlW9xNFcXUtrp13Gbnw9duZZAJWtLiKRYYUdAscMSEADJ+&#10;cLLxPqng7w3488DMk9nqus6ppumX5jaP/RLXSZLuHXrX7dZzAs0r+Rb7MSRPCZxkbgW85r7N+Dnw&#10;ct/D1tH488dxwW13awnUtM03UisNvoNvCpnOs6x5+FW4VR5kcb8W4+eT9/gW/lfxh+MN143uZtB0&#10;SaS38IWtwCrbJILjX5YGBS7vY3O4QK4L29uwX+GSVfMCLF4NRRX6S/Bfw9D4e+HPh2JBC0+r2aeI&#10;ruaESL502sot3b+Z5nO+K2NvAxA2ny8jrk+p0UV558TPH1h8P/DdxqU0ltJq9yrwaBpk5ctqF8Cq&#10;uzRRYbyLcOJLhiVGMR7xJJGD+dPiPxPrvi7U21fxDqMupX7RRwCWRYoo4LeLPl29tbwKkUUYLM+2&#10;NAC7M5y7MxwKK9P8GfCLxt44RbrS9PSy0tw2zWdZkkstPlK5XbbFEeaYblZC0ETqrAqzA19K6B+z&#10;L4SsDHJ4g1jVvEE8Vz5hgt1i0bTZ7bYu22uIYjNcn5g2ZIryMkEAKuCzdsPgN8KOn/CK9+v9ueJP&#10;6XlMl+AnwpkiljXw1JA8iMiTxa3r5lgYjiWMTXTRkjtvRh6g1wGq/su+G5oY10PxLrmn3AkzLJqk&#10;Fhq8TxbD+7jhtFsWVt2G3GRwBxt/iryXX/2c/H+k+ZLpf9l+I7cTyJEthdizv/sygtHc3NpqQijU&#10;kAAxxTynccDcMtXh9/p2oaTdy2GqWF7pt9CIzPZ6haz2V1EJYxLH5ltcBXUMrK65AyCCOCKo0V+p&#10;XgHXf+El8F+GNaa7F9Pe6NZG+uli8jzNVtoRa6v+62IoKXSTIdiBMj5PkKmuuooryP45a9/YPw11&#10;/ZdLbXesLBoNkHtzP9p/tKXbqVqNyOiE2SXZDuV2kfIwk2A/nHRWvouha14ivBp+haXfateMFZoL&#10;G2knaKNpVh8+4ZARFEGdVaWQqi5G5gK928P/ALNPjXUWgl12+0vw5byGdbiIyHVtVgKI3kFbWyIt&#10;nEjBAf8ATQVVixBZdh9X0z9mHwdBDB/auu+IdRu42JuHtWsNNsrhRLlFW0aG4ljGzarf6SSeWBXI&#10;A7ZvgP8ACgkkeFNo9F1zxKQPcZvCf1o/4UP8KP8AoVe//Qc8Sfl/x+V534i/Zg0K5jml8Ma7f6bd&#10;E3Msdpqqw6jYOzKWtbRJoFhmgRWwplfz2C4O1mB3fNvjL4XeM/Au6bWtL8zTd/lprWnP9t0tiNi/&#10;vJlUPBuZwkYuYoy7A7AwBNed0V2Hg/xz4j8C6gdQ8PX724me3N/YyjztP1OK3kLpBfWzcHhnVZU2&#10;yIHfy3Qsa/SHwb4s0zxt4esPEGlzQsl1FGt9axSmV9L1NYEe90u4MiRsHhY7QxRQ6bZEyjoW6eii&#10;vlz9p7w7FcaFoXieKEm70zUG0m7litUZ30/UYmuIHu7tRvEcE0OyJWO0PcPjBbn4qoor7L+Dfxfh&#10;8RQf8IF49uI7y7vIjY6XqOpgXMWvRXAdJNH1qW6Zg87hljgZ1xcD925MxTzvMPjF8G7nwPPNr+gR&#10;T3XhC5lG8Zaafw/NPII47W8dss9szkJb3LZIYiKU+YY3n8FR2RgykqykMrKSGVgchlI6EdjXueua&#10;snxw+IXgW2tbe6trm60TR9I8QYW2tVjuLO4udU8RXmlCSWUeRHC8rwCVi7bcFSxAPVftI+KraTUN&#10;H8A6THHa6f4bghvL+2to0t7SK8uLRU0uxgtFiRY1tbRtyGGQoRcbCqtFz6f+zp4JXQ/DEviq9g2a&#10;p4oI+yebDia10G2Yi2VRNCkkf2uXdcPsleKWIWrj5lNfRVFFFFZ+r6nBomk6rrV2sz2ukabfancx&#10;2ypJcSW2n2z3c6wJIUVmKodoZwM9So5rkvCXxO8FeNPJh0PWrc6jNGr/ANi32bLVhJ9mN1NAlpPj&#10;z2hRWMrWzSINpIfbzWX8aNFl1z4a+J4IJzBJY2Y1oFp5oIZYtGlGo3MFwkIbzQ0KP5Ubjb53luSN&#10;oZec+F3h7w78LPh5/wAJPq189rJrWm6VrfiC/u1mQW6TW2/TtKgsULHMBuHiAVTLLK7djHFH8wfE&#10;H4nzfEvxHp1tqM9zongi01OEQ2kUaz3UFpJKIbvW76GE4nuhCXMcYYrEMxxklpJJfaP2ptTu4tL8&#10;IaQrp9iv7/V9TuEKAu13pVvDbWbrKckDZezblzgkj0FeAeHfjD8RPDcwe28SXupwFrcyWGuyPrFp&#10;JHbB1jgja8ZpoEIchhbSxFsKGJ2rj6q+HPx90PxddWeia5aDw/r90Fgt5fNWbRtSuxGgEVvPJiS3&#10;lnkMnk28ocYCoJ5JHVT9AUV+aXxK+IWv+Nte1EXl7dx6Hb6hIulaGGuLextYLJ5YLS4msHIBuijv&#10;5s0i78uyDZGFjX6f+E1va+M/gVd+FrdYftMdv4n0CRtRt1ezh1S8nk1XT7xAvmErB9rt5RKE3rIh&#10;KjKKx8Z+CvgzxfpfxM8N3+qeF/Eel2EA1oz32oaHqdnZw+Z4evIohJc3Maou9yEQlhliAMmvUv8A&#10;hHNe/wCGmf7d/sbWP7C25/tv+y7z+yf+Se/Z9n9obPJ/137n7/3/AJfvcVi/8NVdv+EDGP8AsZyT&#10;/wCm/wDlWXq37UutzCAaH4U0rTipc3J1a/u9aEoOPL8kWaWHl7ec5359sc+CeMfGWu+O9Z/trXZL&#10;eS78gWdrDZWsdrb2lmLiS5hs4UQF3VGmfa0zySEEBnOBj7k+B3w/l8D+FTc6kmzXPEhtNR1CMpcx&#10;SWNqkBbTdKnhnxiWHzJWmIjUiSRozvEasfZ6+E/2jfGN1q3iseE4nMeleGVgaRElYx3uq31olzJc&#10;yoh2HyY5BDGGXch87BxIRXznRX0t+0W9tpTfD7wXbLMyeGvDG9LmVwVuLe4Mek2yGMDIdP7PdmJP&#10;O8DAwc/NNfWHw88Xa18T7bwp4X1PUrFde8E+MPDvimC/v57tb7X/AA5pKTxajb74opFkvIA8Slnk&#10;UzRvuYFoppX8t+LPxS1D4g6xJbwStb+FdMupRo1ghZVuiuYRrN/uVGeaVcmNHXECMY1+YyyS8t8O&#10;dRl0rx74OvYrs2QTxFpUNxceYIlSxvLxbPUUlkPRHt5JEkJ/hJFfoT8TdE1vxJ4F8Q6J4dkMer39&#10;pDHbL9rNkLmOO9inu7E3OQo+0wrLAfMKo2/bIVjLMPkL4CeOPEWm+MNI8LLc3+oaBq5uLR9Jw94m&#10;nusM1+uoadDJIot1STdJdsnytEZHZHkWMr970UUV81ftL+FhqHhfTvFEETNdeHb0W17IHto1/snV&#10;nEBeVZMSSNHdC3WJY2O0SysVIyyc3+y54gAHijwxJcAEG08QadaiNlboNO1i4+0IvGP9BQKz55JU&#10;H5yPmzxx4cbwl4u8QeHSsyRaZqU0dl9omt7ieTS5/wDStJnuJbTCGSS2kikcBVILEFUIKj62+BXw&#10;5sfCugnx94mitINVvbN7/Trq6uYmg0Pw3NZCf7azEeXBNPGZHmkLkpCVQmIm4Q/PPxg+JE/xB8RM&#10;tu8f/CN6HNeWugBIWje5ildVuNVuHnRJd115SOkTqojQKuwP5jP5HRRXpfwe0tNY+Jfg+0kleFYd&#10;VGqB0VXJk0O2k1qKIqxHyu9uqMc/KGJAJ4r9LaKKjlljt4ZJ5ZFihhjeWWWRlVI441MkkkjNwAAD&#10;kngV+U3iPXbzxNruq6/flmu9VvZrt0aSSZYUkf8AcWkTyHd5cMYWKIE8IqqOBWJW34f0LUfE+tab&#10;oGlRiS/1S6jtodwk8mINlpbm4aJXZYoUDSTOFYhFLYOK+/vhj8H9C8AW1pf3EUGq+LfLmNzrTCUx&#10;2f2mIQy2mkQy/LFGq7088oJZA0mSsb+UnNfED9oLw74Zkn0zw3HD4o1dYlIu4LqJvD1o89s0iF72&#10;1ZjcyRP5RkggwpBZDcJKhQfL2v8Axo+JHiB283xJd6Xb+eZ4rTQT/Y8cB27PKW5syLmSPB+7NPJk&#10;8nkDHnmo6tqmsTm61fU9Q1S6bhrnUby4vrhhgD5prlmc8AY5pNP1PUtJuUvNK1C90y8j4S60+6uL&#10;O5TkH5Z7dlYcgHg9RXaaX8WPiPo80s9p4x1yV5YmiddUuv7chCmQSFo7fWhcRo+QP3iKGxkZwSD7&#10;P4c/af1aB0h8V6BZ6hblrVGvtEeSxvIoVBW6uJLO7aWG4kb5WVEe3UEEZAI2ewPcfCD43WkMEktj&#10;d6t9kCQh86T4t0z/AEZ5zDCz4eVLZ55GZFM9p5oJ/eDmvnf4ifAHX/Ccc+q+HZZ/EuhRLJLOsdvt&#10;1jTIjOVQXFpCT9ojSMxl7iFQfvs0EUabj8+1+oHw11z/AISPwF4U1Yz3d1NNo9tbXlzendd3Go6a&#10;Dpmp3ErszlzJcQSOJGO5lIZsEkDuKKK/Pf8AaD1k6r8StQtx9lMWhadpujwy27mQyr5B1Wc3DbmU&#10;SJPdSwsq4xsAI3bifP8Awd4G8S+O797Dw7Ym58jyXvryZ1t7DTop5fKWa8uZOP7zCKMPKyq5jjfa&#10;wH2H4V+BngPwPZprnjC5sdYurWNftt3r0lpa+GLKW4kNqu2zuysRVvNSINeO4LhXjWNyFGf4j/aV&#10;8JaWDa+FtLvPEEkTRJHcSr/YmkeQ1tuLW/no1yzRvtjMbWsQOGKvgKW8G1z4/fErWd6RaraaFby2&#10;rWstvodhFDu37le5jvL43F1FKVbAaGdNu1WUK+WPmep+KfE2tQLbax4i13VrdJDKkGp6vf38CyMN&#10;pkWK6kdQ2ABuFYNdfpvj/wAb6SbUaf4u8RW0VnMJ4LUavfS2Ik8wTMJNPmdoHVmGXjeMq3IYEE17&#10;Z4R/aV8RafJFbeL7KDX7IkiS/s4YdP1iMPKGMvlRbLWYImVSIRxE8Ey9c/Vdnd+Dfih4ZeWJbHxF&#10;4fvWntporiBw9vdxptkikilCTW9zGrhkddjqGWSNsMjn4z+L3wauPAkn9t6H9qv/AAlcPEkjzYmv&#10;NEupAI1hvnjVQ0ErnEFxtGCRFJ8/lvP4LRX3N+zP4jfUvCeqeHZ3lkk8N6iklqTFCkEWm63vuIoI&#10;5I8M7i4iu5HMi5CugViBtT6Soor5Z/ak0t5tE8Ka35saxafqmoaU8BDmWSTWLRLuOVG+7tRbFlYE&#10;5JZcdGr4toorT0fWNS8P6nZazo93LY6np84ntbqEjdG4BVlZWyro6kpJGwKOhKsCpIP6CRTeHvj3&#10;8N502zacbmYQSmS3jurjw/4k09EnDW7yALMoWVR5iGNpLeZkJiZnVPz/ANd0XUPDmsajoeqwmC/0&#10;y5ktLhCsiq2w5jnh8wKWilQrLE+0BkZXHBFfXXgWCT4b/AbX/FMqzW2q67aXWpWs8FjbC+tG1LZo&#10;XhjzJZnHmwJI6XqluFSZ9kbMSJPD/gX4bHiT4jaQ0jItt4fVvEtwDI8csh0uaMWAhKI24/a5LdnV&#10;toKB+c4B/ReiiivFPj14s13wl4Kil0GV7O51fVI9Hm1OPy/Osra4sZ7iX7G5ZXSeQRbY5kjbyxvY&#10;NHL5TV5D+zBoGqnU9d8Ukxpof2Cbw/zcAzXGrG4tdRLLaofuww9ZJAOZQI937zZtftTX91Hp/g3S&#10;o5sWN5eazf3MAEbCS60yC3t7KUtjeuxLu4GAcHdyCVGPkTTtS1HSLyHUNKv7zTL623+Re2FzNaXc&#10;ImjMMoiuIGVxvRmRgDypIPBNfYunePH8ReC/CPxL8QXtoD8PtW1+217TLixihXxLr0mgvB4fm0mW&#10;3WcpPvuLYuvkxxq8s02I47ePd8o+K/FeteNNbudd165+0Xc4Eccce5LSxtEYtBY2EBJ8uFNxwMli&#10;xZ3LSO7NQ0LVZND1vR9biiSeXR9V0/VY4JCyxTSafdpdpFIYyGCsUwxU5xXuH7S9rFb/ABBs5og2&#10;++8MabdXDFtwaZL67sgU44HlxRjHrz3r55rR0rVdQ0PUbLV9KuZbLUdPuEubS5i2lopUOeUcFWUj&#10;Kujgq6kqylSQf1N8N63D4k8PaLr9usSR6xplnqHkxXKXa20txCJJ7J7iIKGaCQvFJ8qkMpBVSCBd&#10;1PTrXV9N1DSb1GkstUsbrT7uNXaN3tbyBre4RHTBB2sRkEEZBzX5geNfCWpeCfEWo+H9SjlzbTO1&#10;jdywCBNV0xpWSy1O2VWkXZKq5ZVlbY4aNjvRgPYNL/aZ8cWiWkWo6b4e1SKCNIric215ZX95tXaZ&#10;Xlt5jbo56nZahfRRXYt+1WCfl8B7V9D4o3Efj/Zwz+VU9Q/anv5LRl0rwZZWd+WUrc6hrU2p2gUM&#10;dytY21tavkjoRcDHXBrxHx78TPEXxFl06TXU023i0tLhLO10y0kt4Ee8ZWuZ3e5kmlZnCRrgybQE&#10;G1QSxP0J+zl8Or2xafx5rVokC3dj9l8Nw3MUZuDbXTB7nWUjlTfF5iKsVtIrhpInmJBjdGf6xr5o&#10;/aS8bXWi6LpvhXSro21z4h+1S6u9tdJHcjRIF8g2MsAUyCK9kkYNIroGWGSI71eRR8PUV9Oajex6&#10;R+zJoNvbWsefFPiGaz1CWSSYsr2+u3moJdQoWwG26fBCV+7tJbG/5q+Y69z+GPjKa60rWPhVq8kN&#10;xpfiywvdM8L/AG+Ca7t9J8V6kQmkb3jLtDavcsJd0cMnl3GyUKm6V66346/EXxJbagvw+stYuUtt&#10;L0awtfE19BB/Z8/iDUr7T1nudzrPM4tJIJE3QFhl3lSXzUWNq+X6/VnwlqV1rHhTwzq16Ua81Tw/&#10;o2o3ZWMQxG5vdOjuZ2SNNoVd7HaF4HAFfniuueOfhd441YNqlyNas9XMmuJLdXlzp/iJtzzC41JL&#10;go9zHcRzvLHLMolAl8xTHLhh+l/TcBtPupLA4ycqwzx6e1Noorzz4r+GR4r8A+ItMSAz3sNi2p6Y&#10;I7Jb27/tHSh9sghsYj86y3ARrXdGd+2VlG4MVb42/Z/10aL8SdNgd7SO316zv9DnlunMewyxi/s1&#10;tmLKvnS3NvBAgcMG3lVUsykXv2iPDH9h+PH1WCDyrHxPZxamrR2aWtqupQD7FqkMbxYWSVmSO6nf&#10;AYvPlgSdzbfwD+FsfiO9Pi/xDZznQ9MmjbRbeUeXb6xqkMxLzOD80lvalfmUAJJKQhZljmiOn+0N&#10;8TDqN1N4A0d1Nhp9xDLr97Bc7xe38K+YmkKLdyhitmKtOsmW+0KFKxmAl/leiipoYZbiWG3t4pJ5&#10;55EhhhiRpJZZpWCRRRRpkszEgKAMk8V+tNlZ2+n2lpYWkSwWdjbQWdtAhLLDbW0YhgiVj12ooXNW&#10;aKK/PP49eLZfEnj7ULGO483S/DGdFsYo/tccS3cWDrc0lvcNt843O+B5Y0UPHDD94IHbxOpI43ld&#10;IokeSSR1SONFLu7udqoirySTwAOtfb/wy/Z+0nRYbTWvG0EOsa08BlGhyiG50XTGlVWEd1EQRdXE&#10;a5VyxMCszBEk2JMfQviD8XvCvgBHtbiU6rrhVvL0LTpYjcws1t9ogfVZmOLWJsxAFg0pVg6ROoJX&#10;5J8TfH/4g69cXa6dfp4a0ueOWCKx0qKFrmO3aVzHI+r3CG4+0CNlRprdoQdoZY4yTXlOqeIdf1zy&#10;v7a13V9X8kFYRqmpXuoeSrNvYR/a3faCeTisqOSSCRJYpJIpY2V45I2ZJEYHIZXXBBHYiu2svib8&#10;QrC5hu4PGviR5oTlFvdWvNStThNgWWy1FpYZABwFeMgdq9V8PftLeMtO8uLX7DTPEkCCXzJgv9ja&#10;nMzHMWbmzRrZVXpgWeSMZOfmr3jSfiX8Kfira/2DrEVrHcXMjRQ6J4ot4LeaSeaJbKOfR75GaETu&#10;blorcwTpdAhmRAAGrzDx/wDs2PGJtS+H08lwWmUt4Z1CeFWRZp5Gc6Zq900a+XEpjRYrolyqu7XD&#10;uVQ/KF1a3VjcTWd7bz2d3bSvBc2tzFJb3EE0Z2yRTQzAMrA8FSAR3r7l/Zp17+0PBF5os10s1x4f&#10;1mdYbUQhHtNK1RFvbZnlRQH8y6+2kFmZuNpwoQV9FUUV8kftR69iHwt4YiuIzvlvNev7Tym85BEn&#10;9n6Rceew27X3Xy7VYnK5YDC5+U9G0bVPEOpWuj6LYz6jqN7KIbe1gUFmYnJd3chUjQfNJLIVRFyz&#10;sqgkfXHgP9m7TbaGHUfH0z3920ayf8I/Y3D29jal4XEkWo6hbESzOu6Nh9nkjRHQgvPG2a6vX/jf&#10;8NfAtq2leFbW01iWJrgx6b4Yt7XT9CtpiUmJk1GJBBibexD2iT8qwcKSM+Fa9+0h4+1KRxo66X4b&#10;tluWlgFtZxalffZ+RHb3dxqqywyY4LPHbRkkdAMqfKr7x7431MXC3/i/xJcxXUvmzWr61qAs2cSe&#10;au2ySRYVVX5RFQBcfKAAK5Gt7TPFPibRYHttG8Ra7pFu7iV7fTNX1CwgeQDAkaK0kRSw9TXr3hb9&#10;ojx1obRQ6w9r4q0+OO2h8vUEWz1KOG1gaJRDqtmgLyPlGmlu453bYDkFnZvrbwb8RPBvxKsJ7awl&#10;jkuHs5f7V8OatAn2tLWV2tJhPbyb4biBwV3GJpECyIsmx2KV4h8WPgDD5Oo+J/AcDrcLJJeX3haC&#10;OPyXhKl7mTw/HGAUZWBcWWCGUlYNpSOB/jyivpb9mvxbNp3ii78JTyu1h4itpbm0izNIsOr6ZAbg&#10;yRKX8uNZbVZhM3llmMcIyAuK+4qKK8v+NOnXOqfC/wAXW9mqvNFZW2oyK0scQ+y6RqcOq3r7pCAS&#10;sMLsq9WIwuWIr816KKK+8/hJ490/4oeGL3wd4ptY7rVLDSorHUUnuJJP+Eg0loxaf2p5kkhnW5U7&#10;RdSBuJXSZHBk2RfKvxQ+H118PPEk2m4vJ9Eu/wDSdB1S6ijUX1t5atcQNJAShltncQzD5GI2S+VG&#10;kqCvbv2X/DjGbxJ4vnSZY4oYvD1hKs9v5ErSFNT1hZbb5pQ8QWx8tztQq7gByD5fgFxNefEj4gF8&#10;z21x4u8SrFF50j6k+mW2o3oht4mkAjaSOzhKoCAg2R8BAMD9NtPsLXS7Cx02wiFvY6daW1hZW++S&#10;XybS0hWC2i8yYs7bUVVy7FmxkkmrVFFc34x1y78N+FPEGvWVmb+60nSru9t7YqHiaWGLcslyhlhJ&#10;gjOZJwsgfy1bYC+0H4S+FcXijxt8VdJ1f+1bubU7O9TX9c1Sa7aOc6VYyR293bkqysUnjdLFYIwV&#10;EcgQqIVYD6u+PeoQ2Pwu1+N7lbebUZtJsLIBnD3MzatDdXFtGUBzm3hnZt2AVVhnkA/nVX1L4N8W&#10;ax8Ufh74w+Het6xEmsWenW2tWXiPXLkR2Q0TSdStJ7uHWLxYy6+SyBjdSNIziUlsCIlvNPit8U9R&#10;+ImrFIzLZ+GdPnf+yNNLENMRmP8AtbUQOGuZFJ2jJEKny0JJlkl8lr6X+KbJr/we+EvieKSRhp8J&#10;8OT+dIzyy3f2EWl3OSyfN+90uQ5Lj7w4fO5fmiiv0e+Cfi+48YeArC5vnmm1TSLiXQdRuZ8lryWz&#10;iSa2uzK0kjyM9vLD50khBaXzDtxgn1qvz5+OfgHUPCvi3Uddjgll8PeJtQn1GzvywmEOpXubvUdO&#10;umREEb+aZXtkIO6HGHd0m20vBvxx8Y+CNEtvD2n2+h32m2ctxLaDUrO6ee3S7mNzNAstjcQblMrS&#10;SAyKzAsRu2hVX1cftUny4x/wggMgUCRh4nwjvt5KIdPJUZyQCzH3NH/DVZ/6EMZz/wBDPxjHp/Z3&#10;rSf8Mqneg/4TseWVbzH/AOEZ+dHH3VWP+0MEHuxcY9DV/Tv2WdOjukbVvGN7e2YEge303SINNuWY&#10;xkQsl5cz3aqA+CwMB3DIBUnI9f8AB3wf8DeCJ4b/AE3T5rzV4FlSPV9Xn+23sayuH3QRIsdvE4XC&#10;LLDAsm0spbDNu9Por8uPiGNvj/xwpOSvjDxKpPbjWpwSK46vX/gp4Ln8YeN9OkeB30jw/Pb6zq07&#10;Rb7bNtL5un6dKXRoibmZApifBaJZiv3Djrf2nf8AkftK/wCxR0//ANPF/XznXVeCPETeE/Fvh/xC&#10;JJo4tM1O2lvDbQwXFw+mSn7PqtvDFcFULyWzyxrllwWBDocMNf4qaHD4c+IXivS7f7OtumptfW0V&#10;pbra21ra6xAmsW9jDbx4VFgS4WEBAF+X5QBgV59X6SeOfifpPhjwLb+J7adGvvEWlwXHhXT7gMLi&#10;+nvrZLiGd7aPny7ZJUluCxC9I9wkkjUr8J/h9p3gnwxpTS6baR+J7ux8/WtRe3iGpLNfFbmXSmud&#10;0hEVvtjiKRSCN2j83YHZjWL49+O3hLwZPdaXarN4j1+0mkt7nTrFxb2VjcwyRrNDqGqyKyq21pBs&#10;t452WSMxyiJjkeU/8NUXH2vf/wAIRB9i8jH2f/hIZPtX2nP+t+2fY9nl448vyM5539q6TSv2ovDU&#10;sUja14Z1zT5xJiKLS57DWIXi25LyT3b2LK2cgII24539q928HeL9J8caDb6/o4uEtp5rm3e2vEhj&#10;vLSa2mMbxXUdu8qBiAsqYkI2MucElRZ8V6GniTw1r2gOtqTq2k31lbvdwpcW9vdzW7LY3jRsrHMM&#10;2yVGA3KyhlIZVNfB3wD1eTS/ibosQuYba21m31LSLzzVh2zxS2T3dpbJJMMq73cFts2EMxwmcMVP&#10;014v+Eq+Kfir4d8U3Fvp58O22mQTa1F5cDTajqujXhazttQtpo3SaO4jkhjctvzDBJE5jzFu4v8A&#10;aM+IzWVsngDSJmS7vY4LzxDc29xbkRWEm7ydEmVN0iSTEJPMCYz5Plj95HcMB8ZUUUV9afsv+GHa&#10;68QeMJ1YRQQr4f085haOWeYpqGpsUOZFaJVtgrcKwkZfmIOPsSiiuW8dTS23gjxjcwNsmg8K+IJ4&#10;pMK2ySLSJXRgrAg4IHBH4V+bMPg/XZPDN14vmgisfD8EiW9tfX88dr/a1690tt9h0aBz5lzIoMkj&#10;mNNipDNlw0ZWuWr77/Z/8Ax+GfC0XiS9hjOt+KbWC9R2S3kex0Rx52nW0NxG0hxcIUupgGXO6NJI&#10;w8Ga8r+NnxqbVmvPBvg+7I0gb7bXdat5CW1cglZ9O06Vcf6J/DNKv/Hx91T5GTP8sVe0/TtQ1W8i&#10;sNLsL3Ur6fzPIsrC1nvLuUQxNPN5VvbqzttRWdsA4UEngGvaT8Erzw1pL+JviTrNn4Z0e3+V9M0+&#10;SHVvEd/di4KRaTYpGwtBLcRK8kUqzyiMYeVAiyGPxC5a2e4mazhmgtWlkNvDcTpd3EUO7MST3Ucc&#10;KyMFwGdYkBIyEUHFV6KcjsjBlJVlIZWUkMrA5DKR0I7GvozwF+0R4g0EW+m+LY5PEmkodv28Mq+I&#10;bVMRoo8+RhHdIoVztn2yu75a4woWvQ/HPws8MfFHT7rxz8M7+0n1i7maS6toplttM1a6jQvdpNBc&#10;xxvZ6hLujZjMY0bh5VVpWmra/Zs1qe48K6z4avmuRfeGNZkUWlzCYfsFhqitLHajdht/2uK9aRWG&#10;5SR6gD6NopRk8AcngYznPpgdevSvz28FeANU+Mfi/W9fmik0jw5da3qGp6xfJh/Ll1C7a+OjaVLK&#10;uJLjEgDSFSsSkSSKS0ccvt/i74t+DPhXbT+DvAWi2Vzqlg3kXMcAEOj2F6lv9nkfUrqM+deXiGOJ&#10;Jxu3E5ElwssZSvkfxN4w8T+MbpL3xLrN5qske77PHKyRWdoWijhlNlp9sqQQeYsUfmmKNfMYbn3N&#10;k1zFFFeneBvCPh7x5JF4ch1O+0DxfJb381i95FHqXh/W5baB7mGzH2ZY7iwfYuXkb7SpVXZQrbIm&#10;oeK/hj428GfaJNa0O5OnW7EnWbBWvtIMRuRaQzyXsAIgErsojS5EUh3KCgJArgK6vwh4y13wRq8O&#10;r6FeSQsskRu7Jnk+w6nBGSDa6hbqQJEIZwp+8hO5CrgMP0W8L+I9D+J/g03qRZsNasrzStZ0trrM&#10;1pLNC1rqWm3E1qVkGUfKMPLdo3SQBdwFfnr8QvB9x4E8W6p4flEz2sMv2nSbqVX/ANN0m6JexuPO&#10;aKJZGUZhnaJNgmjlRSQuaxNA0C98TaimkaW9qdTuEP8AZ9nc3EdodSuBIoNlbXVxtgSXYXlH2iWN&#10;WVGRWaVo45Pqz9mayutJvfiBpWrWtxperRr4VkbTNQhms9QSEx38rStZXASTbtlgbcVxh0OcMM/W&#10;FFFee/FPwofGXgXXdIgjSTUEthqGk5t4bib+0dNb7VDb23nOgje5AktPODgosrEhlyh/MmiiivV/&#10;hB8QW8AeK4rm5Yf2Dq4h03XFdrpktrZp1aPV4oLbO6W1O5gDE7GNpURQzhh9N/HD4XS+OY9G1/QG&#10;iOs282naPPua7livNI1LUFht7n/RUmAFnLcNPLIEH7hpXZj5UanH/aNurHQfAXhrwnpsk1jFPqVr&#10;DaWETXJil0Pw/pzQm2nmkZi6QyyWRVZCxZgH5ZM0fsv6I9r4c8Q6+/nq2r6rb2EUbxFYnttGt2db&#10;mCQ/fDy3UsTY4BjxnO4D6er551z9pLwZpNzqthaaV4h1G90+4u7SJ/K061069ubSZoA6Xn2iSVIH&#10;K7lk+zFwCCY85UedXv7UupuYTp3g+wtAN/2gXur3OoGUEfu/JMEFt5eD97IfPt1rV0X9qSFntIfE&#10;XhSSKLEgvb/R9QEzBsM0LW2k3safLnYrBrwkfM4yQEP09YajoXizRku7Gex1vRNVtWjYhY7m0ure&#10;ePbPa3dvMDg7SUmglQMpyrqDkV4V4SvLX4VfEPXfAV7G2m+EfFV1Frngy8uWh+zpqNxDFb32mLcB&#10;WchmAgjFxMCnkR/KTcCRvF/2lNSt734hw2kErSNpHh7TrG7QqyrDdTzz6mFQk4YmC4gYsO/y/wAN&#10;fPle1+PpF0H4c/DLwdDLD5moafN4+1lYLOGOO6l1x2XQJ5Ltl81pYLdri2kGQpCpywEe3xSivvT9&#10;o7wjP4g8JW3iCx82S48J3FzdS20fmMkmkan5UWoyxwRROS8LQwTFmdESFJmYkhQPguiv0V+AVxbz&#10;/Cvw7HDMsslpLrdvdIuc21w2u3N2sL+5ilif6MK9jrnfEnhLw14vsxZeJNHs9VgTPlNKjRXdqWlS&#10;V/sd/blJ4C5jQSeTIm9RsfKkg+E6r+y/4UuIXOi+INd0y7a48zdfLZatZx253FrdLaJLWUnJULI1&#10;w2ADuVicjl5f2V5lQG38cRSy7wGSbw60EYTafmEqX0hJzjC7MYyc8YMy/sqru+bx2xTcMhfDIR2X&#10;PPLagQp/OvS9C/Z9+HGiXBuZ7TUdflWa3mgXXrxJre3a3kL7RaafHbRTK5KiVLlZVYAAKAW3e39f&#10;cn6jof59RwaK+Cf2k7xLn4iQwojqdP8ADem2cpJUiRnurm/DRgdAFnC4PdSfp8+1s+H9Dv8AxNre&#10;l6BpkYe+1a8hs4CyzNFD5rfvLq5+zpI6wwoGlmdUOxFZsECvsX9oXTINF+FHhfRrRp3tNI8QeHtL&#10;tpLh0kna30/w1f2kBnkjCKXKoNxVQM9ABxXxDRXtPxfUavD4C8dLNbXL+LvCNpHq13ChhluvE+gB&#10;bHXpZrbYiqELwwgxqEJjbaMAFvFq/QT4PeKtK0/4NWGr6tqqC18Npqtrq00ruzWRh1OSWysf3gBa&#10;RoJrVIIkJ3b441G47aqfCTQ4fFlxrXxX8SaMg1vxFrMsmgfaxZ3MWm6BYRRWmnPYIkUeyYeW8DXT&#10;oJJEiV1VRI7S9548+J3hb4exQrrM80+pXcJuLHRrCMTX9xAJfJNy/mMscUW/cBJM67tjiMOyMB4D&#10;P+1RcMsX2bwRBCwnR5zN4ge4V7UZ82GJI7OLZITjbKSwHeNs8a+mftS6PLcSDWPCOpWFp5TNFLpu&#10;qWusXJnDjZE9vdRWKhCu4lxKSCB8hzkey/D74naF8SF1f+w7TV7X+xTp4uf7WgsoPMOpCfyPI+yX&#10;E5OBbvu3Y7dc8ei1+Zviq0l+HvxO1EWNpaxf8I54oh1fSLGSSee1WyW6TWtEgmcSCVl8hoRIPNDj&#10;kFg3NfZvxm+HVz8QbDwzbafCkd9ZeIoYrrUnk+fS9A1CFo9YuEspZYUuGV47Z/L/ANYdm1CoL5q/&#10;EbxVp3we8A2GkeGlis9UlgGleGIfstvOsRgKvqWsXkb7UdkDtKzsj77iRDJG6tIR+e1FFFeyfAzw&#10;jP4o8eabdMsq6Z4Zlg16+nTcii4s5RJpNoJfLkTfLcqjGNypaFJijBlFfopRRRX5ua74S1zxT4/+&#10;IDaZbYsdO8UeJrvWNZuS8OkaPYprE7z3moXYVsKkYeQxxq8rKreXG5BFeVV9R/s2+BLbVtRvvGmq&#10;WsVzaaJKljoqTAOo1whLqe/VVkBD2sRjEfmRMpaYOhWSEFfWvjH8YoPBNvJ4f0CSK48XXUQLsQss&#10;Hh63mQMl3cxsCrXDqd1vA2QBiWUeWY0m+Cri4nu557u7nmuru6mkubm5uZHnnuJ53Ms0880pLO7s&#10;SzuxJJJJJJqvXtnhr4E+MtYtX1bWxaeDdDhT7RdX3iJmtruKyid1vbpdL4ePyVjLkXjW6lSrK5XL&#10;DzPxEPDkd6tr4YbUbnT7WJI5NU1Xy4rnVLsRqLq7gsIRttrYuCbeB2klC8yyEkJHz9FFeweB/jX4&#10;z8FC3s/tS67oUJjQaPqzvMbe3QwxGPTNQBMtvtih8qCMl4E3M3kMxzX0brmj+Cf2hvDkur+Hbg6f&#10;4l0cm1hnvoUh1Cz3F5bfTtftrZ5d1pcAM8E0buEfeY2LLcQt55+z7/avhP4h+JfBethNLubjSn8/&#10;T7oQrNdappNyj2f2OVvmkU2s91MohJSSLEvKqGH2dRRXwx8UNM1v4nfGS88PaClteLpFtp+j/bIM&#10;Gz06zgjF5qdxqtzGSAYLq4uImH39yrCqmTCn2KXU/AH7O/h6DSY0m1fxJqkL3U624t11XVriGF/s&#10;93qbsxFnYCX9zAoDlQXaOOeRZ3Pyt41+LHjTx0Hg1bUvsulPtB0PSRJY6SwXyX/0mLe8lziWFJkF&#10;1LII3JMQQHaPNaKK67wlY+FdWvH0rxJqOoaHJfPaQaVr1uLO40zTrmS5VJv7esbsxM1u0ZYieK5j&#10;8lhl1kRiY+08Z/BDxx4RMlxHYnxFo6tIU1PRI5bl4ogZXRtQ00AzwkRR+bK6rJAm4L57NXjtaOl6&#10;pqOi6ha6rpN5PYajZSiW1u7aQpNE+0o/IzlWUlHRgVdSVYFSRX6H/Cr4p6b8RdLZJvJsfE2nwqdW&#10;0pGbbImRGNV00SHLWzsQrLuLwuQjkhopJvlr49fD5PCPiNda0u2jg8P+JGeaG3topkg0zVIkU31o&#10;SxZQsxJuIVUqoBkjjjVIRnwy3iSe4ghkuIbSOaaKJ7q5E5t7ZJHCtPOtskkmxAdzeXGzYHyqTxXu&#10;vwq8La/4S+M/hfSfEWl3GmXyprMoil8uWOWGTw1dnzra5tmeKZByrNG7AMCrEMrAffdFFVb+ytNT&#10;sbzTb+Fbmx1G0ubC9ty7xrcWl3CYLmEyQsrjcjEbkZSOoOa/KvxDoN/4Z1vVNB1OMx3ulXc1pN8k&#10;yRzKhzDdW/nqjGKaMrLC5UbkZWHDCsWiit3w14h1Lwprmm+IdJeNL/TJ/OhEqF4ZkdDFcW06qQTH&#10;LEzxybWB2sdrKcEfe3i/R9G+NPw1TUdDi8y6ntZdS8L3N5Abe8tNRtJzDd6dKPMRF81opLKZjI8I&#10;bEw8zy42rnEsE+Hv7PGoQX9nIl5d+GLwajFHZpYXq6l4vf7HAuoxzAMZbU3cMEpk+fZDtGNqoPF/&#10;2bPD51Pxzca5LHcG38NaXPMk0LxLEupaqp021gukcFmV7drx12Yw0YJOBtb7wrxrxh8cvB/grXrn&#10;w7qNpr95f2cds122m2djLbw/a7dLuGHfeXMBZ/KdWbapX5gN27cB5Pe/tTvukTTvBiKq3A8q4vdb&#10;LNJaq5B8y0gtRskdcdJnCH+/1qvZftTXqAjUvB1pcFpFKvY6zLZiOLHzhoZ7efe2eRiRfTHevpfw&#10;b458N+PNPfUfD179oFsLdL+ynjNvf6bNcw+ZHBeW7+uHVZI2aN2VxG77WI8i8YW9h8KfiDovxHs7&#10;C1tvDfiZJvC/i9baAotjdXcq38OtQQQSF2kmEG+ZYrUqRA5OZrlSML9pvXLWXwt4Q0622XcGt6lL&#10;r1nqNvcJJavaadpwhiMWwESLOt+kkcqvjC992R8X17R4embw98GvGusQTTi78XeJNJ8FRmA/Z2s7&#10;aws21y+drlW3PFdwyS2ssIVRjGS4ZlHi9FfcXgzwnH41/Z3sNCMSyXsltr93pDsYEeHV7PxFeT6e&#10;UnuFcRrI4MMrqAxieRQy7ia+Jbm2uLO4uLS7t5rW7tZpba6tbmKSC4triCQxzQTwyAMjowKujAEE&#10;EEAiq9fXv7KoJHjw4+UHwuCe4Zv7RwPxwfyr67qjqml6drdhc6Xq1lb6hp96nl3NpdRrLDKqsHQk&#10;N/ErAOjDBVgGUhhmvB9X/Zq8BX8l1Ppl3rmhvLGi21tb3kN9ptpKkaoX8nUY5LmRXIaRla8HzMdp&#10;VAFHEN+yqwWTb46DOI2MYbwzsVpQPkV3/tA4UngsA2PQ03/hlWX7Lv8A+E5j+2/Z932f/hHG+y/a&#10;9n+p+2fbt3l7/l83yc4+bZn5a7b4d6l4lX4HeI/Euoa7qOqard6V4x1PSr26vLq8vtOXTdMk0yzj&#10;Se73Hck9q9wuwkZfJO4tj5JuPiV8QrtxJJ408TqVQKfs+tX9ohUNkForR0XOT94jPQZ4FfdXwh8d&#10;af4y8IaQjX8cviDS7CGw1mznvGuNSM1iq2v9pz+cFd1ugEnMgDKHdo97Oj16rVDVdV07RNOu9X1e&#10;7gsNNsYfPu7ydwkUSbwiDjqzOVSNFBLsQqAswB/LbxHqI8ReKNe1e1gmA1zX9U1G2t2UPcY1PUZL&#10;qGFlhLAv84UhCeema7Pwv8GviD4oufLj0G60W1UI0up+IoLnSLNEmgknheGOaPz5w/l7M20MgUsh&#10;kKKwavu3wB4B0b4e6FHpOlhri5mKz6tq0qBbnVL0LtMhUEiOFORBArEIvJLyNJI/zD+1JpkkXiPw&#10;zrRkQxX+iXGlpCAd8cmkX7XksjHptYXyBcf3Tmvl2ivoP4y2N14t8ceDX0LT4L7V/F/gjw5qWzSr&#10;eW3j1G7u5LkfahHdtujjWCNPmnYeXCgMjAIzVtWfwt+H3w/sLfVfi5r63OqzWZuY/BOlTN9oZ5YL&#10;kRQSPYP9om3FEC3CvbWyToY3mljYM2ZrPx0sBd6N/wAI18PvDH2TwzBHp2g3fiu3n1vVLawsJI/7&#10;IktpIpYWtZY1iRzi4mZX6Sn5mbg/Efxh+Ifii1ubDUfEEsOnXTsZbDTLe202JopIngezkuLRFnkg&#10;ZHYPDNM6twWBIBHmNFORGdgqgszEKqqCWZicBVA6k9hX6afC3we3gjwTpGjTqq6lJG2p6wVVARqd&#10;/iWaBjFLMjG2TZaiSN9riISADdgehV+dPiKJPCfxzuJ9TaGC1sfiDY6/M9sFeODTL3V4tehKRqFG&#10;5LeVdyADDAr2r708XeI7Xwh4a1nxJeL5kOlWTTpDmRftN1I4t7GzMkaSFPPnkjh8woQhbcflBI/L&#10;zWNXv9e1S/1nU52uL/UbqW7uZWJ5klbdsjBJ2ogwsaDhVAUYAArMoors/AngvUPHniOy8P6e/wBn&#10;WUPPf6g1vLcRabp8HNxdyxx4yekcSs6B5GRC6Biw/S3w7oOn+F9E0zw/pcZisNMtEtoS3l+dMQS8&#10;1zcGJVVpZXLTSsqgM7McDpWxRRUNxb295DPa3VvDc2tzDLb3NtcRxz289vKnlzQTQy7ldXUsrqwI&#10;IJBBBr4D+P8A41k8T+NJ9HglV9J8JyXGm24Ee1pNUcoutzyO6JISJYhbBSzJiHfGf3jE+a+BvDje&#10;LfF3h7w9skaLUtRhjvfJnht500yDN1qs0EtyCgdLZJXQENllACsSFP2l8d/iPJ4M0GPQ9GuZrbxH&#10;r8L/AGe6s7mGK50bTIZlW4vivzSo8+Xt7Z1VcESyJKrwqD8A1658LPhRqfxF1DzpDLp3hmxmCanq&#10;wT55nGHOm6UJAVa4ZSNzEFIlIdwxMcUn314c8I+GvCFq1n4b0az0mGTHnNArSXVztleWMXt/cmS4&#10;n2GRxH5sr7Adq7V4HxZ+0X4pudY8b/8ACPhsab4XtoYIow0bJLqGpW8d/e3YZFDA7Ghg2OzBTGWG&#10;C7Z+fK928F/s/wDjPxRsutXT/hEdKIfE+qWzvqspUSoBBom6OQYkRA32l4Mo4kj8wcHjfiRoPhXw&#10;rrn/AAjnh291TVLvSY0t9f1W7udPaxuNVMSNcW+mWllHuiWFtyyiWeRlkzERmIvJ53RXe/D34gax&#10;8PNbTU9OZrixuPLi1jSHlaO21S0QnCsQG8uaPczQThSUJIw0byRv+gPhzTdFvtYn8f8AhjU4pdM8&#10;XaRarqVvbxRSW2p3thKF0vVRMwEtvPbxm5tbq24BYjzUWWE7u6orG8RaY2uaDrOiK4iGs6Ze6S1w&#10;Tg20WpQNZz3SjDbzGjtIiHAdgFLpuLr8x/Fn4mad4J0r/hWHw9ijsJLO1Wx1O+tMrHpFtLGXl0+w&#10;kb5pLyYOZLm7JLIWJ3Ncszw/HlFTQtCs0Rnjklt1kQzRRSrBLJEGBkSKd0kCMRkBjGwB52npX0zB&#10;8CPDvjXQrfxF8M/Fs7280SQtpvimKJri31FJ83tvqN9pKD7M8cTLiIWsu4gOsrRSo6+C+JfB/ibw&#10;fdJZ+JdHvNKmlz5Ekqxy2l0UijmlFlqFszwTmNZo/NEUjbGba+1sisG3uJ7OeC6tZ5ra6tZorm1u&#10;beR4Z7e4hkEkM8EsZDK6sAyspyCAQQRX6k+CfEUfi3wloXiENEz6pp0Ml4sMU0UEepRf6LqlvDHc&#10;ZfbHcJLGCSchc7mUhj4t8TvgDo2tWt5rHgu1h0jX44onTR7YW9poeppboUlgitwFW2uJFC+XIrLC&#10;zLiRVMrTJ8PzwT2k89pdwTW11bTSW9zbXEbwzwTwuY5YJ4pAGR0YFWVhkHIIBFeofCD4gv8AD/xT&#10;FPcP/wASHWPI0/XUc3JW3tvPBi1aKK33FpbUlmA8tyY2lRQHcMvvn7T3hdbjRtE8W28TG50u7bR9&#10;SMVk0jNYX6tPaXF3dqf3UVvOpiRXQgvc43K2A/xpbXNzZ3FveWdxNa3dpPFc2tzbyPDcW9zBIJYJ&#10;4ZoyGV0YBlZSCCAQciv01+HniXT/ABx4a0jxYkFkurT2P9naq8Mdv9otL60kxfWOVklkjheUfaII&#10;ZX3GJ4nYAtmu7ooor4Z+PvwxudC1e68aaRaSSeH9YuPP1fy5JJm0rW7yYtPLMjgslvdOwZH3FVmZ&#10;oiI1MCP820UUV93fs6eOBrvhmbwrfXO/VfDBVbMSSKZrrQJyfspRZZmkk+yybrd9kSRxRNbLyzV5&#10;x+1Lqqza74U0TyCrafpF9qpufMyJV1i9FosHl9vL+wk5zzv9q+jfhLpS6P8ADbwdaJO06zaNDqhk&#10;aMRFX1121t4AoLcRNcmNWz820NgEkD0Svzh+Mvgy+8H+NdUeWA/2Vr97e6xo91Fai2s2iu7g3F1p&#10;0Kx5jD2jyCJkU52eW5VFkVa8lorovDvivxJ4SumvPDmsXulTu0ZmW2lBtroxK6w/bLKUNDOEEj7B&#10;LGwBJIwea9B/4Xf4uvI1i8TWHhLxpHEzyWyeJ/DOn3a2byAK7Wq2ItlUkDBYgnn2GPQ5fE/wc+Ll&#10;+03jDTr3wD4kmlgiXWbXU0ktb63gQwwQ3uoSwfZ1bDfPJcWiEJHGqz7Rsryj4jfCvxF8N7iA6iYd&#10;Q0i9lnistZskmWEyI7bLS+hlAMFy0SiXytzoQWEcsnlybOp/aG+xw+ONP0nT7RrOz0DwlomjW8Qd&#10;Wj8iGSa6txDgkhUjmSLDYOVJxgivB60tI0241nVdL0e0MYu9W1Cy022M7+XCLi+uVtYDLJzhNzDc&#10;ccCv1nGVOVBGMYPP6EYwR/TmvjD4kfs76lb3cureAo/7Rs7u6nkm8PO9vaXGlI0fmg2NzdSqs8O8&#10;OoiO2RB5ar52WZPnTUvCnijRoBc6x4b17SrcnAn1LR9QsYS27bgS3UaLnPHBr7S/Z38Z6Pf+DLLw&#10;k1zbWut6DPqEaWMtyPtOpWV7fS6smoWsUipuVWmlhdI2kKeWHfaJEFfQ9VNQ1Cw0q1mv9UvbTTrC&#10;AJ597f3MFnaw+ZIIo/NuLgqq7nZVXJxuIUc4r8+fHfxR8V+IvFfiDU/C+v8Aiew8O2jxraQaZqur&#10;W1nBplq8emw6nNDB5IiF1M4l/exhledYixOM+1/s16/4h19/GJ1vxDrWsJZpoAtodUv59Rjja6N5&#10;5ssct6XkjIEQG2NlVgfnBKoV8I8W+PviHZ+Idd8PL428RzRaT4i1bT4Jbe7k065uPsl9JZIz/wBn&#10;FCNwXPlBioJ4FfQX7PnxKl121u/CXiPWbq+1+Gea90e41S6e4utQ00wiW5s47mYGSWS2ZHl2vIz+&#10;U+EHlQsE+m6Xk4AHOccD1PAGOvU9uT1r85Pjf4k0bxR4/wBQvNDaGeys7Sz0s6lbzyTQarcWiMZ7&#10;yHeAFRS/2ZPKyjrEJVZhJmuU0P4eeOPEZtP7H8LazcwXyyva38lnLZ6VMsUbSMw1e+8q2HCkLumG&#10;5sKMsQD9v/Cb4Q2vw5jn1G8vF1HxJqFp9kurm382Oxs7JpEuJbKzjkI80NLGjNNKisdqgJH827F/&#10;aT0+7vPh5Dc28Jkh0nxHpt/fPvVfs9pLbXGlpKVYgnM9zBHhcn5s4wCR8D0V734nsbC4+AXw11ZJ&#10;2e+0nxD4g0gxI4aKNdX1C/1C5Sdeok22tqyDP3XJ5yK0PDfwRs7HR28T/FbW/wDhENFktkks9Pju&#10;IItallkhe7WK4W4jlCTeUhZLKKKS4YllZI3jKNPqvxY+H+g6ZeeFfAvw90vVNGGpjVILrxabjVdO&#10;l1RdtnNqKaNqBkmw9ugSJzdQuAx3RAb0bkdQ+PHxEu7cWVhqGn+HdPFnJYR2Hh/SrSzhtrVkMMcd&#10;nPcCaeAxIQkTQSoyBVKkMA1eR3NzcXlzcXl5cT3d3dTSXFzdXMsk9zcXEzmSaaeeUlndmJZmYkkk&#10;kkmq9FfdP7N3hHUtB8Narr2oiS3XxZLpstjZywtFJ/ZumpOLXUSXIO25Ny7RAoAY1SQFllXH0fXw&#10;t+0zpH2PxtpmrRWRhg1rQIBLeBXKX2qadcyW9zksSN8Vs1mhAxhSnfk/X3gF5JfA3guSRmllk8J+&#10;G3Zy/mvJJJpEBLO5JJYkncTzkkGvz8+K/jQeOvGmp6tA+/SrXGk6GQNu7SrGR/LucPDBL/pMryXQ&#10;SdC8Yk8okiNcea0UVo6Xpeoa1qNnpOlWst7qN/PHbWlrEF3yzOcD53IVVGCzu5CooLMQoJr9Hvhd&#10;8Pbb4d+G100vb3Ws3ki3mt6jBEFW4uSu2G1glcCRre3XKxB+rF5NkZlZB6TRRRXyR+0p4rOm2+me&#10;A9MgWyg1QS+JtaMMCQw3a3GpyvbRqYmAcyXiXF1cl48tII33FjJn4+r9Grq/sfgx8KLNZVtvt2ka&#10;TFZWtvE8txBqXiq+RrifYbh4pGga7aa5kVWVlhDlEG1Ur889R1G81bUL7VdQm+0X+pXlzfXk/lxR&#10;Ca6u5mnuJBFAqomWYkIihRnAAHFdX4C+H+u/EHWP7M0mPyra38uTVdWnRzY6XbyFtjTMv3pZNrCC&#10;BTuchjwiSOn3t4D+FnhXwDbQtp9kl5rYgWK88QXib765ky5kNqjsyWsbbynlwAZRUEjSMu8+V/tM&#10;+Ln0/QdM8IWskPm+IJjfaoFlt3mj0vS5kktIJLWRHdVnusSRzq6f8ezxjerOB8SV6f4N+EPjfxuq&#10;XOnacthpbruTWNYaWxsJRjKG1AR5pwSCu+GJkB4Zga6H4ofDzwj8NrCw0l9W1vW/GWoRC+V44rTT&#10;dEtNK+1PCtzPZvHPK7yGOSKNI7vqryOUASOXw+itjQ9c1Tw3qlnrWi3ktlqNlKJIZoznr8rxSo3y&#10;ujrlXRgVZSQRivvTwtqvh74pxeGfHmkRWVv428LT2ttqUMpkhks7a+3Wet2FwiB3mt5LaS7n0ty2&#10;0Thcun+lRH2yiivnbxh4m0T4N+HdRFpHaH4jeNXvNZvjZETBdY1KSWS51Z2vUYrp1nPJLHp8EyZk&#10;C7CHc3U4+Gry8utQuri+vria7vbuZ7i6urh2lmnmlbfJLLI+SxYnJJqrRX0F4D+FnhH4meG5X0HX&#10;dW0XxfpRhGs2Oqpa6jpcolikWC5sDaxW8iwzuucmSR4SGR0kBjlfz/xn8MPF/gQh9b04Pp7yGKHW&#10;dPk+2aZLIFU7WlAWSEsW2otzFGzlW2BgpNee1+gf7PviuTxF4GTTruWOS+8L3A0jAkU3D6X5KyaR&#10;NJEijaAu+2j67hCSSTuFbPxC+Dfhfx3bvNFDBoGvmbzxrljZRM9wzkeemq2kbRC53Do7OHVsFXK7&#10;0k+CPFfhPW/BetXGh6/am2vYQJopEJktL+zkYrBf2FwQBJDJtIBwCrBkdVkR0WDwz4j1PwlrmneI&#10;dIkjS/02ZpIhNGJoJo5YmguLaeMkEpLGzxuVIYA5RlcBh91/EuPSfiX8Hr3XNJKSxQ6cnirSpbuV&#10;45bOTSFeTUoJksmkQ3C2wu7QxMXjEp5bIDr+e1fdn7O3ir/hJfCzaJqcf2rUPA93bjTbydPOeLTt&#10;Tt57ew8m4nd2WWGMXdrlFjVbcxxjIL19GUUUV82/Hj4Tz+KIF8WeGbKGTXdPt5f7YsoEZb3XbCFF&#10;EEsAVtslzaojBY9nmTRkIrFo4YW+GaKKK+mP2dPH66JrE3gvUpFXTvEV0J9Lmke2ijtNcEHlGJ3k&#10;2s32xI4oUAdv3qxoiZlZh7D+0lqF3ZfDqO2gk8uHV/EWmafersVvNtIoLjVEjBb7uJ7WFwR2GOhN&#10;Yf7L+m20XhTxFq6CQXl94gXTpyz5iNrpWmxXNoI0xw+68uNzc5+UYGOfpuvjL9pjwXJb6lp/jmyh&#10;zbajFHpWtmOJR5Wo2qn+zrydzIWbz4B5HyxBI/IUMxaVRXypRV7T9R1DSryK/wBLv73Tb6DzPIvb&#10;C6ns7uITRNBN5VxbsrruRmRsEZUkHgmvVYvjt8QnWSDWbzSPE2nTxtFcaTr2gaVNp1yrf8947GO3&#10;dtpwwBkxkDjFd1bfFL4dePtN07w/8TvDKaKNLtbq10fWfDf2yPTNIFzA0Ze10u0Jlt1jSK2SGLZd&#10;xNIAXSOMYrl/iB8GZtCs28TeCtQTxf4MMMsz39ncWl/daeLV2iunuJdP/dTwKVYm4gGEw6yogj3t&#10;X8WX80HwV+FGkoEW11DUfGWp3O1FDPc6XrUtlbO7AZYhLuRck9MDsMeJUV+mvwn0qLR/hv4NtIpW&#10;nSXRLbVDI6hGWTXC2tSwhVJ4je4aNT3AzxXmHxd+Bf8Awld1ceKPCkkFtr8sTPqOlTnyrTWpo4/3&#10;U9tOflgunVfLYPiOQ7XcxMJJJPkjVPAPjbRnuF1Pwpr9strObaa4/su7msTNuKgQ6hbq8EgJB2tH&#10;IQ2PlJHNe1fs1eKtF0TW9c0PVLkWd34lXSY9Jmm2JaTXdg1wGsHnYjbLN9oXyAww5BQHzGjR/t+j&#10;qccc8enU8HnAPvXxH8avivJrHiHTNL8BaxqtuNES/s7nWNC1W5to9auNTkt3ezs/7PKtNDC0C7ZC&#10;5WR2bYu1FkkzPgj4t8a6x8SdCs77xJ4l1bTjBrEmoWl9q+p6hZCCPRpxDNcRTyMgCzeVsZh9/aM5&#10;OK928/xn/wAL9/sv+2pv+EV/4R3/AISb+x/tX+j/AGD+zv8AhH9vkY/1n9o/vtmenz+1ep+CtAHh&#10;bwn4f0BVhjl0vSrWG7No0xgfUTGJdTuYXlCuRLcNLJkqv3s4HSvg3wbcJ8O/i6mmX0wm0y017UfC&#10;WrS3jppVne6RezyaSb3U4pzJH9nXdHfNHKzJ8i/OAA4+mfE37PnhrUtQt9X8Kaje+B9UivI7zzNN&#10;R7qyimSZ7kXVlZ+fBJbTLIYzGbe4SKMIAkQPzDgf+FRfHkFFHxM+V3ILHxn4xCxqoLK8g+zZwT8o&#10;2AnJ6YyRu6D+z9qOpahHqvxT8U3XiaW3T7Pb2FtqOqXiSW0brJAlzreo7LgRAtMDbQxoQSrCYZKH&#10;6at7a3tLeC0tLeG1tbaKOC3treOOGCCCJAkMMMMQCoiKAFVQAAAKmor5z/aW0H+0fBVhrkNt5s/h&#10;zVo/PuTNs+y6Xq6CzugIXcBzJdCyGAjMvUELvr4Tor7O+IHjY/C3w94K0fTtO01fiIPBGmaRc6vL&#10;YpcS6VosNoLR1guyFExN7A7wRuZI1KO7x/Ou/wCPr7UL7Vbua/1O9vNRv7kp597f3M13dzmOMRJ5&#10;tzcMzthQqjJ4UADiqVFFWLa2uLy5t7Ozt57u7upo7e2tbaKSe5uLiZxHDDBBECzuzEKqqCSSAATX&#10;1x8FPgpq2m6tbeMPGVklkbJFn0TRbpba5uJLqe3DxanqER8wQGAODDC4EyTgOwiMSiT64or8/wD9&#10;o3Sk0/4kTXaytI2uaLpWqSoyhRA8KvogiUj72Vs1kz/tY7V7v+01HI3gDTWjDusfiuweZ49zxiM6&#10;VfRh3I427yoBPGSPUV8IUUV7N8PPgr4o8cPbXtzFNoHhqVJXOs3cCtLc7IVlhj0zTpHjkmWXzFxc&#10;fLAF3kO8ieW33h4U8K6N4M0O10DQ7c29nbbnlkco91f3cgAnv7+4RV8yaTChnwoVQqIEjVEXoqKK&#10;Kr3VxDZ21xd3L+Xb2lvLczybGk2QwRmSVhGnLEKCcDk1+Ss00txLNcXEsk888jzTTSu0kss0rF5Z&#10;ZZHyWZiSWJOSea+jv2adLtz4i8ReKL59PisPDeh+XJcXrRxtYz6nKZPt8c0w2RIlta3aTSl1Kq+O&#10;VZseRfEPxhceOPFuq6/I8/2SWY2+j20+8Gz0a3Yx2Fv5LSzLG5X97OkT7DM8rr96tL4XfD66+Ifi&#10;WHTiLu30S0H2nXtUtYkf7FbbWa3t0eYhFnuXTyYfvEDfL5ciROK/SDStL0/QtNs9H0q0istOsLeO&#10;2tLWEHZFEgPVnLMzE5d5GYuxJZyWJNX6/M1tD1T4k/EXXbXw1bLPJrXiDW9SWWSQG00/TrjU3ne/&#10;v7uIELDGsihnVSWJCRq7siN9ufDj4R+Hvh7bmZVh1nxC8rySa/d2UMdxbIY3txb6VGxkNrGYpHWX&#10;ZJulLNvYoI44+j+IniKXwn4I8Sa/BJJFd2WnOmnyxQwTmHUr6VdP0ydoLn92ypcSxPIGUjaD8rfd&#10;P51+DvAvibx3fyWHh2wFybYQyX95PKltYadDPMIVnu7iTv1YRRB5XVHKRvsbH0JZ/ssXj28DX/jW&#10;2trtlH2iG00KW9tonLHiC6mu7Z5ABg5aFOeMcZPA+Iv2ePiDoiSXFhBYeJbSMXspOkXBW+jtrRBL&#10;G8mn3yxO8sqk7ILVp2LAoASU3+IXNtcWdzcWd5bz2l3azSW9za3MUkFzb3ELmOaGeCUBkdWBVlYA&#10;ggggGvf/AIAfEZvDOuL4U1OVF0HxHdqIJXRi1hr0qLb2su+ME+Xc7Y4JNwwreW+5EWTd940V5f8A&#10;Fr4gQ/D/AMKzXcJEmt6qZ9M0KFZrRZYbt7ZmbV3t7gOXgtPkZwInBdoon2CXev5v3NzcXlxcXd3c&#10;TXV3dTS3N1dXMsk9xc3E8hkmnnmkJZ3diWd2JJJJJJNdp4S+GvjPxq0TaHotw9hJIqNq93/oekxJ&#10;5/kTSi7nwJfKOTJHAJJAAcITxXuWnfss6pJah9W8X6fZXnmOGt9O0m41S1EYx5bfbLme0cs3OV8g&#10;AdmbtxvjP9nrxh4Zt5tQ0mSHxXp0UlugTTbW7j1wpKgEs76KolyiSnYfJnkfaRIyqu/y+r/Zf1vU&#10;F13xD4aD+Zpdxo517ypJJT9lvrK9t9PaS1jL+WpmjuAs7eWXfyofmCpg/X+saLpWv6ddaPrdhbaj&#10;p12hjntrkZUgghXR1+aOReGSVGDqwDIwYAj4c+LvwVvPB9xca94Ztri+8KTM8slvGJ7q78PZDSvF&#10;dMdzPaKF/d3LtlRhJju2yTe6/s16hd3fw7nt7iQyQ6X4k1PT7BSka+RaSWltqkkKsigtme5mfLZb&#10;58A7QoH0BXzR+0D8MBrmnv420S2tY9W0e0nl8QRqqwTatpNrEJBemQsEaezRH+8u+SH5d5MUUTfD&#10;1fZfg3WR8SfgV4m8J3Iu7jWfCujm0jt7BB9qvYdNi/tXwkY44rbYQ72osmhjLzSLCzs6vMpr40r7&#10;L/ZZ1G6l03xjpDOGsrO+0fUbeMRxgpdanb3FteOZANxDJaQAKTgYOACxz9W0UUVBcW9vd289pdwQ&#10;3VrdQy21zbXMSTW9xbzIY5oZoZAyujq2GU5BBIIxXxf8Sf2eNR0trjWPAizatpzTXM03h8kHUtLt&#10;0gEwFhPNJuvk3CREiCi4GYlAuGZnHzA6MjFWBVlJVlYEMrA4KsD0I7im0V7N8AWuV+Kfh4QPOsTw&#10;a0t4IWYI9sNFnkVbgDgp5wiIDcbwpHzAVsftI6hHefEYWyKitpPh/S9PlKyrIXkklm1QM6BRsbZc&#10;qApJJADZwwA+8bOzt9Ps7WwtIlgtLG2t7O2hQlkht7aJYYYlZucKiqKs1558TfAFp8QvDU+lkWkG&#10;s2xFzoWp3EczfYLsOpmjZ4CG8q5RTBKCHUZWTy3eOMV+fPizwL4p8E3EUHiPSZrFbgMbW6V4bmxu&#10;QrMhEN7alo9+F3GJmEgUqzIAwJ5CiiivYvhv8T7rw89j4W8SLZa38P7y+jXUtJ1myTUbbTYri7Sa&#10;TUbWNopnKwSKLn7MEdGO/YizSeYNj9oyKVfiL57CPyL3QtKubKWMwstxa/vLfzsxf9NI5FBc5wB/&#10;DtNeC1658DvDzeIPiRoQMLyWuitJ4hvXSaKFoF0zDafNiQ5cfbXtUZIwSVYk4UMy/o5RRXlXxE+E&#10;Phn4gRPcyxpo/iHdGyeILK3R55lSHyFh1O2yi3MYUIFLMsibEVJFTcreLx/BX406dGdP0f4kx2+k&#10;WjSx6dAnifxZpsf2YSM0WNPtYHihdhlmRZGVWJAdvvHY039n3W9buIb74m+N9R117VXhgs7LUL/U&#10;StvvWWMf2xrY3ojHeHhS2HZllzkVm/H5vD/gzwfofgLwzbQ6QuqaiNVvrHTplQzafpkH2eN9aTf5&#10;05nmMLRS3Afe1sx3Fohjv/2c9I/s34cQ3zSRyNr2sanqagRbXhjgddGWCR8neM2ryKeAN+MZBJ+d&#10;/jhZXXhH4sS61pr21nNejR/FWltawrm1u4WFu9xdQypsMz3lpLcPw4beGYlmYD6S174U+AfihpFn&#10;4ktLGTQNS1zTrfVrfVdOiht55G1K2e/ibWdOQm3ndpJxJcuNszlQguFUV5nf/B34z6YksPh/4k3d&#10;/ptlawRadbDxJ4j0e7lihgREtIbEGS2hEf3I1N1s2Kpyv3Vs2vwE8d69JHb/ABA+IlzqGkWtxFPD&#10;aWep61rkkzEFLgwnXFijtnKYVJRDKTk5TA+b6X8P+HND8K6amkeH9Nt9L05JZJ/s8JkcvPMAsk88&#10;9wzyyyEKqmSWRmCqq5wqitqiuG+JegnxP4D8UaPGlzLcT6VNc2UNsVE09/prrqmnWyBwQRJPDHGw&#10;wCVYgFThh+YFFfXPhjVtI8D/AAJ0TxLqVtp+s6nJ4jv9X8JabqEVyYIfECXNxokE8iRlw/2aGO4v&#10;AzCNQdqo6T+XIfmzxT4t17xnqkur+IL+S8uH4hhGY7OygwAtrYWqnZEgAXIHzOcu7NIzMeZooor3&#10;L4X/AAY8Q+LdR03U9Z0yfTvCKyw3d1cX6y2sur2iKlytppturJOyXSOoF2u2NV3sjtIgQ/oBb29v&#10;aQQWtrDHbWttDFb21tbxpDBbwQoI4IYoYwFREUKqoAAAAAAAKmr5V/ak0u5m0fwjrS7PslhqWp6X&#10;OCxEn2nV7aK7tdqd122UwY54O31rovBk8037N15JM8kzr4L8eQBpXZiIYJNRt4I1dsnbHGqoi9AF&#10;C9MCvg+iiu68GfDrxZ46uBHoWmSNZLI8VzrN2slto1o8flmSKa+KkNIoljcwRB5drbghXJH3j8Of&#10;hV4f+HFtM1i8upa1fRRxX+tXaRxzPCu2RrOygj3C3tzIvmmPc7M23e7hI9nptFFFFfmh8XtVGsfE&#10;rxhdCJofJ1Z9K8sv5mTocKaK0u7A4kNuZAuPl3Y5xmovhNpH9ufEfwfYmRIwmsRak5kj81JItEjb&#10;WZLdkyP9Ytu0eT03Z5Fd3+0N4xOv+Mv7DtJw+meFomstqNE8T6xcYk1aUMg3ZQiO1ZHY7XicjBZs&#10;+M6Bod/4k1rTNB0uMS32q3cVrBuWVo495zJc3Hkq7LFCgaWZ1RtqKzYIFfpZ4C8EaZ8P/DsGg6c8&#10;ty3mteajfzAo+oanLEsVxdeRlhGmEVIolztRRuZ33u3Z18A/tAXd3rnxTn0q3s3muNMsNE0OxhtE&#10;lnub+S8iGrRBYV3FpGkvTEiRjkKuASST7b8MfgFo+h29nrXjS3h1jXZIpmbRblba80PTBOgRI5YG&#10;V0u7iNN2XYmJWY+WjGNJ2+kemeygc9sBe/sa/LzU7jXfiX421C70+xu77VfEeqTS2mnpILqW2t2b&#10;ZaWsl0yxL5VrAEjad1RFRN7bFBx7lpH7Lus3NoJdb8UWGk3bNxaWOmy6wscRiVv311JNajzA5ZWS&#10;NXUAArI2eMzxD+zL4t05JZ/D+qaX4jiihhZbeVX0TVLiV5RHLHDb3LSWu1FO/fJeoWAYBS21W8C1&#10;nQtY8O3r6brumX2k3qAv9nvreS3aSPzGhE8BcBZImdHCSxko2DtYjmup+Gvjq7+H/iiz1iJpH02c&#10;pZ67ZxxRTPd6TJMrziCOZkAnjwJIGEifMArN5byK36XWF7a6pYWWpWUv2iz1Gztb+ym2SR+faXkC&#10;3FtN5coDruRwwDKrDuM5q1WJ4l8Rab4T0LUfEOrvMunaZCss4t4vPuJHklW3tre3iyFMksrpGm9l&#10;UFgWZVyw/MbxZ4p1bxlrl7r+sz+bd3cmEjQYt7O1jyLaxtI/4Yo14GeWOXctIzMzfD3hTxJ4tums&#10;/Dmj32qzIYxM1tFi2tfMRmiN7eylYYA4jfYZpFDFcAk175of7MPiS8hEuv8AiDS9FMltbzRW1lbT&#10;a1cxSyqHntb7c9rEjxZ2loZZlZgdpK4Ypr/7MPiOyt/P8Pa9p2vSpHNJNZ3VtJolzIyBTBDZO8tz&#10;C7P8wPnSxBcDkgnb5t8KNU1Dwn8TvD0c1veW81xq6+G9U06V5rCUDVZhpkkN9Cylv9HmaOcwun34&#10;gDtYBh+kMsUc8ckM0ccsMqNFLFKiyRyxMNkkciOCGDDhlIxzggivk/4s/AO1a0uvEngCykju45Jr&#10;rUvDMA3wXMDDzJJfD8ONySIdzfYwSrqdsARo1il5v9l7VJ4PEvibRBHH5N9ocOpSuwYTxz6PfpaQ&#10;xp22sL2QuCOqr719r15n8Uvhxa/Ebw+LISwWWtae73OiahMhMUUzjbNaXTRqzi3nAUSGMEqypIFf&#10;Zsb83Lq1uLG6uLK8hltruznltrq2nQxzQXFvIYZoZY25DKwIYHoRivqL9mXxe1rqeqeCrmREg1KO&#10;TWtJ3SRxuNTtY1hv7eAbd8jTW6rL9/5BbsQuWY183eI9KXQfEGu6IkzXK6NrOp6Wtw8YhadNPvpL&#10;RZ3hBYKXCBiu44zjJr1v9nXVTp3xKtLQQiQa7pGq6WXZiv2cRQjWxMoH3iTZiPB/vE9QK/QOiiii&#10;vm34r/Ae38UXF74n8JPBp+uyxSTXmjGOOLT9dvFZWM8M25FtriRd/mMymOaTa0hiYzTP8Valpepa&#10;Lezabq1jdadfW5CzWl7C9vMm4bkcxuB8rDDKw4YEMpIINZ1FauhwX91rWkW2lSSxarcapYQabNBI&#10;8U8WoS3SR2csEkeGV1kKlSpyCMivrn9qbUpo9J8IaSM/Z77UdV1KTlf9dpdtDbQcEZ6XkncfQ8Y9&#10;O+BMJh+FfhYPH5byLq0xBQRs4l166aGRiOWyhQqx524/hwK9crJ13RNP8SaPqWhapCJ7DU7SW1uF&#10;KRu8YcZiuIPOV1WWJwJYn25R1V1+Zc1+d3jz4SeLfAct3cXlk+oaBDOI4PENkivaSQyMqwS3lujN&#10;JasxdYys3yeZlY3kG1j5dRRRXbeC/H/iXwFetd6De7YJ9ovtLulNxpmoIGV9txakjDfKFE0RSVQW&#10;UOFZgfa/jtc6X4g8F/DPxL4XsEtPC5OvWsMUNrBYRadc3jW5XTjZQ4RWWS0u1IiBjzGSrFSpb5er&#10;S0fTLjW9W0zRrRokutX1Gy0y2acusCT39ytrC0zRqzBAzgsVUkDkA9K/V6zs7XT7S10+ygS2s7K3&#10;hs7S3j3bILa2iENvDHvycKihRk5GKsUVyXjDwN4a8d6fHYeIrH7ULYXLafeRSvb32mT3MHkPPZ3C&#10;Hg/ckaKRXidkQyRuFUD5z/4UP8TfD/8AoPgv4ktbaTNme5jbU/EHhlftjsYnLWOkG6SQeUsWZi4Y&#10;8qUAUFrFr8CviHrzx2fj/wCI13e6DDdW90bC11fXNceeSNzHJ5K60sUNvKYmkWOfy5dpbmMjIPX+&#10;MvDXg74S/DDxM+haZaw6hqmlN4cGoX1wrazqkutJFp9yFvXyx2xo16bW3CRFomdY0AYjzj9l3QZn&#10;1LxN4odbmO3t7CDQbdvJItLuS9uE1C9Vbg8GS3FvblkGcCVS2Mrn6z/sPSv7c/4SX7Kn9uf2T/YX&#10;2/zrnf8A2T9t+3/Y/I8zyced+83eVv7btvy1rV8O/tLeFX07xPY+K4I/9D8R2q2146m4dk1bSolt&#10;w0xZfLjEtqYREivljFKxUY3N7/8ABT4gw+NPCdvaXdzJL4i8PQW9jrKyrMZLmIBotP1MTzyStMZo&#10;ox9okLBhOJCUVGjLex0UVUtL+xvTcixvLK+Njdy2F79kuYbkWl/CqtPZXRhLeXLHuBeN8MuRkDvb&#10;rE8SaJB4l0DWdAuWjSLV9NvNP8+W2S7FrJc25jt7xLaQqGeCQpNGNwO9VIKnBH5UTQy28s1vcRSQ&#10;TwSPDNDKjRyxTRMUliljfBVlIIYEZB4r134S+GbOe91Dx14mt2Hg7wRbyaleNKqLDqerwqH0zRrZ&#10;ppYleUyMkvlksGbyoZFAuFz594r8R3vi7xFq3iTUAq3OqXRmES7NltbxoLeytFaNU3CGFI4g5UM2&#10;3c2WJJ52iitTR9H1PX9Ss9H0aymv9S1CYQWlrAAzyPtLu7M2FREVWeSVyERFZnIVWI/RX4Z/C3Rf&#10;h1Y7rdDd+INQtLaLV9VldZmLCNHudP0w+XGYrQzqZFQrvc7DKz7ECs8f/Fvwx4CgjWeVdX1Wa4e3&#10;TR9MubZ7mDyH2XU2oMW/cLGQUAcFmc7VQhXZNbwD8RvD3xEsbu60Q3kM+nGBdSsL62MVxZG8Mn2U&#10;tOm+KRZBDIymOQnA+dUJArvK+H/2oLZU8X+H7vz0aSfw0tu1sFIkiS11S4lSdm6ESGZlUdth9RXr&#10;fxDnF5+ztHeTQwCS58M+BLoLDCkcVvNcX2nO/wBnjHEYCl0UL0U7enFfBlej+CfhX4y8euJNG09b&#10;fTNzK+uaoz2ekqyrIQkUqo8k53xmJhbRSbHK+ZsU7h79ovhj4F/DG6gfxP4p0/xJ4hhuZ4mMsE+p&#10;WmmXdnI8MyvoOirdCB1EiqRfNIQ6b4djKwHVN+038P0kaMaZ4tkRWdRLHp2klXC8K8aS3yNtI5G4&#10;A+oBqzZftKfDq7u4beeDxJpkLhy1/qGl2jWsBRGceaml3V1MdxARTHC3JGcLlh6v4e8beE/FaRnw&#10;94h0zU5JIZJxZxXAj1KO3in+zSS3GlXGy5iXeVAaWJc7lYEq6k9TRRUNzbQXttcWd0jSW11BLbXE&#10;algzwToY5lV1IIYqSBgjHWvyNr2/w/rlt4Z+Cfih7RUTXfGfir/hF3mF2iTnRbDSYL66ZbOUOHjV&#10;bia2kKBSDcozOCqK3jFtbXN5cW9nZ2811d3c8Vta21vG81xcXM8gigghhjBZndiFVVBJJAAya/Sz&#10;4Y+AbX4feGLbS9trLrFz/pWvajbLJi9vmZikaPMSfKt0YQQgKoIDSmNHkfPolFcV4G8A6B4B0yWw&#10;0WHM13MLnUr+X/j5vphu8mNi2SIYQxSCIMQi5JLSPI79rXMeNvDy+LPCWv8Ah7EJl1PTLmGzNyzL&#10;BFqEa+fps8zosjBI7hInYqhOBwMgUvg/wppXgvQbHQNIhRIbZEa7uAhWfUr9owLvUbpmZmMkpAON&#10;xCriNNqIqjpqK86+IHwy8N/EKzYanbi21mGze10vX4N/2vTwZvtEaSQq6JcQh92YJcgB5PKMTuZB&#10;+eni7wjrXgrWrrQ9ctWhuIWJtrkBjaajaFsQ31jMeHicfipyjhZFdB94fBTx4vjXwfBFdTNJr/h6&#10;O30zWd5leS4VUZdO1N5ppJXdriNP3zuwLTpLhAu3PrssscEck00iRQxRvLLLKwWKKONS7ySSPwoU&#10;AlmOOMk8CvzS+K3jT/hOvGeo6vA2dKtQulaGCoX/AIlVm7eXcEmKGTNxK0t1smUvH5nlbiI1r3z4&#10;TfAO2W2tPEnj6zeS6leK607wxOCsNvAP3kUuvRYy8jnDfY2IVFGJw7O8Uf1hbwQWtvDa20EVvbW0&#10;UcFvbW8aQwQQRII44YYYsKiIuAqqoAA4GKkorzjSfhxYaL8RNZ8eafdLbrrujSWF9oyWkSQrqEt3&#10;Bc3GoxXEJXHm/ZleWN42ZpXeQv8AMFHo9HBGD07jqMHIPBBxjPv1wa5Lwj4OsPBkWu2elOVsNY8R&#10;XniGCyEMUMWmtf2lvBNp9qsGEMKPATCAi7UKx4JTe3W0V+d/xu+Hx8EeKnurKKNPD/iOS7v9KWL7&#10;MiWcyOr6jpaW8AXy0gaRDANgXynRAzskhFb4G+Jz4Z+Imj7ozLb+ICvhm52Jvnj/ALVuYhZSwkug&#10;XbdJb+YzbsReZtUvtx5lrGmXGi6tqmjXZjN3pOo3umXTRNviNxYXL2s5jfupZDg19Zfsr2lwlr41&#10;vnhcWtzcaDawXBHySXFnHdy3USn1RZ4Wb/eFfWlFFAGfUk4+XGep6DH5dc5rzLXfjH8NtARzN4o0&#10;/UJ/s01xDbaIz609w0SkrbLcacHt4pZGAVFnljBJBYhcsOLsP2k/h5eXUVvcQ+I9Kic4a+v9NtZL&#10;WH/akTTLm5mI/wByFqpa/efs/fFKW4+2a7pdlqyRLI2vA3HhW/KJNFF/x+65DDBdtsRY1SdJmSMs&#10;Y1Q5YeE+N/gJ4t8K28uqaU8XivQooRcPeabGYtQtodsO6a50ku7MheRtjWsk+I0aWURLwPC6+jf2&#10;Ygh8fasWRXYeEdQMbFVYo/8AbFgNy56MV3Lkdie2aqfEexg1T9oT+zLsOttqPiPwPY3HlvskFvd6&#10;dp9vM0bkNtO1iVbafXFfe1Vr69tdMsL3U76XyLLTrO6v7yfZJKILSyha5uZmjhVnO2NWJCqSegBP&#10;X5/0X9o/wpqnildEnsLnSdDncw2XiTULqNUNyVXy/wC0LBUItoJH3oJzcOE+R5VjQyNF7WJvDHjH&#10;TbmzW40PxPpM3lrdwxT2Gr2THzWeESrEZEBEkZZDnIZNykFePhf41fCtPAGpwano3mP4Y1uadbSG&#10;TzpZNGvEAlbS5rt8h42Ul7V3fzWVXVwxiMsnhtFFFfRGgWr/ABX+Gb+GPO83xn8ORc3/AIcjmnma&#10;TVfDl4q/aNMhjMkjySI8SwRkQKke2ziDKskjD53r7R/Ze0KCPRfEniUmN7q81OHQ4g1tGJrW3061&#10;S/maG8J37bh7lBJEAq5hQkscbPqegn6dPcYweeenSqen6lYatZxX+l3tnqNhceZ5F7YXMN3ay+TK&#10;0EvlXEDMjbXVkOCcMCOxFXKKp6lqFnpGn3mq6lOlpYadaz3l5cNuZYYII/NlfbGGZsDOFVSxPABY&#10;4P5zeJdW1j4xfEdFsEdm1W+j0fw/BJbSL/Z+ixzu9vNfx2f2l1EUbSXd66mQJ+9Zf3agL+i2labb&#10;aPpem6RZBxZ6VYWmm2olbfILaygW2gEjj7zbUGTxk5NfP37S3hr+0vCOn+I4hIZvDN9snXzY1i/s&#10;3WmjtbiQxFSzyC5S0CbXAVWclW4I579m7x+sttL8PdQkCzWwu9R8OyObeNZbdpPtOpaUq/I7ypI0&#10;l0n3yUM2SiRKD9Y0UVQGqaadTbRReW39rpYR6o2mmVRd/wBnSzvaLfJCcFoxKrIzj7pIDY3Luv0V&#10;+YvxP8Pw+GPH3ijRrbyRawakbq0igi8mG3tdVhTVbWzjiBIAhSZYQRgHbkADgVPAPg288d+J9P8A&#10;D9qzQRTM9xqN95ckkdhptsN91cvsVgGb5Yod+FMrxozKGyOh+Lfiq08QeJI9M0Z8eFfB9nB4Z8Nw&#10;JcSXMBtNNRbaa9jkaaZZBKybY51YGSCOAuNwJryuiiivu34P/BTS/D1hpfijxNZi98UzfZtUsre5&#10;EyQeHQ0XmWsX2OULuvEJ3yvMp8qQKIVVo/Nk9g8VeNfDfgvT7i/13Ure3MFuLiLTo5YJNVvxI2yK&#10;LT9PkdWkZzgK3yoOWdlRWZeJ+H3xr8MePrs6RHFdaNrjLI9tp9+Y5I9Qjj8ySQ2F5AdrOkSCSaOR&#10;EPzHZ5io7j2GvnL9p0Y8BaTwcjxfYjg8DOjX+c1P8ES3ij4N3Ph4m1URP4l8NozJO6BdTVr8teJk&#10;FiDencIyB5e0feya+Da6bw14P8TeMLprTw3o15qssW37RJCqR2lp5kUksX22/uCkEPmCKQRebKu9&#10;lKrluD9D6X8Kfht8PxDe/FbxZpt3qqOsv/CPWFxcy2qROzpbyS2lpH/aFwhKq+/yYowQUYSKMt6P&#10;dftF/DPR3j0zS7XW7/TrO3tbe1n0fSLW001LeKBUjtrW31Oa0lRYVAjCmBVAUBcrg1Cf2nfh/wAb&#10;dL8ZE5Iy2naKuFxx01E16doPxQ+H/iWZbbSPFWmTXUlzFaQWt202k3l3cTttgisbTVkgkmLnAURI&#10;3JA+9we8ooor80vjBpa6R8S/GForrIJdW/tTcpJAbW7aPWXQ7u6m4KntkccVt/BfWrfwvqfjDxVc&#10;wQSLoPgjUrize5tpJok1i61OzsdLgWSJWaJ7iSQ2+9cYR5MsqbiPIbm4nu557u7mlubq5mkuLmee&#10;R5Z555nLzTTTSEszsxLMzEkk5Nfbv7O3w/XRNEbxpqMci6t4htnh06NzcR/ZNBMyyqzwOqAvdyRL&#10;OrjePJERjYeZID9J0Vw1h8P9FtPG2u+PZ0F7rmrfZIrJ5owItFtbbSodMlSyXnM03lMZbg4IRvKU&#10;KpkMvc0V5X8L/hbpXw7s7xlC3muahcXkVzq7sJGOmR3rtpdnbgonkhoBFJcxjO6fdl3RIdnqlFc/&#10;4m8K6B4v019J8Q6dDqFmziWPcWjuLaZTlbi0uoSskT8YJRuVyjAozKfz/wDin8K9T+HOpCRDLqHh&#10;nUJmXSdWKrvjkwZP7L1TywFS5RQSpACTKC6BSskUXtv7Nnj5p4rnwBqU0QNrFcal4cZ/s8LPC05n&#10;1XTFLMrSuGc3USrGzbPtBZgkaAfWdfDv7Rfj3+2dcTwXp80b6Z4euFuNSkjNtKlzrxt2QxrPEXIF&#10;pHK8DplWErTJIpMaGsT4P/Bq48cyLruurcWXhK3lZIyuYbrXriJij29k5+5bowInuADlgYozv8x4&#10;furRtG0rw/pttpGi2Nvp2nWaCK3trZNqKAPmkkdiXkdjlnkdi7sdzsWJNadFeV+L/hdpviXxV4S8&#10;XWjQ6brGia7pt/qt0E/5CumaX/pUNvLCijzLgTRQQxzM67IjJu8zZFHXqlFcPZeAdG0zxzd+OdNX&#10;7Fe6ro95pmr2cUara311c31veLqy4I8ub9wyT4UiUssh2uJDL3FFfIX7SXw+VGi+IOmQys0rw2Xi&#10;jMzyRqViisdF1CKBlIjG1BbT/vAM+Rtj3GR2+XNA1q88O61pevaew+2aTfW9/ArmVY5Wt5Q7W9x5&#10;DIxilAMcqhxuRmXPNd78aXtrn4h6tqunqv8AZeuWWga1pdwkD20V9ZX+g20gvo4pFRv3kgkLl1Db&#10;928bs10H7OulHUPiVaXYmEY0PSdW1R0IBM4mgGiCFCSMEG8EmcHhSMc5H6B0UUVxXiH4keBfC5kj&#10;1zxPpdtcQ3CW01jBK2oanDLLE06ifTdNEs6LtXJd4woJUFssobzD/hpX4efa/s32bxN5Pn+V/aH9&#10;nWX2TZv2/atn2rz/AC8fNjyN+P4M8Vf1Px78CviElvo2uappF8ZkY20mr2GqaNJp7EpdzxxeILuG&#10;3W0LeSqyFLpFkwI8uG2nw7xZ8AJvsS678NNXi8Y6LKGK2wu7Ce/VYEEM0lpqNoy215++ScMiLG6Y&#10;WNVlbc1fOtzbXFnPNaXdvNa3VtLJBcW1zG8FxbzRsUkhnhlAZWUghlYAggggGun+H2f+E98EEEg/&#10;8Jf4bwR1B/tmDmvov9qmSIt4FjEsZmVPEjyQBlMscUn2BYZXTO4K5VwpI5KtjocfR/w+OfAXgj7u&#10;R4Q8NcKoHA0aD0/M119fO3ib9o7wtoWtLpOmabfeIbe2vWtdW1S2uYLW2iSN0SaXRldX+2FczD5m&#10;gjYqCkjxyCQe1aH4s8NeJFV9B17StVc20d40NjfQS3lvbyoJEe7sg3nQkZG5ZUVlOQwDAivmD44f&#10;BrTtP05/GHgzS3tVtWkfxBo9hGz2iWbeZPJrdtbl8wpBwk0MCeWsWJAsaxSs/wAi0UUV7h8JtWsN&#10;ZtdX+FXiGS3i0jxb5txod5NFEG0jxesCx2F2soeF383y40WLzfndEhUATSbvJtd0XUPDmsajoeqw&#10;mC/0y5ktLhCsiq2w5jnh8wKWilQrLE+0BkZXHBFe0/s4aC+p+Pjq7R3ItvDel3l6J4oybb7ffp/Z&#10;dtaXMxXCl4pbiWNcgsYiRlVavviioY7m1uJbmKC6tpprOVIbyCG4hllsppIUuI4ruJCWjZo3V1Vw&#10;CykMBgg1NRRXwR8e/iRD4w1yDQdFu47nw74fkkb7VbSzm21fVpYxHcXZG4RSJbjMFtKIz96Z0keK&#10;VK+qvg/4Ubwf4C0axubY22p3yNrWrqwuY5hf6iA6Q3MFySY5YLdYLeRFVRujJ2lixPptFcZ8QfCF&#10;v448J6t4fkWEXU9uZ9KuZfLAs9Xtl82wuPPkimaNGYeTO0SbzC8qKQWzX5zaVrHib4d+JZ5rCeTS&#10;dd0m4u9MvoQYriJmil8i80+7jBeKaPenI+YblV0IZUcfX/hP9pHwjqVrDF4qjuvDupR2+65uI7S4&#10;v9FnnRljK2ZsxNcoZMmQJLFtQAqZXbBf2m28ZeEL0yrY+K/DV4YF3z/Zdd0q48pN4jWR/JmbCliF&#10;BJwSQAc1x3jH4x+B/CWnTzR6zp+u6oEuI7PR9HvYb2ee7gZIzDeXFn5kdogZwXefBKiTylkdCh+Q&#10;PhX8QdX0f4kW2p3d600Hi/WVtvE0bTW+n2d3JrN4wGp3CiPyYzazzm5UqiYUPGrxpI1fopRX5x6r&#10;4Q1Xxj8YPFHh7S1M8134v12a6u4ttxBptg+ru93qF2+5QBArgOhYFpMRLmRlU7nxS8ZaHbaVp3wx&#10;8A3F1/wiugGVdXvlu0ki8S6kJluN8kkSAzRwzB5S4YQySsGjiEcEDt4PRRVi2trm8uLezs7ea6ur&#10;maO3t7a2jee4uJ5WEccMMMYLMzE4VVBJ6AGvqvQtG8MfA/Rn1HxbqjW/xJ8QaTcJpEGnWVvrdz4V&#10;trsG0W9gtZnS3kdHy08ssqrL5ckFvvRZWl1fDXhD4a+ObuC88TfFe/8AiFqQ1S6t7LTNRv5fDSTC&#10;4jSZrSy0DUX+3BWdt6vZyxxtgIqjy3Feja18AvhxqOky6fp2kHRLsRyCx1W1vNQurm1mZxKJJ47y&#10;dluEJAVklOdjERtGxDLkfCb4M6l8PPEur63e61Y6lbzabLpGnRWltcRTzQT3kN3JeXqysFhdfICL&#10;CjTBgxO9doDfQNfI37Vf+r8A/wC/4r/9B0yut8cpt/ZssByT/wAIh8PW9sNcaY4HHpmvm/wRovhn&#10;RtIk+IHj21mvdMSeW08J+GBmFvF+rW4xczySkg/YLNignkCGMyfu2LMpt58vxp8UPEvjENYPONG8&#10;MQgQad4W0kJaaXaWMXl/ZLW4W3WP7T5XkxMplG1GyYUiU7B5vRRRXqXhv4yfEPw1Ipg8Q3Wq2wZS&#10;9hr7yavbSKsZjjjWW5bz4VXOdtvNGCQM57/Rvgz9pLR9YuLbTfFGj3WjXlwLaGO/0tbnWLG5vGhb&#10;zQdPhQ3cIllCR28US3JJkAd1Clz9M0V+ZHxR8Lz+EvHXiHTJLWO0tJr+41LR0giljs20fUZmubFb&#10;MyqgZYVJtnKAqssboGbYTXIT6pdXOm6fpL+Utjpk1/c28aQxo7XWo+ULy5mmUb3dkggjG5sKsahQ&#10;PmJ+nv2cvh0LueTx/q9sr21rJPZeG4ZorhDJfIQl1rcW4LHJHFl7aE/vF83zSQkkCtX2RRRRRWRr&#10;uv6N4Z06bV9d1C20ywg4ae4YjzJNhcQQRIGklkYKSsUSszAEBc5r5V8SftQ3BkeLwh4ciSJZYSl/&#10;4jkaWSaEwfv420vTZEETCQ4R/tkgKrkoC+E4K7/aN+I9xP50L6HYR7APslppZeDdwPMLX8s8u7j/&#10;AJ6Y56dMbmk/tO+L7aa3Gs6JoOrWkSSi5Fst5peoXTmNxFJ9r8yeFCHKlgLQhlBAClt4+l/AfxX8&#10;J+P4/K067/s7V0CCTQ9TeCG+djE0ryWKhiLmNfLcs0RLIoBkRN6g3PiP4C074geHLrTbmCNdUtob&#10;mfw/fs/2d7HU2hPkrJcKkjfZpWCLdJsbcnIAkWNk+H/hZ4rufhz4+hGqB7O0luJvD3iS2m+U2kbX&#10;HkPNMpyA1rOiyOQC21XUfeNfTv7RHjN/D3hKPQLKXy9R8VvPayuA2Y9EgRTqe1lIwZi8UGGUgo0u&#10;MEZHlH7O3w5OrakfHWrwMNO0acx6HDPbwSW+papsZJrz9/uO2yyrROqD9/tZJVaB1P2PrGsaX4f0&#10;y71jWL2Gw02wj8+6u5ydsag4VVVAWd2YhI40BZ2KqiliAflvxf8AtOJFO1r4J0aK6SKUq2ra+syQ&#10;XCI8iMLTSrSSOQI4EUkcs06sASrwA815rc/tG/Eme4knjn0WzjfbttLbSUa3i28N5bXbyynd33ys&#10;PTFb2m/tO+MLee3OqaJ4e1K0QSfaEtUv9OvZ8q3lFLp5riJNrFc/6KdyjbgE76+jvAHxh8J+PjFZ&#10;W0smla+0bM2haht86XybdZ7l9Nu0HlXMakvtGUlKxs7QogyfVKKKKK5Dx54PsvHPhfUvDt4Uhe5R&#10;J9PvTDFNLp+o27eZa3cPmKSM4Mc2wq7RNJGrKHzX5iajp95pOoX2l38P2e/0u8ubC9hEkUvk3dnM&#10;be4j82BmRtrqRuRiDjIJHNS6xqc+t6vqmsXSRR3GrajfancxwB1hSe/umuplhEhZtoZyFDMTjqTX&#10;6A/Abw3N4c+HWmNcrKlx4gnm8SSRPJbyLHDqEMcWnmJoCwxJaQ28xViXVnKttIKj2SuA8b/E3wl8&#10;P4411y8lfULiL7TaaRp8P2nUbmATiBptjMkcSZLbWnljD7JAm9lK18w+Kv2mPEt/Jc2/hXTrLQrI&#10;gR29/eRrqWs/u7netyqSf6JF5kQVXhaGbaSxWVjtZfB9f8W+JvFMxn8Q67qWrMbiW5SG6uXa0t5Z&#10;/wDWNZWCkQwA9AkMaqBwABxXOUUV1/hfx34r8HSrJ4e1q9sYhM88lgZTPplxJIqxyPcabNmFmZEV&#10;TJs3gAbWGBj1O+l8LfGO2aWwstL8GfE6Ex7LBZ4bPRPHs1z890sNxKsSQX8lyzmFZ3Lv5iJJLMCZ&#10;ba1+zGP+K+1Yf9SjqAx/3GLCsvxDqT6r+0RBdP5O6L4heGtO/cb9mzR7+10iPPmc79sA8ztv3Y4x&#10;X6AVx/j/AMKnxr4R1bwwl8unPqK2RS8a3N0kTWWoxagoaEPHkOYthIf5QdwBxtPk/gL9njw/4aux&#10;qfiS4g8WXqRAQafc6fEui20kqBZnltLhpftTLysbSgIAS3leYEZLXjT4W/BKxt7u510WHhC4vhc3&#10;kV3Z61Jpty32V1ubtNG0a4kkt3OCE8i3s24ZVjQMyY8y8O+MvAsttrHw38VfEDxN4x0DxPJYW9nr&#10;2paY+kafocyL5scg1LU7ya7RBMlrtE1uLeKSPey+S8rHxTxz8ONd8ESx3FwE1Pw5eyL/AGL4nsCk&#10;2l6nBPD9qtD5kTOIpXiy4idvm2uYmkjXzD57RRXR+EvEt94Q8R6T4j08K9zpdyJDC2zZc20iG3vb&#10;RjIrhRNC8kRcKWXduXDBSPXfiz4c0TXrGP4t+CZ5LnRNcvBH4k077OqXGga1Iq75b1INwjMzkef5&#10;hx5zpJHJLHcx7fpr4Dk/8Ko8Kcnj+3MZ5GP+EkvTge2c/rXr1fN37SnizU9E8N6PoGnvNar4pn1B&#10;dQu4Z1jZ9O0yGFbnSygUuUuGuYzIyyJ8sZjYOkrgeZ/A/wCMVj4Xt/8AhEfFMpg0V5prjStW2yyr&#10;pdxcHfNY3UMW4/Z5X3OsiLlJGbeCjlo/rP8A4T3wMY2lHjPwmYVdY2lHiPRzGsjgssbSCbAJAJAz&#10;zg46GuN8QfHP4beHxcR/26NZvIFgIs9AhfUjOJyh/wBH1EbbIlFbdIDdAjayn94Ap+QfiP8AGPxH&#10;8QGeyIOi+HCYGXQrW488TyQ/vPO1K+CRtOfM+dE2LGu1DsLr5jeyfs3fD5olm+IGqW6Hzo5bLwwD&#10;LE5VPMktdW1J4NhZGJX7PAfMBK+fuQo0bn62qrqOn2mq6ffaXfxefY6lZXNjeQb3jM1peQNb3MXm&#10;RMHUsjMNyMCP4SCAR+Zfjbwrqfw58YXWkfabhJrCeDUNF1a3+02ss9pIRcafqFtNtRllQjZI0RIS&#10;eORUdgoavovwL+0tam2Sx8fWkyXay2dvBrej2avbywGIRXN5rFk0u5JFZfNdrONw4dljgj2ASe/6&#10;X8R/AWsw20+neLtAkNyrtDbz6jbWN+fKdlfzNNv2iuI8bGIDxDK/MAVYGote+Jfgbw9ZXV7feJNH&#10;me0gEo07T9Rsr3Vrpn+WOK00+F/MZnYhQWAQcs7KgZh8H+KPiXq2r/EV/HmmT3FrJYXsX9gQztJG&#10;bfSbImO2srqGGVgFuIy7XkMcpR2llAJV6/RTQdUGuaFoutiBrYaxpGmaqtu7eY8CajZJdrF5mF3b&#10;d+M7RnGa1a+GP2kbOS4+I+i29jatNeah4Z0qOOC0t991e3c2sXtrAipCN0srbY406scKg4AFXNev&#10;NM+DPge88D6XeyXXxD8WWtpL4pvLY2/l6DaywAtp28eYNwhklitwD5hEsl3uhDW8Z+YqKKK+jfh9&#10;4DsPBUUPxK+J8s2hW2kTreeGvDkytba7q+q2Uytb3H2CQpLiOTY0UHylj+9maO2QmXrY7nwJ8SdX&#10;1C58SfGjWv7I1DOpJ4Kvo38IWGmJHep9h064u72WXT7l4EYRt9nXzZDmYSfK5r2iP4H/AArjiuYU&#10;8JW7R3KxiRn1PXJpFRJPOU21xNdNJFyAC0TqWHysSpIPk+lfs4XuheNtE1qw8R2s/h/StXs9Y23d&#10;tMusobDUPtltpwih/cShlSNHufMi5LMIOArfV1eDftHf8k3l/wCw3pX85Kzf2Xf+RG1Qf9Tjef8A&#10;po0+vk3wJ4StPE17fXOtaoNC8K+H7RdT8R6w0cjtFbGdYbfTbEqjqby6YlLeNwc7XZFlZRE/YeIv&#10;jFfi1GgfDuyXwB4XgwiJpJjg1zUjC0SW+oajqsAEsc7RwR+YYZTI2XWWe4Vga8UooorsvD3xB8a+&#10;FhAmheJNVsra2WVYbBrg3elxCeQyS7dKvhJbZLMz7jFkMSwIJJr6G8N/tQyhli8X+G43VpZWa/8A&#10;DkrRmKHyR5EQ0nUnbe/mBi8v21BtIwmVO/6w0jVrHXNNstX0yWabT9QhS5spZrS8sXnt3J8udbe+&#10;jjkCvjdGzIAykMuUYFtCvhr9pfw1/ZvizTvEkKoLfxJYeVckSTPIdU0ZUtZZHVhsRGtntVQK3LJI&#10;So6t4Paa9qNloeseH7aXytP1670e71MI0qSXP9iC5NnbSFGCtDvuTK6OpzJHEwIKc+gfBvwBH4+8&#10;WR29/DNJ4f0iE6hrZjea3Eycx2OnC5iRwrTy4LKWRmhScxyK6qa/R3r7k/UdD/PqODRRRRUVxcQW&#10;sE91dzw2ttbRSXNzc3EiQQQQRIZZp5ppSFVFUFndjgAE5AFfM3i/9pjQ9PZ7TwdpsmvTbJB/at/5&#10;+naXHI0UckDQWjqLm4UMzpMki25BT5GkVgw8lvP2k/iLciLyY/D2nbBJv+xaZcP55YgqZf7QnnGV&#10;xhdm0c/MGOMOs/2lPiJbK6TQeHNRZnVlkvNNukeMAYKJ/Z9zApB6ncpPoQK+hPA3x78JeL7q30y+&#10;jl8Mazcu0cFtqFxFPptxKWcwwWmsKsYMhRUws8MRaRhHH5jbc+w6tpGma7p15o+sWcOoaZfwmC7s&#10;5wxjkQkOCGQq6MrAOkkZVkYBkYMoNfnFrek698HviBDHFOJbzQ7y01TSr7y721tNY06T5496o0Tt&#10;DKnmWt5HHKVyJoRIwBY/cviP4laPpXw7fx9YSwzxX2nwyaDbTvayPc6rfL5Vpp9zDBcAM8Eu77dD&#10;DOXjSGfGWjNfFvwo8EXXxM8ZvJq73F3pdnKda8TXt0988moma53Cwlv4vm+0XshcszzRuY1nkRy6&#10;YP6IAWOk2IH+iadpmm2mAP3VnY2FhZw4GPuxxRRRr6hVUdgK+d/G/wC0foOizXWmeFbIeI7yA3EB&#10;1KSfydDiuEBRJLd4wz3iK4+byzGjr80czBg1eM3f7SXxGumjaFfD+niNSrrZ6XK6yktnfJ9vmnOR&#10;0+Uge2aktP2lPiHaxsk9t4b1BzJvE13pt2kirtA8oCwuYUK8Z+ZC3P3sYFe5eCP2hvC/iW5j03X7&#10;c+FdQlMgiuLm7jn0OZURCqvqLCIwSOTIQssQjAUfvmd1WvoOiiiiq93aW9/a3NjewR3NndW81tdW&#10;0yB4ri3mjMM0MqdCrKxDA9c4wa/Mf4ieDZ/Avi3VNAkEzWccv2rSLqY73u9HuWLWMzSiOJXkUAwz&#10;siBPNSQLwK5/VNb1DWYdGhv5mnGg6Qmh2Mjs7yjT4b+4v7eF3ckkRm4aKMdFjVEAAUV9UfsveGnV&#10;fEXi24t2VZUh0LTLgyMN8auL7WAIfuldwtAshB5DqDwwr64rD8ReJdB8J6a+r+ItSt9L09JYoBPM&#10;s0jyzztiOC3tbZXllcjLlIo2YKrOfkVmHy94j/ahkyI/CHhtAqyxP9u8SSM/mReW3nQHStLlXYxf&#10;YVlF4RgEFMsCvz54j+I/jnxXG8Ou+JdSu7SSCO3msYXj0/TbiOKf7XH9q0zTVht5XWQhvMkjZ+EG&#10;7CIBw9FFbOia/rfhu+TUtA1O90q+UIjTWczxedCs6XAtrqIfJNCzxozwyq0bYG5SOK9rh8feG/ii&#10;tpoPxNsrLS9dNodM0b4jWBa0+wTFontF17TgywvC8wmaWQusMfmny47bdJcJxGh+HdS8KfFrwz4f&#10;1ZYRf6b418MRym3mE1vNHLqltc21zBIMExyxOkiblVgGAZVYMo9K/afu538Y6FYM4Nra+GY7uFAq&#10;/LPe6rcw3L78bjuW3iGCcDHGMnP1l8Pv+RC8Ef8AYoeGv/TNDXYdCDwcY4IyDzxkdx/OvlTw1+zD&#10;p1rfvceKdel1eygnb7Lp2mW7act5EksbxSaleO7yIsiiWOW3gAYZVkuQQVr0/wAS/DD4PKo1XxDo&#10;Ph7RbdI47MXK6hL4W08Md7RBo9Pntbd5Tkncyl2AAJIAA8Fs/E/gP4c+IBaab8RPFPi/wckWq6Td&#10;+Ck0qHWNHSC4QrdRvfalc21lJFJcu86S2NqwddyF2SRml4v4ifC+KwgTxl8PnfxF4D1NJLxZLATX&#10;k/h7ZG1xPbaiMNKLeNQ2JpgHiwYrnbIFebxCiirFvcXFncQXlnPNaXdpNFc21zbSyQXFtcQSCWC4&#10;t54iGR0YBkdSCCAQc19J699g+N3hCLX9Ljn/AOFn+EdLtrbWtGSSJ5PEOkQSZuNQ020UIGxJK86r&#10;CodGZrYpKXtXPVfssW6raeNLnzo2kludCtzbAt50K28V3Is0nGNkhkYLg9Y2zjjP1nXnnxV8WXPg&#10;zwNrOtafLHFqgFtZaW8sPnKt7e3C2/mhGR4y0MZknVZV2MUCsDu2n4x+EHxPbwP4ov7vXJru70fx&#10;GANenCreXwvo5HntNXkeY+bKVkllEyiQFlkZ8SOqKfuCz+IngK/t4p7bxj4ZZJrcXixy6zYWtzHD&#10;5PnM9xaXLpLEVTJkWVFKHcHAIIGVq/xd+G2iiA3fjDR5/tPnCP8AsmaTXWUwhd/2gaItx5Wd42eb&#10;t387SdrAfLvxO+P114ssJtA8K2t7omkXO5NQvrqWJdW1S0kt0VrAwWxdLWIuZFlCTyNMgQFo0MkT&#10;858EfhzP408S2+p39ozeF9BuYrrUJZooXtdQvYCs9rouy4V0mDkq10mwgQ5VihljJ/QuivONd+K/&#10;gnw54j07wtqeqxpqF/JsuJ4zFJYaIZOLUa7dlwIPNbAAwdgIkm8qIq59Dt54bqCC6tZorm2uYorm&#10;2uIJElguLaeMSwXEE0ZKPG6sGRlJBByDXkHxP+DeifECOfUrYrpXixLVYrbUlyLS/e3AFvBrUKqS&#10;67AYxPGBJGCpPmpGIq+FvF3grxJ4I1BtN8Q6fJbMzzLZ3qbpdP1GOFgGn0+7ACuu1kYqcOgZRIiM&#10;cDk6K99+BHw5vfE3iSz8S3gvbLQ/DV5a6nBdRwbV1PWLK6We0sLeeXA2IyeZcugcqAseFaVXX779&#10;ycepJ/nXnnib4reAvCf2iPU/EVnLfW5vYm0rS2/tTUftliv72xmgs9628pb92n2tol3cMyhWI+IP&#10;EvxIFxL4utvB9lc6Bp3jLU7y/wDEF3d3ovNa1dJ9QuLuOzaWFUitLXbOVNtCrOcuktzPG+2uO8Oe&#10;EPE3i64Nr4c0W91WRTtmkgjCWdu3lPKgu7+cpBCWVG2ebIu4/KuWIFetad+zf8Rb20FxcyeHdImM&#10;zRGx1HVJpboKoyJmfSYLqDYc4AE2eOVHGbv/AAzH48/6DHg//wAGGs//ACBWxp/7LniCQwnVPFOj&#10;WYLyif7BaX2pGNFjzC0X2j7JvLP8rAlQo5BY/LTvFurWPwSE2j/D7wxrFjq14ZLC7+IHiexec38M&#10;TC9ks9CM8aW0uxpIlldIEiPlqWimJjmX5hubm5vLi4vLy4murq5mkuLi5uZHnuLieVjJJNNNISzM&#10;xOWZiSepJqvXoPhP4o+N/Bggg0XW7g6dBIjDRr7F9pRjFw1zLbxWtxkwLK7uZTatE7Fid27BH1h8&#10;J/jdqHj/AFeLw5qXh2K2vk02+vrjVdMuJ2sf3FwqxB9OnV2gjKSJGZGuZMyYwB5gCfQ9fFX7UepS&#10;S+IPC+klk8ux0W61JIxFhlfVb37NIzTZ+YMLNdq4+XBOTu47rx9fRab+zhoNncyyzy6z4f8AAtlZ&#10;yOIgUmKWuuCJtuBsjgt5I0IGcAbsks1fFMtxcTx20U0800VnCba0SWV5EtLd7iS7a3tkYkIhllll&#10;KqAC7s2MsxMFFFFFWrOzutQurexsbea7vbuZLe1tbdGlmnmlbZHFFGmSxYnAAr70+Dnwbg8DwRa/&#10;ryQ3Pi65gYKiuk1v4et54zHLa2kiEq9w6sUuLhSQAWiiJjLvN71RXi/xn+GH/CfaJFd6TDar4p0n&#10;c1hLJmJ9SsdjNPor3G4Iu5yJIHmBVZAVzGs0rj4U0Lwvquu+J7HwnDbTW2rXepHTZoLiCVJbB4ZG&#10;F/JeW7Dev2ZEkeZcbgEYYyMV+n+h6LYeHdI0/Q9LhWCw021jtbeNQgYhF/eSy7Au6R23SSyYy7Mz&#10;E5JrUoooor88fjp42uvFXja/00M6aR4VurvRtPt2jSNzdwSLb6zeSlXfcZZ4isbAgeUkeUVy+fFa&#10;9u8N/AD4ieIbV72Wys/DcOVEUfiSS6sb25/eSRTbNPghmniKFORcRxbgyNHuUkjb1T9mjx5ZQ3E+&#10;n3mgax5KxGGzgvLm01C63squsSX0SW6lcs533Sgqpx8xCnweaHVNB1Ly54r/AEbV9NnilCSpcafq&#10;NjdRETQyBWCSxSKdroeCOCO1fevwW+Kx8f2E2kawix+KNHtY5rqWJFSDWLHetv8A2pHCnEcqsyrc&#10;xqAgZ0aPCuY4vnz9o3wumieNotatoPJsvFFkLt2H2ZYjq9iRa6kkEEIVlzGbaeRnB3ySuQxO4L5B&#10;4l8U614vu7C81qf7Vc6fpGmaHbPh2ka106Hy1knmlZ5JZppGknmkkclpHbG1NqL+j+jWeh/DLwLZ&#10;Wl/eQWWleG9LT+0L92n8qa6kcy391HFK0j77q5kdooELNudYo1+4tfn18QfiDrXxC1p9S1JzBYQG&#10;SLSNIikdrTTLRnBwMgeZPJhTPOVy5wAFjWONNjwV8GvG3jm0Opada2em6UwmW31PWriS0t7yaF40&#10;eK0igjmncfOSJhD5XyOnmb1KnvL/APZj8Z29pHPZav4f1G5WzkmubPzr60kN5HuK2VhNNCY5A4Ch&#10;ZZ2gG44YKo3nwrxB4b1zwrqLaT4h0y40u+WNJhDcBGWWCQlUuLeeEtHLGWDLvidhuVlzuUgZVtc3&#10;Fnc295Z3E1tdWs0dzbXFvI0U9vcQOJIZoZIyCrKwDKw6EAjpX6c/DnxY3jfwdo3iGWK2gvLuOeG/&#10;t7aQvFBe2dy1nPtQktGsmwTRxuSwR1BYj5j29FFFFfH37SngPypbXx9p0JK3DQ6Z4iWJZG2yqvl6&#10;XqbhEIVWVfssju4UMIFUEuTXBfBv4QzeOL4a1rsVzbeE7FkkGY5oT4iuFmZDY2dyQoECMjLdTRsW&#10;BHlJhmMkP6AdeT1/zjjkdDjim1w/j7wBoXxC0c6ZqyNDc25km0vVoFQ3mmXLgBmiLDDxSbQs8BO1&#10;wARtkSORPzx8Z+A/EngLUEsPEFl5SXHnvp9/A/nafqUMEnlyS2c4HUZQvFIqyIGQui71zxtFFFFK&#10;CVIIJBByCOCCOhBr6P8A2cNRa5+JOsXOo3Uk9/qnhzV3M87mSa8v5tXs765kldvmZ2VJZGJzk5Pr&#10;XI3KCz+PJ+2PHbRr8VobqWaSSNIobWfxWt0s0krHCgRsGYseBnPSv0Wrj/Hviw+CPCupeJv7Lk1d&#10;dPexRrNLqKxDLe38VkJJbmVZCqqZOBHC5JIG0KWdPibxV8fvH3iSF7S0urfwzYvJKdmgia31CSEz&#10;LNbpNq0jtMrRhNpa18kOGcOpVgo8UkkeV3lld5JJHZ5JHYu7u53M7s3JJPJJ61HXsHw1+IHiXSpY&#10;/C39hP8AEDw1drcu/geezGpLJIh+3i506I29yyeVLH9oePyniP7xiiyESp7Pq/7N+la5b22teE9S&#10;1Dw0moWlte/8I94is5JpbFrpFmazmm8wTwPCpKSRSiZvMBHmY5rnB+yz4mYZXxJozDOMi11AjPoc&#10;LwR3rL/4Ze+IPP8AxM/CZ9vtmt//ACvx+tcZ4i+B3xJ8OvMG0GXWraKSGNLzw9J/aguDNGHBi05A&#10;t6FU/KzPaqAR1KlSeK8M+Ltc8I3FzJpVwn2a/jW31bSb2CO90jWbNch7HVdPnG2RGR5Iyw2uqu4R&#10;03En6w+Ffxm+Hmn6Jp3hi5W88KtDNdm3jv2N7o0MuqavLdC0tNXiUzLChmLCS/UeWnyvPLt8xvpD&#10;TNW0rWrY3ujalp+rWgkkhN1pt5bX1uJo8O8Pn2rMu5QylhnIBHHNeV/Gf4b3HxC8PW39lGAa/oc0&#10;93paXErwxXsFxCFvtLErOIo5JzHC0cswwHjCFo0d5F/PO4t57See0u4JrW7tZpLa5trmN4J7eeBz&#10;FNBPDKAyOjAq6MAQQQQCKr1ZtLS7v7iGzsLW5vbu5cR29raQyXNzcSN92OGCFS7t7KDX1b8Nf2dZ&#10;nlj1f4hxRLaeQzW3hq3u5PtTTtI8QfWbqzKhFRFWVIreYsxdfMePy3hf69gggtoIrW1ihtra2hjt&#10;7e3t41igggiUJFDDEgCqqqAqqoAUAADoK4rxt8RvCvgGz+0a5eh7x/INvo1i1vPrNzFcSNGLiGxk&#10;ePEI8uQtNIyx/KVDFyqN0mia9oviTT4tV0LUbTVbCbaBcWkiSCOV4Vn+zXMR+aKZVdS8Mqq6ZAZQ&#10;eKwPHXgHw/8AEHSl03W4nSS3kM2m6naGNNQ0+Viom+zzSKwMcoAWaJ1ZWADYDpG6fCPxA+EXirwD&#10;I9xcwHVtBy7R69psFw9pBF9rFrAurIQfskr7osK7MhZ9kcsjK2PKqK734ffD7W/iHrQ0zS08iyt/&#10;Jl1jV5Yy9ppVrK5VXcZXzJpNri3twwaQhjlI0kkj/S/TtPtNJ0+x0qwi8ix02ztbGzgLyS+Ta2cK&#10;29vF5sxZnKoqgsxJPUkmsPxD428J+FI5G8Q+IdM02SOGO4+xy3KSajLBLP8AZklt9Kt99zKpfcC0&#10;UTYCsTgIxHx947+M2k3HiibxJ4HsLoa6mnW2kWniTXrfTZ10iztru4kul8OaM8ciq115ilru7d5P&#10;LeSFYYlZifCbTT9f8T6hc/YbPWPEGq3Hn3959ktr3Vb+bzJh9ovbryRJI26SQb5G/iYZOTXrmmfs&#10;6/Em/adby20fQvJUFW1XV4JluWJwY4P7DF4QR1/ebQexPStf/hmPx5/0GPB//gw1n/5Aq9Zfsv8A&#10;iySQjUPEPhu2i2/fsTqeoSljyAYp4LYD/vut7U/Cfh74GWEesQ+HNW8f+JxALhde1DSZ4PCPhmQX&#10;Zi02+cxpJEkxnMAWI3DTEoSstr5iB/mXxJ4m13xbqcmseIdQl1K/eOOATSLFFHFBCD5cFtb26pFE&#10;gyWKRooLMzkF2YnBrpPDfi/xL4Qumu/Des3ulSyFTPHA6yWl0Y43jiN7Yzh4JvLEjmPzY22E7lw3&#10;NfTPgj9o3XNW1nR/D+ueH9Mupta1rSdJh1HT7u50xbRL+6SykuLizmW681gXEnySRDjbjnI+u6+d&#10;v2mpXj8AaciMVWfxXp8Uq/30XS72bafo6Kfwrmvghfy6Z8FvH2owGRJ9NvvFV/E8UzQzCW18KWk8&#10;XlSryjAoCrryDyOlfHgnn+ztaiaUWzzJcPbiR1geeJGSOZogdpdVdlViMgMQOCagooooor6x+EPw&#10;HuJriDxN49sGgtIGjn0vw3dKvmX0u0SR3WtQHlIUJGLNwHkYfvlWJSk/2OB9OnuMYPHHTpRXJeOf&#10;CFh468NX/h7UCsP2pVlsr3yIriXTdQtzvtb6BZehHMcgR0Z4mePcodjX5seKvCmteDNautB1228i&#10;8gO+KSPe9pfWrMVgv7CZgvmQyYO04DAgo6rIroP0P+FngseBPBmmaRNGE1W43anrpV9+dWvFXzIQ&#10;Vlmj/wBHjWK13wsI38vzQAztn0Wiiiivkn9pnxpcwrpvgSz/AHcN3BDrmsTK7Bp4hcSQ6bp37uQA&#10;qHia4mSSM/MIGRlwwPx7Xpfgv4S+NvHMcd3pGnJa6TIZVXWtVlaz0wtEHVvJZVeaYeZGYi1vDIFk&#10;+VyuCR6VJ+zB40CW/ka74XkkaM/alln1eGOGXzCoWGSO0kaRNu0liiEE42nAJ8L8SeF9f8I6gdK8&#10;RaZPpl8Io5ljkaGeKaGVA6y213as8MqjO1jHI21wyNh1YD6W+AfxauTc2vgPxLeRvbPGIfDOo3c2&#10;yeGdSFi0CaaT5ZEdeLQswZWAgXeHhSPoP2nPDP2vQtF8VW9uWn0e9bTNQkhs1dv7N1Ib7aa+vk+Z&#10;YoLiMRRK/wAvmXLbdrMQ/wAkXPiXWLrw5pvhWa7kfRtK1K/1S0tmmnIW4v444mRoncx7IikjwhY1&#10;KtPOST5hx9yfs9eGhofw/ttRmi2Xvia9n1WRpLAWl0llH/oOmW8k7/PNCyRtd27HauLhtqkEu/z3&#10;8aPi7deML658NaHO0HhOwuWilkhkUt4jurWXAvJ5ISQbRXUNbRZw3E0mX8tIfNfB3w+8VeOrkweH&#10;9Mkmt45ES81S4P2bSrEGSNXa4vJBhmRZFkaCLfKUBZY2wa9d/wCGYfG3kZ/tvwr9q83b5X2nVvJ8&#10;jZnzPtH2Lduzxs8vGOd3avI/GHw88W+B52TX9JlitDP5Fvq9sDc6PeMzSeSsF/GNqvIsTyLBLsmC&#10;Dc0aiuIr72/Z38ZXPiTwndaHf+bLeeEpLSziumTKy6PfRu2lxPM0hLSwmCeIgIirEsIG5t5r6Coo&#10;oorwv9oDwWvifwXLq9rHnVfCfn6rCc4MulNGv9t22JJUQbY0S63Msj/ufLQbpGr43+H/AMP9a+IW&#10;tLpemIYLODy5dW1eWNntdLtHYhXcAr5k0mGEEAILkE5WNZJE/SfQtEsPDuj6bomlQrb2Gl2kVpAg&#10;SCNn8tRvubjyVQNLKxMs0m0F3ZnPJJOrWbrGj6Zr2mXmkavZw3+m38LQXVrOpKyKTuVlZcMkiMA8&#10;ciFWRlV0ZWUEfnp8VPhVqXw51ETRNLqPhi+nddK1UqPNhYgyLpuqbFCpcIudrgBZlBdApEkcfklF&#10;FFFFd94K1HUtT8e/DuO+vbu9+weIvCmmaeLqeSc2lhBrsb21jbmUnZCjOxSMfKueBivT/wBp0Y8e&#10;6R7+ELA/+VnUBX158Ptw8A+BwRj/AIpHw2Rnup0WDBroNWvJ7DS9Sv7ayn1G5srC8vINOgyJtQmt&#10;rd5orOAhWw8pARTtOCQQD3+JvEX7S3jHUTJH4e0/TfDUDCExzOo1vU4nTDTf6TeolqyyEYwbLIU4&#10;DE818+ahqGoapdS32qX15qV7OEE15f3U95dS+XGI4/NuLhmdtqgKuScAADjFUq7TwT448U+CNSN3&#10;4Zu2je8a3hu9OkhF3Z6okc4kitp7VsncTlFkhKTKrusci72z9I/8Ka0T4l6ZJ4gsNB1v4U64L2a1&#10;vtB1LTnk0uVoY/Oa5sbKdbWVUfzY0EsYjjVkdBbkgyHnB+y34lYOI/Euhu6rkDyNQAz0AYqhIB9c&#10;H6VTn/Zc8dLNIttq/hma3DlYZZ5tZt5pEz8rSQR2cqox7gSMB6mua1v9nn4l6Mokh06w1yMW81zK&#10;+j38ZaHyAWaD7Nqi2s0shAyqQRyFshRliFry22uPEXgvXYLmJdQ8P+INIminRbi2ktL21keMSKtx&#10;aXajKSRvh45YykkbbWVkYg/RHws+MvhXSdT1u98VWVzpOseJTp76vrOnQ/aNHv7vT0u5ZNUu9Kt1&#10;863ubhpl842wlSWRi/l243FvrLQvFfhnxMqtoOvaVqx+yw3rwWV7BNeW9vOFMb3liG86E/MqskqK&#10;ytlSAwK1V8beFoPGvhbVvDNxdS2UepQxeXdwxpI9tc2t1HeWkzRP99BJGnmIGVmXIDISGH5la94e&#10;1nwxqEula9p11pl/FlvJuUKrNEJXhFzayjKSwsyOEljYo2DgnBrFor6D+H/7P/iTxM8d94nS68La&#10;LhHVJ4Ixrd+FujFPbw2E7B7X5Ucia5j4zGyRSoxI+5NI0jTdB02z0fRrKDT9NsIFhtbSBSqIi5Zm&#10;ZmO5pHJLyyuWeRiXdmckmHW9e0fw3p82q69qVnpdjFvzPdSrEJJUge5+zWsZ+aWZkjcxwRBpHIIR&#10;WPFeW/8AC/Ph3/wjn/CR/brvzPtf2T/hHvKt/wDhJPPznd9g83y/K8v959o8/wAr+Df5v7qvhbxP&#10;4Q8Q+Dr+30vxJp/9m313Zx39vAbuxut9pLcSWscxlspZUUGSKRcMwIxkgAjO3rXw6+Ifg5F1HUvD&#10;+q6dDHHJI2o2EkV9BaxDEbtdX2jySpBneAPNdN3OM803Tfin8RdJuBdWvjLXpZPLMWzUr6XWbYIx&#10;Bz9i1gzw7uBtfZuHIBAJr6M8HfH3QvFSt4c+JekaTax6hPFFHefZhceG5cvvjTVrPUnmMGx1jImL&#10;Om47n8lULHpvE/7N/gzWS9xoFze+F7p1ULFBnU9KLecZJZnsrxxKGZTtCx3SogCkJ1DeKa3+zZ49&#10;07z5dJuNG8QQLctFaxW92dP1Ge1LER3U9vqSx28ZwAZIxdvtJwpcDdVNfAf7QHh/ToorRPFtnp1s&#10;GWGy0fxXHMsKsxZvJ03Sb12UFiT8sfJJPNVLn4bfHLxVbxtqth4k1WGxlkFvF4g8R2263eYKZXtb&#10;bWrtWG4BdzRrgkcnKkDX0L9mzx7qIhk1ebRvD0LXaw3MVzdtqGpQ2oK+ZeW8GmLJbyZBOyNruMsV&#10;wxQEMfWoPgDo3hPQrrUbPSm+Ini+3WB9NstWuo9H0F7wXv7md9PEio8MUbLJcW91cyLOI2RfL8zj&#10;x/xh4A+Ot1azrrNpqOraNYfZFh07RL7TpNIRLNF0+ybSvCekPGF2IRgQ2KkKWZgBvNeD3Ntc2dxP&#10;aXlvNaXdtK9vc21zFJb3FvPExSWGeGUBkdSCrKwBBBBGar1e0/U9R0i6S+0rUL3TL2IMIrzT7qey&#10;u4xIu1/LuLZlZcjg4au60r4u/EnRvO+x+MNXl8/yyx1WSLXNvk52eR/bSXHldTu8ornjOdoxvw+L&#10;fhz4umig8beDrfwpMZFij8QfDmMaXb29v5oEcOoeHroXEUiqZJpZ7uPfcFVjjSMhea+r/B3Xlsv7&#10;c8F3dt8QPDckcMiah4fUf2lC8scJNtfeHy73EcytMC0MfmOiAvKsWGVdzwb+z34y8SrFd6yV8Jaa&#10;+/nU7aWXWHCqwVo9FzGVBcBSLiWJtp3qrjGfsnwR4A8OfD7TpdO0GCYtdzCa91C+kiuNUvmUkW63&#10;VxFHEpSEMVijjREAy23zHdm7Svgb9pLUbW9+IiW1u0hm0jw/pmnX29NirdSzT6soiOfmXybqI7vU&#10;sO1dt8YrqC2+Cvws0ieRotRmt/DN1HZyRushh0zwo1tfsxIwpikuYEKnklunynHytY2F9qt1FY6Z&#10;ZXmo31wX8iysLaa7upzHGZZBFbW6s7bVVmOAcAEnivobw9+zhr80P9p+M9X07wrpUEMt3exrNFfa&#10;hbQ2suZvtUysLOBGhV5PP+0SCMbd8Z+YLS1y8+B/gjzbTw5o158Rddt7p5ItU1nUphoFnPEJIUik&#10;WxW3h1CKOaKOQxLbNFPHIcXfRR43r/iO68QziWfT9A0yJJbiWCz0Dw/pGh28IuSpMJbToUlmRAoE&#10;X2mWVk+bByzZ56tTR9H1PX9StNH0azm1DUr6UQ21rABudjyzu7EKiIuWkkchEQFmIUEj9C/hb8Kd&#10;L+HmliSZbbUPE94qtqeseUWEClc/2ZpLSgNHbofvPhXnYBpAFEUcXrNFFFYaeF9Aj8RS+K49Mtk8&#10;Qzaf/Zc+pp5iSzWm9WCzQqwidx5aKJmTzAiiMMEAWtyiiiiivyb1m11Cx1fVrHVmLaraale2upsZ&#10;1uWa/t7p4r1muELLIfMDEuGIPXNQaff3Wl39lqdjIbe90+7tr6ynCRyeRdWk63FtL5cwZG2uoOHU&#10;g45Br9UvDmqSa54e0HWpIRbSazomlaq1sj+YsB1GxjvPJWQgbgu/GcAnAJArZryj4p/CvTPiNpol&#10;j8nT/E1hCy6TqzAhJEDGX+y9TEYYvbOxJVgC0LkyICGljl+BtNvtc8A+LIruJVtdc8M6rNDcQM6T&#10;RC4s5ntL+xmltX2yRuBJDIY5MMhba2CDX1j8d0svGnwt0DxvpNus0VndWGoi5knjWex0nW4fsV5a&#10;PFFK0bSi7+xxTom9kdGwQqua+cfg/pH9s/Evwhbea8AttVTVzKkfmEHQom1lI2AIwJGgWLfnjdkA&#10;kYPrn7THjU3uq2HgazZhb6N5Wq6x8oAk1S8tt2m2+JYgwEFrIZd0UzI/2jayh4QRT+BPwjtfE2zx&#10;l4liFxotpeSRaVo80Enk6vdWm0yXt4ZVEctnE5KCNSwllR0lxHG0c32704x0yAo6YHTH0H09BRXw&#10;X+0d4mudW8cDw80YjsvC1pBFAAyMZ7vWLODUru6JCKwBQwQhGZseWWB+civnuvvH9maGaL4f38ks&#10;ckcdx4q1Ga3Z0KrPENMs7dpIifvL5kboSONykdQa+h6KKKKztX0fTdf0y80fWLOK/wBNv4vIurWb&#10;dskTdvVgykMrqwDxujKyOodSGAarlvbwWtvBaWsEVta2sEVtbW0EaQwW9vBGsUNvBDGFVI0RQqKo&#10;AC9KloornfFfhTRPGeiXOg69b+fZ3BWSORCqXVjdxqVgvrCYg+XLHuIBIIYFkZXjZlb87PiB8NfE&#10;Pw91GSDUYJLrSZJvL03X7eCQaffK4d4Y5HORDc7UYvbsxI2sUMke2RvPKsW1w9pcQ3MSwPJBIkqL&#10;c2tte27MpyBNaXiSRSL6pIjKehBr1bRtd+FWsFrHxf4Mm8NSXdwrHxJ4N1TV5I7PfcphX0LWprxE&#10;hVC5leLzXwAscOTx3l9+z9aa3pcmvfDTxhY+I7BzvtrC/McVwIxZ+ebSTU7Y7BdlyiiG4trYLv8A&#10;3jJsJbwbxB4V8Q+E7wWPiHSbzSrlt3lfaEXyLgKAzvZ3kTNFMq7lDNE7AE4JB4rt/gddQWnxT8Jy&#10;3E0cEbTanbLJKxVWuLzRLmztIVP96SWRI0HdiKk+NsUdj8V/FJso/spW50m8HkM0bC6udEtbye5V&#10;hyHeZ2lJB+8eK/RmOSKaOOaKSOaKVFkilhkWWCSNhuSSKRMgqwOVIOGFMuLa3vLee0u4Ibm1uoZb&#10;e5triOOe3uLeZDHNDPDKCro6khlIIwSCMV8t+Mf2ZrG7lkvPBGqx6SX8sDRtYa6ubBMsqu0GqRiW&#10;4RQuWCSRTEt/GowB4RZ/BP4mXerPpDeGbizkgNqbm+vLi0j0iGG5KkTx6nG7Q3ARX3Sx2jTSrhhs&#10;3ArWtNZfCnwEBb6m8nxT8RGKBri30nUm0rwdpzTwwXDJDq9kXmu5om8xA65idGKSwxSoQMe7+Mfj&#10;Vra40/RZ9L8IaTcLhtJ8I6RY6LbxOxDST21yivdRyuVG6RLgE9OASDwOq6/ruuGFtb1rVtYa2V1t&#10;21XUbvUHt1kbc6wm7dygYgFgvWsiivR/CPw/+JWrvBrHhPRdagaFRPZaxHcpoSlZA8fm6bqd7Lbi&#10;Q4DK3kOxAPOMjP1Bonwn8Q63u0z4r2vhvxDbf2ZK9n4r024vY/GNlfrHFaWdjeaoI7c3SQxmaVft&#10;MdwDLgu7rtWuP8R/suzb3l8I+JInRpYFjsPEcTxPFALci5lfVdNRxI5lAKR/YowEYguSmX8yuPgJ&#10;8VbG8dLTQ4bwW0wNvqOn63pMUMzRtuS5tvts8E6gEZXzIkYdwDXSjwJ+0p5aIt54rEaIFjjX4iWG&#10;1EVdiokf9p8YAAAArLtvgJ8V/EF/d3OtRWljczBrmXU/EGvQ38l9cFwpV5dLa+maUgli0qgYB+bO&#10;FPpmg/su2SBJfFHie6uGa1G+z0G1is0t70upLLqWoCcyxBd4wbSJiSpyuCh9Y1Kf4Y/BTSYryPS7&#10;HSHnEtrZxWEC3viLVV80XVxAl3eubiaONmUs09wI0+RNy5jU/Lni79obxt4hMkGjNF4T01klj8rT&#10;mFxqkqTQojefrEyBlZWV2ie1jgZd5DFyqsPLX1bxr4vnh0t9S8UeJ7iRZBb6a17q2tzOqL9om8iz&#10;LSsQBHvfC9F3HpmrXif4f+LvBtvZ3fiXSV0yHUHaOzL6jpdxLM6xiVx9ms55JF2gjcWQbSQGwTir&#10;kXww8ez6HaeJLDw7d6lpF6sUtpc6PcWOrzuJCQD9g0uWa4UoyssoeIGNgVk2MMVQsfiB460xrY2X&#10;i/xJClnIksFudYv5rJWjcOqSWE7tC6HaN8bxsrDKsCCRXvHgj9pbVLOSCy8c2a6na52nXdMgitdU&#10;h3GWUS3enx7LecBmijXyRAUjVnKzSHB9Y1D4N/Cj4gWNtr+hRf2ZBqSLc2+peF5ktLSdEhNuIm0u&#10;eN7eLYy/vo47eKTzFYOQ+/Pjesfsv+KLZydE8QaJqsK2zSMNQivNHu3uEDH7PBDELuIhhtCyPcIN&#10;zYYKo3HmrH4ZfHnw/ZXEekW3iDSbNXe7nttH8XafbpLN5ao0q2en34MshVFX5EZiAo7CoG8GfHvx&#10;Aj6Xew+Nb21mXzJbXWdfmj0+QRDIMv8Aa10kBIydu459OafpX7O3xL1B5Uu7HStCCRhkl1XVraWO&#10;di23yo10T7Y4YD5v3iKPRieK9p8NfsyeG9PnFx4m1m98QqpiZNPtIP7FsyRGy3EV1Kk0k8gyylDH&#10;LARt+bIbA4TW/Afxzu7NNO0fRLLw54fnSdP+EX8Kazo+kWSJd2EVhdrrUxuY5L+SaOJVnlup58nf&#10;t2xttr5x1TRdY0OeO11rStS0e6khW5it9UsbrT55IHdolnjiu1RihdHUOBglSM5FZdOVmjZXRmVl&#10;IZWViGVgcgqR0IrvbD4o/EbTbtL2Dxr4jlnUOANR1S41e2PmRmImSy1Uzwudp+QshKnDKQQDXSH4&#10;m6V4kdYfiN4N0fWzMiRXPibQYRoHi9ZSotl1KW4tiLa7eCH/AFNrJEkLFUDEAGnS/CuLxLbyar8L&#10;NYXxZZR+T9s0LUGt9K8V6I00Hn+Xe29yY4LhE+WI3Fs+15CUiVwjMKfhn4KfEPxNM8f9hz6DbxHE&#10;t54lhudIiVipcLHbzRm4kzgjdHCyg8My8V9e/Dn4LeHPAE66oZ59c8QiF4l1S7gjggslkLrIdLsF&#10;L+S0kbLHJI8sjkBgrRo7o3sVfLv7UmqrD4e8L6J5WTqOs3WqibtGNHsvsjRZz/H9uB6H7nUdDz/g&#10;d5vDX7OHjTVLu382DXbjWksVR1DGHV47bwglw3X/AFdwkjFe4T3r5Jr3fwf+z9438ShLnVYk8Jaa&#10;zff1iCX+1pFDSxSGDRFKyqUeMblumg3KyvH5ik10uueG/gX8OEntNWutV+IPiWO2FtPo9rqP2Wyt&#10;dRhEiTSXFzpJi+yfv4jFLBJcXE0QYHyX++fHPE/jVdeMttpvhnwp4Y0nasNvZ6ToGltqCwQ3Jntp&#10;LrxDcQtePcbNkc0sUsSybTmNdzA8NUkcbyukUSPJJI6pHGil3d3O1URV5JJ4AHWvtL4K/BT+xWs/&#10;GPjC2/4nK+VdaHokyjGkEEPDqOoxt/y9jgxRH/j3OGYG4KiD6iooorE1fw1oev3Gj3erafBd3Wg6&#10;lBq2j3LNNFcWF9BIsqSxTW7KxUsiNJEzFGKKXB2rjbooooor87Pj7bzw/FTxFJNBLFFdw6JPavJG&#10;yJcwLodtatNAzcOokikjLKSN6MvUEDxqv0Q+Afia58RfDyyjvFPneHbuTw2swaM/aLWxtYbiwkEc&#10;aJsMcE0dv1Yt5Zdmy5A9ornfFfhTRPGei3Oha9ai4tJ8PHLGVS7sLtARDfWFwynypkyQDtIYFkkD&#10;RsyH83PHngvUfAHiO68P38qXPlpFdWN/FFJDFqFhcZ+z3SRS8owIaOVNzBZFdVd1UOfsvTdXb4vf&#10;BPWfPtp73W10m+028t4R5cl34p0W1TUrCaD7PHCn7+YWtx5MShFMhh5C8/BdnZ3Wo3dpYWUElze3&#10;1zBZ2dtEu6W4urmUQ28Ea92d2VQO5NfbXxy8TxeBPAukeBdCd4ptV00aKGkMdxNbeGdNtEsbhZZM&#10;qRJcAxwK5iKsnnkFXCmvm/4VfDO6+JGtSwG4+xaHpP2ebXL1DH9qEVwzi3srGJt2ZpvLkCyMhSNV&#10;Z23MEik/RLSNH03QdMtNG0ezhsNM0+HyLS1gB2Rx7izMWbcXdnLPK7sXdizsSzEnSr5o/aa8R3mm&#10;eGdG8O26BbfxPeXUl/OTCxa10Fra5Wy8uRGZd880ExkjdCPK2/MsjAfD1fT37L1lfSeKfEeoxqf7&#10;NtNAjs7tvNQKL6+1GKfTgYCdz/u7e6w4UhQMEjeuftqiiiigj6dPc5yeeOnSsPw74a0Lwnpq6R4d&#10;06DTLBJpJjDEZJHlnmP7ye4uLhmlkcgKu6V2wgVAQqqBuUUVDc2tte209newQ3NrdQy29zbXEazw&#10;XEEyeXLDNDICro6kqysCDk/Svgv4xfBu48E3Euv+H4prnwjczfNGDJPceHJpXAWzu3cs72zMQtvc&#10;PyCRFMfM2PN4DRXpeheKfBUskieN/AtpqRuCEbWfDl5d+H7+1Vi/mTrotlJHpsroGjESRwW6DZmT&#10;zCxNel2nwZ8GeObEX/wy8cF7mOyikuNA8TRwnUILppczNeT2CxyQRqrLGClnMjOp2zMGBXyDxh8P&#10;PFvga4ePX9Jmjs/OMNvrFqGudHvCzyLCYb9BtVpFjaRIZhHNswzRrmuPtria0nguraR4bi2miuIJ&#10;UO14poXEkUiN2KsAQa+o/wBqTS4otY8Ja0su6fUNM1LS5IcAqkOkXUd1DKJVO072vXGABjaDk549&#10;7+Cd7c3/AMLvCU91I8ssdpfWSu5Zj9m07VrjTrOJWYk7Y4YkQYOAFwABgV6nXgPxC+APh/xbd3Gs&#10;aJcjw3rVwfNuUitUl0e+kETKZJLOMoYZpG2GSaNiDhnaF5HZz8w6r8DfiXpep2+mL4fbVPtkssdp&#10;qGlXME+mS+TGskjz3c5j+yqd21GvVh3kME3bTV648D+Evh80UnxG1R9Z10Rw3CeAvDEy+bE0ttHe&#10;28XifX2KrbI3zQzxWoaXDpNBJImTTJfjRrGlgW/gHQfD3gGwVbWMjTNNs9S1a+jtbcRRLrOrapE/&#10;2oqxkdJDCr/OQ7OSzN51qXi7xXrFsbLV/E3iDVLMyJKbTUtZ1G+tfMjB8uU29zIybl3HacZGTXO0&#10;V1XhvwT4s8XSBfDug6jqSGSaE3kcPk6bDPBb/apILjVLkpbRv5e0qkkqsSyqoLMoP0/4d+HfxVu4&#10;9Nh+Idro/jDQLnUJIL/SPEeq/wBpeJ9Dt9RkhW+1nSfECBpYtqQI5gt9QZXGR5QdvMWz4o/Zi0q6&#10;NxdeEtcn0p3NzLHpWrIb+wEkjB7e2t7+ErcQwx8pulS4kIwSSQSfH9T/AGefiZp80cVpp+ma5G8P&#10;mNc6Xq9pFBC5dl8iRdaNpIXwA2UjK4YYYtlRq2Xw3/aJ02zi0/Tm8R6fYQg+TY2Xj3S7S0iDHzG8&#10;u2g1JUXLHccL1561Tuvgz8avEmo2p8Q291cSKq2S6pr/AIpsdUjsbUSNIFaSK5urjylZnbbDE3JJ&#10;Ckk122hfsu3zmKTxN4ntbcLcjzbLQrWW7aeyUKx8vU9Q8gQyt8682sirgN82So9y0bwF8NvhVptx&#10;r32S1tf7NgE114l1p/t2pR7Ve3Bt5WXEMkomMXl2USGYlUKu20V89+NP2lNdvp5bXwTapounbYdm&#10;paja293rUjqQ8pWB2mtIkJzHtKykgbw6k7V8Qu/HHjrWGlguvFXia9F9OrNZDV9SNvLO8u+OOLT4&#10;nEQw5HlokYA4CgcCrd98NfHWmaBP4n1Pw5e6do1sUFxPqL2tjdRGW6S0jL6ZdSJdANI6hT5PIOQd&#10;vNc5/YOq/wBgf8JN9lX+w/7Y/sH7b9ptd39q/Y/7Q+zfY9/n48n5/M8rZ/Du3fLWfc3NxeXNxeXl&#10;xPd3d1NJcXN1cyyT3NxcTOZJpp55SWd2YlmZiSSSSSa9g+Gvxn8Q+Bp7PT72afV/CSyOJ9Kl8t7q&#10;zjmVEafR7qXDIY9oZbZpBC2XAEcknnL6p8SPhZovjfQ4fiN8L4Eme7gNxe6Jp9uYI9UigdoLi506&#10;wCqUvY2QrPbqo84qWQeeSJ/kOvt79nLx/LrWlXHgrU3ea+8PWq3ekzu9xNLPohnFvJbSO6sqizkk&#10;ijizLzHIkaRhYST9NUUUUUVxvi7wD4W8c2n2XxDpcNxNHFIlpqUB+zarYs8Toj217GckIz+YIpQ8&#10;LMAXjbGK+LvG3wC8Y+FibnSIm8W6V8gE2lWsq6pCSkYb7VoqtLJgyO6q1u8w2IXk8rIWvCqKK7Lw&#10;Z468R+A9RbUNAvPKFx5CX9jOgmsNSggk8xIru3ODkZZVlRkkUM4R1Dtn7H0K98WeJvDE3jf4ceLb&#10;26uL261u/vfA/i7+y9ZsotZuCqSaFYavALe4sIrZP31jC8vlODA0iQxySluN+C/xo8R+IvEaeE/F&#10;jrqk2qLdzaXqkNnZWlxb3FnZteSWd5FaCGIwNFDI0brF5gkIVtyMDH9Y1+bXxHkvvF/xa8R2ltbx&#10;JqF74oXwzZQCTyo5ZtPmTw3ZtJLcnCGXyUZyxCgsegFfRHxj8L678TPH/hrwjpkUMNlo2jS6zq+u&#10;yBni02PXL9raRLiNSoaUrYqba3Uh5GZiSsSNJH0sp+HHwA8Ou8EcF5r8sbiFJZLN/FWuyXbZCyTK&#10;u+CwVoFDEIIU2ZCyXDAS/Jfj/wCKnij4g3Mq39y1loa3Uk9h4ftHAtLaM7ViF3Mqo91KgUHzZshW&#10;ZzEkSuUrzOium8KeEtc8aaxb6LoVobi6mKmad9yWdhbbsSX2oXCq3lxJnk4LMcIivIyqf0S8A/Df&#10;w98PtMitdMt47nVXhK6jr89vEuo37ylHmjWQbmht9yKYrZHKrtBYvJukb0Ciiiiiiiiiiivkv4x/&#10;A3WdZ16XxR4KtoL2TVplOr6KJbDTWgvfLCNqVpLOYYnScrvuFd/N85jJmTzW8rzzw5+zj481W5Zd&#10;dWx8L2UTxiSe4urXVbuZHV9zWNppUsiN5ZVfME88XDgoXwwH3PpGmQ6JpOl6NavNJa6Tp1jpls9y&#10;6yTvBYWyWkDTMqqpbYi7iAB6ADitCsY+JPD41tPDX9taWdfkimnXRxewHUAkEEdy+61Vt6MYZFmR&#10;GAZ4w0i7kRyvyZ+034RW21DSPGlpCqRako0XV3QQoP7Qt4Wm02eTkSSPNbrJGW2kKsCgkEgF/wAL&#10;77/hKvgp8RPB13b3WoP4esr6902COIKgF5bS6zo1tbm0xLLKuo2s85Vwc71TLL8iY37N0cOm6h43&#10;8YXlysOm+HfC5jv4wkrztBdznVXnjSMHcI006TcvJJZcDg141pdnqHxC8cW9s5KX/izxC017PZ2r&#10;3C2g1K8N1qV7HaF1LRwI0kxQyD5VILDqP0lvdT8NeB9F09b++s9C0WxTT9E04XdzKY0SKJbSxso5&#10;LhmkkKRJyzMxCK0jkKrMN23nt7uC3u7WaG4trqGK5triCRJree2nQSwXEE0ZIdHQhlZSQQQQcVLX&#10;zR8X/gbe+L9VuvFnhm9tk1a4t4F1DSb5pIo9Qays2hjns77LKkzJHbwCGSNIjzI0yHIPiGkfs9/E&#10;q91GztdT0qDRNPnlK3eqz6no9+lnAgLSOLPTrmSWRyBtiQBQzlQzomXX7q8M+HNM8J6Fp3h7R0mX&#10;TtMhaKD7RKJ7mQyzNc3FxcSKFBkkkd5H2BVBbCKq7VG5RRRRRRRRRRWdrGkaXr+l3mj6zZw6hpt9&#10;CYbm1nDBHTIZSrIQUdCBJHIjBkYBlKsAa/Pv4n/B/W/AN3cXtpFc6t4TZlkttYSMO9ik0whjtNaW&#10;IARSK7pGs21YpSy7drsYk8corpfDXi7xJ4Pu2vvDer3WlzyACZYzHLaXQEbwx/bLC5DwTbBK5j82&#10;NtjHemGwR9jeEPit4I+K9ivhfxxpWl2Wq3Bgt4LG/Pn6dqt3PZtayXWi3cqhrS53vIkURkEy+Ynk&#10;zSvuKeTeOPhbN8JvEfh7xrpKX2teDtM1rRdQuRI8Tapps9lexTtb30sMax+XcOu23uBGFDMIpAG8&#10;t5of2mtMFp470+/jspLePVfD1q892UmEV5qFnez2sw8x/lMkVuLVXROilCR82T9YfCzUrXVfh34M&#10;u7QyNFF4f0/TX8xBG32rR4BpF8NuTlRNA4Q91w3GarfFHx8Ph34XfW47E6he3N3HpWlwO2yzW/ur&#10;aW4jnvyjK5hjSKRmSP53IWMNGGMqeNfCrVPjF8R4Li/1Hxm2leHYbxLdr630Lw8+q6jNGVa907TQ&#10;LdVgXynybx43CyeWqJJiYJ5P4/8AilqYt7zwJ4W1/WbvwzZNqGm3+u6rqcWra34rMt4xuZZtXjHF&#10;kRmK3jgIEsH+tLCQxp4TRRXc+Dvh34u8dTrH4f0maW0EwhudXus2uj2jK8ST+dfSDazxLMkrW8Ak&#10;nKEskTAV9lfDf4F+H/Bv2fU9aEHiHxIht7iOeSI/2bpNxF85/su1lHzur4K3U6h8qjRpC24N7rRR&#10;RRRVTUL610qwvtUv5RBY6dZ3N/eTbHl8m1tIDcXEmyIFztRScKCWxgAkgV+Yvj3xnqHj3xLe+Ir9&#10;BbLMI7axsEllmi0/T7cbYLWJpTyTlpZmUKrSu7hEDBBZ+H/gDWfiFraaXpa+RaQCOXV9Wkjd7bS7&#10;RmxvdVxvmkwywQAgyMDkrGskifTfjbxh4W+B+jR+D/AVjYP4sntIUvb2SKC4urOA7poNS8Q3Maqb&#10;i7k815LW2c7Y1feUSDyoZfkLXfEGt+JtQk1TX9UvNWvXDqJ7uUyCGF5nuPstpF9yGFXkdkhiVUTc&#10;dqit/wAGfEPxX4DuvO0HUWW0eQyXOkXe+50e8Z9nmPNYlgFkIjRTPEUlCjaH2kg/U99ongr9oHwr&#10;JrWhR2eh+NrMK14zJGt5b37QCGOw1+WCNXu7SZYVFrdhSyBfkAZbi2Pxhq2k6hoWpXukatayWWo6&#10;dcSWt5bSlGaKaM4O2SIlHUj5kkRirqQykqQT7t+z98Qn8NeIR4Vv3zovii7t4rct58n2HXX/ANGs&#10;3ijjJUJdErbzEpncIWLqiPu+8aKKKKKydc0DRfElhJpevaZaarYyFybe7hWXy5Ghe3+02so+aKZU&#10;d1SaJlkTJ2MDXyD8Qf2ctS00zap4FlfWLF5JZW0K5McWpWEPlq6rZ3cr7btd3m/KwSVVCKPPcsw+&#10;Zr2yvdNuZbHUbS6sLy3IWe0vLeW1uoGK7wksE6q6khgcMBkVUorS0jV9T0HUrPWNHvJrDUrCUT2t&#10;3bkB43wVYMrAq6OpKSRuCjqSjgqSD9n+C/Et58UreTU9B8dat4Q8fWenQ2utaC6Q6x4YureCfjW9&#10;P0DVN6p55MMcs1vIjwMCjxt5okn4Nvjh8QvB/j2/07xxHaXem2t89pqWjadZQW0drbS7Xh1DQrqV&#10;VuJB5ZWaFbuVhLG2CY2ZZI/tOviD9p/VprjxboWjefFJaaZoP2xIU8lpIL7Vb6SO789k+cFoba2Z&#10;Uc8LhgMOSei13TNXtvgT8O/BGjGHUdZ8aX1jNFp0AX7Vd6ffPceLHMKTlSqWjvaC6nP7tBkuwRgx&#10;7rwr8PfAXwZ0e08T+ML2zfXUCQ3GtXQuLi2tbu8Yf6F4e06NDIxRQQZViadkEr/uomaNPBfiN8ef&#10;EPjBbzSNEWTw/wCGrmOe1uIFaKXVNVtnmDBr+6AJgVkQK9vbsBteSOSSZGFeCUVo6Xpeo61qFrpW&#10;k2c9/qN7KIrW0toy80r7S78DGFVQXd2IVFBZiFBNfd3we+Ddt4HgTXtfjgu/FtxAQqjy57bw/DKu&#10;HtbKUZDXLqSs9wpxgmKI+X5jze80UUUUUUUUUUV4T8avhO3j2zg1jRNieKNKt2giimmEVvq2mqzz&#10;jTmeQbY5lkZmt5CyplnWUhSrx/NNh+z58ULy7it7nR7HSIZEdmv9Q1rS5bWHbEXRZE0qW6ny5AjU&#10;JC2CRu2rkj7O+GvgG3+HXh06FBfyanLPqFzqV7evCtqklzPHHbqILVWkKKkUUS4MjZYM2QGCjvqx&#10;NZ8S+HfDn2Y69rel6MbtxHaLqF9b2bTsJEikaJZmBZUMieY4GEB3OQOa8k/aC8Hr4k8ESaxboW1P&#10;wkZNUtyu9jLpUyqutQYaVI0AjSO6LlHbEHloB5jGvCf2avEZ0zxne+H5WIt/E2nP5SLCHLalo6Pe&#10;25aTqqC3N2CMYLFRXM+BvC1snxvsPDKXM4tdC8Y6r5E7pG88y+E5rjULZZ1G1cy/ZFWQr03EgHAF&#10;U/jb4kfxH8RteYtKbXQ5f+Ebso5YoIZIU0h2hvVzBy6veG6lR5CX2uoIUAIv2t8NPCdv8PPAtlY3&#10;7QWV0tvLrfiS6uJ4I4Le+lgWa+NxdeY8Kx2sSLC0ySBCkXmd2Ndro+uaN4gshqOh6nY6tZFliNzp&#10;9zFcpHMYUuDbTmE/JKqOjSRSAOuRuUZxWnXj3xh+F83xJ03S/sGpR2GsaHLePZLebzpl1FqIhW7i&#10;uWiR5I2HkxPHIisB8ysjbw8fybcfAL4pwTzxR+HYLqOCV41uoNc0FYblVkKJPAl1cxy7GHzASRKw&#10;BG5VPFfYvwr+HNv8OfD72TzxXutanLHda3exIFiedI9kFjZsyrI0Fvl/LaT5mZ5JMIH8tPTqKKKK&#10;KKKKKKjnhhuYZba4jiuYLiKSGeCaNZYJopVKSxTRuCrKykhlKkHJBBBNfGnxo+CLaY9z4t8FWX/E&#10;qYPca1oFsvOksoLzahpcQyTankywJkwnJjHkZW3+VqKvafqOoaTeRahpd/eabf24kFve6fczWd1C&#10;JYmgmEVxbsrrvRmRsHkEg8E19b/D39oGy1iNPDXxIt7T/T/+Jf8A22beAaTd29xB5MkXiGzk/dxi&#10;Q5WSZF8khxvjijRpDW+KHwItLq0vPGXw7KTxXKJqcnhuxWKa0urS4jM0114YltzjaQVljs1Uqylh&#10;AwxFbthfFFrHxB8FPhZ4nje8kudONr4dLT7RvcaXJZavLMAzkk3OlqYpC2SpJYAtgekfsxanFc+D&#10;NZ0proy3WmeIJJ/sjGVvsmnajYwm1ZNw2BZJ4bpgqtncGLAblJ9913VI9D0PWNbkiaeLR9K1DVZL&#10;dHWN500+0e7aBXcbQzBCoyOpxivkLwb8QvjV8TfEktroerWeiaankSanc2+hadcaToFq6eWHRtQj&#10;mnlnm2SGGB7hi7byCkKO0U/xI+IV34Dm1vwt4d8YeJvEPiTVha/8JHrerXsD2fh2VEd5rLwpY2kM&#10;MVpLP5xM3lZWBQiIfOUtD8qySPK7yyu8kkjs8kjsXd3c7md2bkknkk9ajorb0Hw7rnifUE0vQNMu&#10;9Uv3wfKtY9wijMixefczvhIYwzKGlldUXIyRmvrL4dfs52tl5GreP2W9vEkt57bw/Zzh9OiHkl5I&#10;dbnCZnkWRgDFBIIgYzue4jkKr9TW8EFtDBa2sEVta2sMVvbW1vGsMMFvAghgt4IowFSONFVVVQFA&#10;woFS0UUUUV8D/tAePZ/Enimfw3aSyJonha5ks3hWSZEvNchzDqV3NBIifNbvvtYtwcALJJG+2Yiv&#10;E9H0jU9f1Kz0fR7OW/1LUJhBaWsAXfI+C7M7MQqIigvJI5CIqs7kKCw+x7Gw8D/s8+H4b3WlXXfH&#10;Wq29zLbtbwEyzTQRrG1hpt1KhWzs0aYLLO482bLP5b7Et4/ljxl4+8UeO7xbvxDqJnigMn2LTrdF&#10;ttNsEeVpAtvaR8FgG2edKXmZQqvIwVccXRRXuHwR+JE3gvxFDpWoXco8L67cR295DJPDHaaZqM5S&#10;C31vNyypGFAWO6cOoMXztvMMaiT4+eBovCXjD+0tOgjg0XxQk1/aRRBVitdStyi6zaxo0rvt3vHc&#10;htkcY87yol2xGuD+G/iBPC/jrwzrcskENra6pFDfzXCTyRW+m6grabqdyUt/nLR280jptDfMBlWG&#10;VP6gUUUUUUUVwniv4a+CvGazvrmh2j38y/Nq9mBZauJFtfsdvM99b7WmMSBfLS4EkfyoGjIUCvn7&#10;xB+y7gzzeFvE/H7j7LYeILXp8gW5M+r6aO7bnQLY8AhSeC583v8A9nb4lWdxFDbWek6rFIV3Xlhq&#10;9vFbwBsZaVNV+zS4XPzbIm6cZ4zl6j8Cfihp8Us3/COi9hgt3uJW0/UdNuZNsaszRRWfmieWTC5V&#10;IYmLEhVyxwKvw08baj8LvFzNqNrew2FyU03xLpNwtxa3EUIkBS8NnIB/pFqxMkaumSpkiBTzS4/Q&#10;W10fwzdXsPimz0rQrjUruBLiDxFbWNjNe3FvPaCCGeHVYlMjo8BCKwcgoQAdvFWNc1WPQ9D1nW5Y&#10;nni0fStQ1WSFG8t50sLVrp4UZgcMwQqCQcE1+fHwV0Z/EXxN0BrmK7u4dOuLjxDfTxuS8L6ZGbqx&#10;u7mRt3yNem2R8/eL4yM5H2D8TfG+k/C3Sr3VrSwhuPEfim8L2tq7SmK7v7LToLB9Qv2Lbhb20EcC&#10;tFCV3sVUbPMeVPz01fV9T17UrzWNYvJr/Ur+Uz3V3cEF5HwFUKqgKiIoCRxoAiKAiAKABm0V6f8A&#10;Dv4V+IviLcTPYeTp+jWU0MWoa1epIYEd3UyWtjCnNxcLGTIYwyoBtEskfmRlv0H8J+FdE8GaLbaH&#10;oVqLe0gBeWV9rXd/dOP319qFwqgyTSYwSQAqhUQJGqIOioooooooooooooooryf4xfECTwB4Ue40&#10;+aBPEGqzrY6IskdvceTJgSXupNazsN6W8XAbZIolkhWRGRiK/O5NT1CPUU1hL25/tWO+XU11B5Xk&#10;u/7QScXIvXnkJZpPM+cuxyW5NfobryQ/Fb4Pzz2KeZda54fj1K0trRkkZNd04i7OlxS3KqOLuFrN&#10;3wuRuOQMEfMf7N+qQWPxDaxnMpfW9B1LTbRUVWiN3BLFq5a43kbVEFrMAwBO4qMYJIs+H7SXwl8G&#10;PirPNdS6Zr1/4ls/BVxatIqM50yeH7fp8TKTuZ4Lq+WYdDGpwetbH7MPh1LvX9e8SzIjrothBp9k&#10;JbVXxd6vIzS3VtdOf3ckUMDRMEUlknILKOG539onxa2u+Nv7Chlik03wnB9ji8p7eZH1S+jjudWl&#10;M0Q3Bl2w2zxO7bHhY4VmcGX9n/4gyeGvEcfha+YNoniq7ggjaR7tv7O1rY0NhJa28O9P9LkaO2nJ&#10;RT/qnaREiYN96UUUUUUUUUUUUUUUVDcW1veW89pdwQ3NrdQy29zbXEcc9vcW8yGOaGeGUFXR1JDK&#10;QRgkEYr4h+K3wHufDMV94l8JmW/0CKVri70grLLqOiWrLvaeKUljcWsRyGZj5saFS/mqsky/NdFF&#10;fYnwY+Lr+IXk8DePry1vjf20djo15qcCSHVvNQ2s+h6tNJmOZ50YCFpkBmbekkjyyRq1z9pTw3b2&#10;/g7whe2jXIt/Dl+dCt7YtLdBbHUdOXbcXN1OzSFkNjDGGckuX+Zt2N2z+zPr/wDaHg3UtCmuTLP4&#10;e1ZmggMSottperobu3RZUUby1yl65yWYZxkLtA+hL7T7HVLObT9Ss7PUbG48v7RZX9tFeWk/lTLP&#10;H51tcKyPtdFdcjIZVI5FfMX7QXxAttD0mD4d+HZIbWe5tYI9Yj06RIF0rQ44Qlnoiw26ARi5Tbuj&#10;DrtgUIY2jnFfOXh/4U/EHxNAt3pPhi/azaO2mjvL9oNJtriC8UyW9xZy6o8P2iMqMlrfeACM43Ln&#10;0Wf9mb4gxS20aX3ha5WeVopZoNS1AR2SBdwuLkXNnG5QngCFJHz1XHNbWl/su+JJZZU1vxNoen24&#10;jzDLpUGoaxLJN5gASSC7WxVEK5O8OxyANnOR7d4Y+Anw98NzC6msJ/Ed0m7Y3iJ4L20iLwtBIE0y&#10;KOO2cENuXz4pSrbWVgwU17LDFHBHHBDEkMMSJHFDEixxRRxgKsaRKMKowMKAOOAKfRRRRRRXgv7R&#10;mvPpXw9OnQvEJ/EOqWenOjT+Vciyt92pXc8EStuZd0EUMvBXEuG5ZQfgGvt5RbfAX4TCXyYx408R&#10;RKjuv2YXCa5d2rvD5zMbhJINKjJG0bopJAQBH9oLD4puLie8uJrq6nlubq5mluLm4uJGmnuJ53Ms&#10;s00shLM7sSzM2SSSSSTVeius8FeLdR8E+I9P8Q6c0p+yyKl9Zxz/AGaPU9Ndwb3TZ5Csi7ZVA2s0&#10;bbHCSBS6Ka+iv2gPDOl65oWi/FPw+rSpfRabBqUkNptW50++gL6Xqt9IpBjkiby7R/NUlt8SZXyg&#10;G+TY5HidJYneOSN1eORGKOjodyujLyCDyCOlfqv4X1n/AISHw1oOuFYFk1bR9P1CaK2l86GC5urV&#10;Jrq2R8k/u5C0ZBOVIIbkGt2iiiiiiue8ReEfDXi21Fn4j0ax1aKMSCF7mMrdWokdHkFlfwlZ4d2x&#10;N/lSKWAAJI4r5/8AEP7MOhXUjzeGPEF9o7M13KbLUoE1WzDSENaWttcRmCaKNDlS8puHIKnkqS3k&#10;2pfs3/EawthPaHw/rMhlWP7HpuqSRXIXBbzy2sQ2kO0YxxKW5GFIyayJfgD8Uo4kkXQbaZnJ3wQ6&#10;zpAliH+2ZZ1Q/wDAGauKtn8VfDTxRp99cadd6PrmkXAu4LbUraeGO6gDvazIdpQy204EsLvDJh1L&#10;hHHWv0M8N3fhP4i6R4f8Yf2To99drFBNBNc2Vve3uhalbsst1YQ3t3CkqPb3AO11VQ5Cyp8jIT3V&#10;fmz8Rp7vxn8WNfgsIIfteo+JYvDmnxLcRiK4msnj8OWcn2hyFUTGFXJJ2ruPOBmvvXXtQ8L+ANFX&#10;X9RjSz0/w/pK6PpkNvGstzFaStEqaRpauQ7tO0Fsu15No8pXcqqO9fnp8QPiDrXxD1ltU1RvIs4P&#10;Mi0nR4ZZHs9Ktm2hlQvjfNLtRricqDIwAAWNI44+DorpvCfhPWvGmtW2h6Dame6nIaaeQullp9qG&#10;Anv9QuEVvLhjBG47SzEhEV5HRG+//hl8KtH+HFlK0Mg1PX76PZqOtywCJvs4cOmn2EJZvJgBUM43&#10;FpHAd2wsSR+p0UUUUUUUUUUUUUUVz3i7xHaeEPDWseJL4GSDSrR51hzIv2q5kYW9hZh4kkKefO8c&#10;QkKFU3bmwoJr8w/EWv6j4o1vUde1WUy3up3c1zIoed4bZJHLRWdoLl5HSCFcRwxlztQBcnGa+6fg&#10;X4kj8Y/DpNI1VbO7m0IP4ZvbWZrSY3mi/ZVGmNd6eiKEha3ZrMGRWEpgdizMXA+SdFt7j4f/ABZ0&#10;yyub57AaB4xtrC71K5iewWTR21AWtzeyxOWKQXNk7SHDMDE+QxBBP0ZZ21ppHx8+IniXU9OuF0zw&#10;/wCDm8Qx3i29y6wP/ZFlHc3VozkK8kkS38SrvwcShcFDt+ePhHoUni/4laFHerc3sMN7Lr+rTMPt&#10;RddPzfB79pw+Y57kRQSM/LGTGdzA19B/tM+LXstG0rwfbSIJNal/tPVFWWPzU07T5B9ihltijHZP&#10;c5kSQOvNsVwwZsfNHw68fap8PvEFvqllLI+m3EkEOu6ao3xahp4f5wImZVFxEGd7aXcCrEgkxvIj&#10;/ppbXFveW0F3azRXNrdQR3NtcQSJNBPBNGJIZ4JYyVZHVgysCQQRg1LRRRRRRRRRRRRRRRXzP8Xf&#10;gT/wkt1L4l8GR2trrU5aTVdHdo7Oz1eXaT9ts5TtjiunbiXzCscpPmM8cgdpvie4t7iznntbqGa2&#10;uraWS3uLa4ieCe3nhYxywzRSgMjqw2srAEEEEAiq9Fe8/B74w3fgi7t9D1y4muPB9xNJkeWbibQZ&#10;rg7mvLNVy5gLndcW656tJGplLLJ9QfEzwza3nwx8dppl0pgvo5fF8fnOtxY25smg1u/XSPJU+Wt2&#10;beafKkhp7iWQttkIHz3+zJry2Hi7V9Blmhih1/SRNCrq/nT6jo0pmghgYHAAt5buRwRzsGCMYP3D&#10;JFHMkkE0cU0EsbRSxSorxyxSKUkjdHyGDA4ZTnOTkEGvH/iT4o0X4TeDbkeH9N0zStQ1ia4tNEsd&#10;KttL05I9RntcTa5JYqgEiWqrGXPkvucwRSbVkDL8OaJ4O8beO7m4vNI0jVtclubq5e81aYkW0t8Q&#10;t1d/bNa1FkhM7eYruJJt7bgedwz6UP2b/iMdNF6f7AW5ZAx0c6nJ/aKMXK+W0qwm0LYG75bojB65&#10;yBs6d+zD4xluLcanrnhuxs5P+PmW1k1LUL23UqSBHZvBbxSNkDI+0qP9o9D634d/Zs8E6WiSa9c6&#10;j4muvKkjlR5X0jTd5m3xXEFrp7i4V1RRGd146MSzbM7QnvWn6Zp2kWiWOlafYaZZI8jJZ6daW9la&#10;xvKxeRkgt1VRknLEAZyetXaKKKKKK5Xx1rw8M+DvEmui5itptO0i8ksZZo3mjGqTRG30mJ41DZ8y&#10;5eKPBAXkbiFyR+WNfXnwK0HS/CHhDXfix4iSJUFteJpLM9us8Wm2DNDe/Y2lnWI3F9cgWkMciJJu&#10;iCo+24IPzV4v8Wax4012817WZ3lnuGMdtBvLW+nWKyM9tp1knAWKPcccZZi0jlpHZjzFFFFFfa3i&#10;SC6+I/7PGl6zIl3JqmiWEOr7pb2JnvJPC8s2h6zqF7cXagyCS2S6utisH8zaoZ2BD/FNfrHoeqJr&#10;miaPrUUTQxavpWnapHCzF2hTULRbtY2c9docDNatFFFFFFFFFFcB48+HHhzx/psttqdtFBqYijWw&#10;1+3gh/tSxaEyPDGJyA0tvmR/MtmbY24sNkgSReO+D194h0f+1Php4wTGqeFIoJ9Eu2uJZv7Z8NXE&#10;zwwT2LTDL29q4SJHDDy0eOApG0JFVv2jNej0v4ey6XmJrrxHqVlYRx/a44blLazm/ta6vIrcjfJG&#10;phjglC4C+cu5skK3m/7Mmjw2sPi3xpf+Ra2ltBHo1vqVxeQwW1vDEg1bXvtSyuBGkaiykM0oCgbg&#10;rcPjwH4i+Mrjx34s1PXpTIlm8jWmj20qeU9po9tIwsYZYlklCysCZZwrsvmu5X5SAOGoq7p01nbX&#10;9lcahZHUrGC7t5rzT/tMlmb+1jlDz2n2uIM8XmoCnmICVzkc4r9PfAuueFdf8N2N94OjtbXRAZIU&#10;061toLA6Xc7vPurC6sLYlIZlZ97Bcq24SKzI6u3XUUUUUUUUUUUUUUUUV8d/tUfaPtfgrd5P2T7P&#10;r3k43faPtPmWf2rzM8bNvk7Mc5357V8l1+kHwPOnJ8M/DkGnarFqogiujdtHEsDWF/dXkl/eaVLC&#10;fnD27zFN0mfMXbIn7p4xXP8Ahz4F6d4X+IUHjPSdadNPtp9Snt/D0mnKwtl1PTZrFreLU1nX93E0&#10;7NEGtyQiqjMx/eHsvif4APxG0Gz0P+1hov2XWINV+1fYDqJk8mzuLPyPJE0GCTPu3FuMYwc5Gl4B&#10;8DaZ8PvD0Og6bLPcsZmvdSvrglZL/UpoUhuLpYASsUe2NUjhU/KoG5nk3yN+fHxPgs7f4heMVsdQ&#10;j1O3l17ULv7XEnlp9ovpjfXlqBuYN9nmke3Lg/OU3ALnaOW0WPVJNY0mPRDOutSalYx6QbWQRXI1&#10;R7pF0820uRtk83ZsbIwcHNfrJRRRRRRRRRRRRRRRRRX51/GzUfAWp+LJbjwVCRMGnj167tBDHoWo&#10;X0ZVVu9LijHzMcOJ50xHMwWRAxZ5ZPG6KkjkeJ0lid45I3V45EYo6Oh3K6MvIIPII6V932uuj4w/&#10;BLXoAbmXxBBpBt9Ts7NUmvLvXtC2atZGK3ijQFb+SCJ1SKPCl2hQloy1eH/s3a/Lpnj19FJuGt/E&#10;ml3dv5ERHkC+0yI6tb3dyp5+SGO6jUjODKeMEkfa/ifX7Twr4f1bxDfZa30y0kuPLB2tc3DHyrSz&#10;jYA4eaZo4kJ/iYE4FeK/D34VPqWpyfEf4iwNfeJdcefUIvD2oW+6z0J55XW28yG6muGkaO3EK2sE&#10;u37KuEKGWNGj+iKKKKKKKKKKKK+O/wBqi7ge68FWKyZube3126liwRsgvJLSG2kz0O5oJQADxt96&#10;8b+D3hdPFfxA0KyuIPtGnWMrazqiFIJIjZ6YBNHHdQzgh4ZpzBbyIFJKyHpyR2/7SPiSXVPHEWgB&#10;nFn4XsIYhG8cIDahq8Meo3dzFMmZGVoTax7XbCtGxVRuJb54ooor7N+Bc9t43+Gfin4famzulg89&#10;vA8llZyQWVhr8clzYy238Us8F9Hc3KtKu5GMex8ALH8eXlnc6fd3VjewyWt5ZXE1pdW0o2ywXNtK&#10;YZ4ZBzhlZSCPUV+hXwDuIJvhZ4cjimSWS1m1q3ukXlredtcublIZPfypI5B7MK9koooooooooorH&#10;17w9ofifT5NJ1/TbXVLCRi/kXUYJhlEbRLc20ykPFKFd1WWJlcBjgjJrwjwNomo/B3xtN4Xu7iS8&#10;8DeNZf8AinNWuHRVsvEVvEz2+lakXkihhuLmEPCCkTNdOlt5QXbLHF7R4z8Qp4U8KeIPELPbq+l6&#10;ZcT2q3SzyW82pMnk6ZazLbEPtmuGiiO1lI3Z3IMkfCvwE8Prr3xI0qSRLeS20G3utfuI52kBZ7Pb&#10;bWD2/lg5eO7mt5QGKjCMckgK29+0F4/PiTxGPC9hIRo/ha5uIJ2VrlRfa5gQX0ksTkIy2pV7eFvK&#10;yGM7B2SRcfPVFFff/wAA/E/g3UvDEeheH7GPRNa0uFZNZ06WVJrzUnyI2177YVVrlJGID/KvkMVi&#10;CrF5LP7zRRRRRRRRRRRRRRRRXhH7Rn9qf8K2n/s7zfsn9s6V/buzZt/svzH8nzd/O37b9jxt53bf&#10;4c1+f1fZX7LUFkmm+L7hb9JNRub7SoZtL8siS2s7CCaS2v8AzN/zrO9xLHjZ8nk5yd+B2nxI+BGl&#10;+PNcHiGz1qXw/qFxCkWrD7C2q2+oPbRJb2dzHE9xCYZFiXypNrMjhUIVH3tJ7H4g0ka9oGuaGZ/s&#10;v9saPqWlfahF5/2c6hZvaCfydyhthfds3ruxtyvWvNfhf8HtM+G0uoX/APacut6xfxfYzeNaDT4L&#10;bTt6TtbQWgkm+aSRFaSR5DkLGFVMOX+ff2nDpkvjDRpbbVIbnU4dCWx1TSoovn0uOG7kvrCe5ulO&#10;0vcrcuRCwDosau2Umjr5qr9Pvhl9q/4V74K+2eX53/CNaRs8rZt+yfZE+w528bvI8vf33ZzzXdUU&#10;UUUUUUUUUUUUUUV8fftJXngQyw2Mdos3j0NbzXF7YOkH2KwMYEcOvNtInaSPabeHiVFCyb0iIjn+&#10;SKKK+2/2dPG7+ING1DwNrL/bLjRrNZ9NFyJbj7T4elcWdxZTCRDH5dq8kUSrJJ80cqRogSI1836N&#10;LN8MvinafaLmWGPwz4newvr2SxAkn0Y3Laff3UdlKJMC4snkePaWOHDRtna1fpbxjP4+o6Z7V822&#10;/gP/AIW/4ovfHPi03cfg2FksfA+ixyS2cmsaRbynGt3ZaOKeG2vCGnjQos7iQfvFihjM30bbwW9p&#10;Bb2lrDDb21rDFbW1vBGkNvBbQIIoLeCGMAIiIAqqoAAAAGKloooooooooorw39ojVItP+Gl/aSRN&#10;I2uarpOlwujBFt5Ibr+2jK4wd2Us3THHLBu2D8D6bp93q2oWGl2EQnvtTvbXT7OEvHEJbq7mW2t4&#10;zJKVRdzsBuZgB1JA5r69/aHux4X8DeDfAumi7FhcbLc3UlyA8uneFLOC3gs72OONFmaR5oJy4KgP&#10;ECEO4bPjSiiiiivuj9muGK9+HOuWl3DFdWdx4o1W0mtrlBPbz28+iWKzW0kLgqyMHYMpGCGORzXx&#10;Rq2mXGi6rqej3Zj+16TqF7pt0YmLxG4sLhrWfy3OMruU7TjkV+m/w958A+CfT/hEfDh9sDRoBnn8&#10;K7CiiiiiiiiiiijvnHrt46Z5PX1x0z6fh8DftE+Kv7d8bjRreaOXT/Ctr9hHlPbzRNqt2FudVkE0&#10;ILBlxDbSROx2SQsMKS2ek8aah/wrv4M+F/AMaLaeI/FludW1+IWwsdQtLC4uPt88WpxLIk6XDMYN&#10;PDTRuJIoJ4jt2Kq/PemeFfE+t2zXei+HNe1e0SZ7d7rTNH1C/t0nRFkeBp7SN13qroxUnIDKcYIq&#10;LVPDniHQlhfW9C1nRkuWkW2bVdLvtPS4aIBpVha7RA5UMu4DOMjPWsWivV/hB8QD4A8VR3Fyx/sH&#10;V1i03XEJuWSCAyhoNVjggOGltm3EZjc+W0yIAzhh+kIP06e5zk8c9OlFFFFFFFFFFFFFFFFeW/F3&#10;wAPiB4VktLRIRr2mS/2hokziBPMmCeXc6bJcyoWWK4TgqroDKsLuSqYr86dT0zUdGvrnS9WsbrTd&#10;QtGRbizvIXguId8YmjLRSAHDoyujDhlIYZBBo07VNS0i5W90nUb/AEu8VHjW6068uLK5VJF2yIJ7&#10;ZlcKw4IzyODXd6X8YfiZpEU0Vr4w1SZZmQs2qC11yUFAcCG41qO4eMc8iNgDxnoK0m+O3xVZXT/h&#10;KiA6NGSui+HVYBl2ko62YKnHRlIIPIIriNR8ZeL9Xtp7LVPFPiLUbK5ZWnsr3WtRubKYxyiaPfaS&#10;yNGdrAMg2/KQMYwK5mvpb4EfCrUtV1uw8Za5YzWmhaRLDf6SLkT2sur6nGFuNPubRPlZraAlZjNk&#10;JI4VF8xfO2fcVFFFFFFFFFFFFFFFFfPn7QHxDm8K6BB4d0e7SLW/EkdwlywS3mmsdAMTW93KFZ98&#10;Mty7eVBL5TDas5Vo5URh8FUUVuT+GPElrpketXXh/XLfRpViaPVrjSr+HTZFmO2FkvnjERDnhCH5&#10;7V6r8AvF8nhvxza6XNKF0vxU0Oj3SGOST/iYEsNEkjEKs24zv9nyfkCzMzcKGXl/GGny/Dn4nahH&#10;p0VkP+Ed8RWus6Pbh7y5tIrQyxa7o1nO85WZ/LieKKbMmSQ2JG4c/pBo+qQa1pGl61axzR2ur6ZY&#10;apbR3Kqk8dvqFot3AsyxlhvCOobDN6Akc1foooooooooooor4U/ae/5H3SP+xQsP/Tzf11/7LehD&#10;/iqvEs1m3/LjoWn6h5jgHO7UNYs0iVwvawcs6ZHARhlwfn74m311qHxC8aXF5M080fiTVbFXbAK2&#10;um3babYQjbjiKCGONfZRnmuEooor6Y/ZfvrmLxfr+mrMwsrzw217cW+Btku9P1S3gs5ieuUS5nAx&#10;2c1wvxz0IaH8StfCWhtLTVza65aEu0i3X9owA6jdoWZiA98l0CDjBBCqF2ivpD9mSSR/AGpqzMyx&#10;+K9QjjBYkRxnSbGQogPQFmZsDuSe9fRVFFFFFFFFFFFBAPBwRweQDyOhHGf89ulfLX7TnigWmjaN&#10;4RtpmFxq1z/a2pCK7MbLpthmG0t7uzUfvI7i4YyozMAr233WPKcj8L7mb4e/CLxt48kuGtbzxDLD&#10;pfhyNns8z3VgstjYXtnBcNiZo7m4uXkiZSfLtpGCMua+btL0bWNdmkttF0nU9YuYYjcSwaXY3WoT&#10;xwB1jaeWK0R2VNzKu4jGSATyK0b7wb4u0u0mv9T8KeI9OsbcKbi9vtD1S0tIBJKsMZmuLiJUXc7q&#10;i7jyzADk1zVFbvhrxDqXhTXNN8Q6S8aX+mT+dCJULwzI6GK4tp1UgmOWJnjk2sDtY7WU4I/UXQdb&#10;0/xJouma7pcvmWGrWkN3AS8DSxCVfntbn7M8iLNC26KeNZDskV0JyprWooooooooooooooorn/FX&#10;hux8W+HtW8OahvFrqlsYTKhbfbzxyC4s7pApXJhmSOUIThtu1sqSD+aHi3wd4g8FapNpWv2Els6S&#10;SrbXaJI2n6nDHtIutOumCiWMhkJ6MhO2RUkDKOchnntpori3mlt54XWSGeGR45oZUO9JIpYyGVge&#10;QQciu80v4r/EfSLg3Np4z12aQoyFdVvDrdvtbqRaa0LiIN6MEyOxrcHx4+K+Qf8AhKskEEA6H4cI&#10;z/umzwfoa5m9+JXxA1Ge4uLnxn4kD3RkM0drq97YWhEq7ZEisbFo4Y0I4MccYX0FcPXpfw1+G2se&#10;P9Zs4o7O9i8Ox3gXWdaVDBbQW1uY5by1tb2WOSNrto5EEUQVyC6uy+XuNfpPBBBbQQ21rBDa2ttF&#10;Hb21tbRRwW9tBCojigt4IgFREACqijaAAAKmooooooooooooooorhPiT42g8AeFL7XWSGe+Lx2Ok&#10;WswkMV3qlyrGBJvKIJjjVHnkG5SUQqGDFa/My8u7nULu7v72Z7m8vbme8u7iU7pZ7m5kM08sh4yz&#10;MSzfWqtFbtj4Z8SapZS6lpvh/W9R023Miz39jpV/d2UBiXfIJrq3RkUqCCdzDFWfB/ia68HeJ9H8&#10;S2SebLpd2JZLfMSfarOVGttQsxLLHKIzNA8kQlEZZN29fmUGvWv2hdLtj4o0nxjpkj3Wj+N9DsdR&#10;tr1nQJcXFjbR2rC3tnCTRRi0NlJiVclnbnIKp9TfBjxSfFfw/wBEu7i4We/0uNtC1QgXZdbrTcR2&#10;73E10SZJprU288siMyl5DyCCi+pAfTp7jGDxx06UUUUUUUUUUUUV85ftPH/ig9IA6f8ACX2B/LRr&#10;/FfPnwE0T+2viVpEjwwTW2iW19rdzHMc/wDHvD9jspYVIIMkd1PbyLnGNpIPAFdR+06z/wDCd6Qr&#10;EhB4RsnRc/Ll9ZvwzBemTtAP0HpXzfRRUqQyyLM8UUkiW8YlndEZ1ghaVbcSzMowqmR0QM2BuZR1&#10;IqKivuv9mLP/AAgWrDnH/CX6gQPc6Np4OPrXzh8cdCGh/EvxAsVs9vaas1vrtozyiX7SdThEmo3K&#10;HOQGvRdKEP3cYA24Nfdvw+/5EHwR/wBih4a/9MsNdfRVW+1Cx0u0n1DU72006xtwhuLy+uYbS0gW&#10;WVYIjNc3DKi7nZUG5uSVA5NeYy/HH4VQSywyeLYS8DOjGLSfEFzGzI2D5NzbWkkbjjhkYqeoYimD&#10;46/CgsI18VqSxA3HRfEaJuY8AtLZgD1JPHvivRdK17QtcE76HrWkaytqyJcNpWpWeorAz7vLEzWb&#10;uBu2sVBPPXpWtRRRRRXPeK/Edn4R8Oav4jvF8yDSrN7hYPMaH7VcviGyslmVJCnnztHEH2EKW3EE&#10;Ka/O3wFol58QviHplrqC/wBoDUtXfWPEUk3nwx3FjHOdS1kzy2ADRGcBokZCg8yRAGTII+p/Fuhe&#10;E7PxBrnxF+LcltJDA39n+C/CLXkN5LNp2h3SrFdpb25hF5JeTFrgWrl4IIrgi6ZhzDyTftRafZs9&#10;ppfgN/7Ntj9n03drsGnsLOE+Xbh7C3spo4f3YA8qOV1T7odgAa9O8GfGvwT4/LaDfRHR9R1C3Szk&#10;0nXPss2n6s9/m1n0yxuiSlxvLCPypoo3l3gLG/zgM179nv4c65cfaoLTUfD0rS3E06aDeRwW9y9w&#10;wfH2O/iuYoVTBEcdskaAMRtIC7caH9mb4fxTxytqHiq5jjkR2tp9Q0sRyhSC0Uz2tlG+1uhKOp9C&#10;D09K0H4XfD7wzOLrR/C2mw3az291BdXnn6tdWtxbMXgmsrrV3ne3ZSd2YWU5AJ5UY72iiiiiiiii&#10;iiiiiiiiuW8S+CvCnjCJIvEmiWWqGNVSK4dWgvoUWTzfLg1G0MdxGpI+ZEkCt/FkZrxLV/2YfCd1&#10;HM2i65rmk3Uk5kj+1iz1WwggLEvbxWqpbzMACBG7XTNgfMHJ3VzH/DKp/wCh7H/hMH/5YUf8Mqn/&#10;AKHsf+Ewf/lhV/Tv2WdNiuo31fxffXtiFk8y303SINLumJQ+UY7y6nvEGGwWBgbI4yCcj0/w78C/&#10;hv4eMch0Ztdu4pJyLvxDP/aJZZE2eXJpyCOyYIM7C1sWBJO7gEev0UUUUUUUUUUUUUUUUVyfifwH&#10;4Q8ZeUfEug2OpSQ+WsV0fNtNQSKJpHS2XUbF4rjyg0sj+R5vllju2kgGvHNU/Zk8E3S3b6XqviDS&#10;rmZ3e1R57LUNPsg7lhELaWFJ5EUYC77sNjGXY8nC079lnTI7pW1fxhfX1mEcPb6dpNvpV0zEfu2W&#10;7uZ7xAAcEr5JyOAR1r1u08OfDL4Q6QurPa6bo8duVt213UUa/wBYurqW2EckUFy4kmLzLE8htrRQ&#10;nDskSjOPPNT/AGnPB9tcmHTNG13VIUmu4pLt1tNPglWIEWtxZrI7yukrdRMkToh3FS2Urnb6y+Ev&#10;xwF8PDWPCfj2WSW4tTqFsmnzas8XmXdw91ZWMstvciYySNNPGxukKeY+6JNknLfHfRtYutB8CeM9&#10;Ztr+HV009vCHiUX4tLcf2vpks0kd1Z2trlWiu5l1CeKaMmNovJYLHvCn0j9mnxZFf+Gb/wAJT3A+&#10;36BdPd2MDG3jL6NqTmVzAisJZPJuzMZ3ZNqCaFdxyAPpeiiiiikdxGjO7rGiqXd2YKqqoyzFjwAB&#10;zk4ArzTVPjH8M9Hnjt7vxfps0kkQmDaWt3rcIjMhjxJc6LFcRo2VJMbuH24bbhlJzz8d/hOASPFq&#10;t0+VdC8TA/UFrID9a7Pw5428J+LUD+HNf07VJDDLcPaRS+VqUNvFcfZpJrjTLkJcxJvKjdJEoOUI&#10;JDru6miiviL9qG02eLPDt98/+k+Hvsn3fk/0PUppvlfu3+kfMOw2+te5/ADQn0T4b6dNMl1DPr17&#10;e67JDdRGJkSdhY2UkCMqkxS29vDPGxyGEm5SVYV8U/Eq0uLL4heNYbmF4JG8T61dIjgBmtr6/e+s&#10;5h7SQyJIp9CK4elALEBQSTwABkn6AUlFfSv7L9rcP401y7WCRrWDwvPbS3AVjFFcXWq2klrC7jgM&#10;6wzMoPUI2Ohrc/ai0Jl1Hwv4mjS6dLmzutCu5BCTY2z2U51DTUM4XiWcXF1hGbLLCSo+Vq9K/Zut&#10;7eD4dNLDMZJLzxBqdxdoR/x73CwwWohGPWKKKT/gVe+0Uo5IAGTnAGOu48AeteY6l8ZPhjpV0LS6&#10;8X6dJIUWQvpsWoazbKjkhc3mjwzx7uOUEm4DnaAQaoH47/CdcY8Wq2fTQvE3y/XfZf4123h/xr4T&#10;8Voh8P8AiHS9TleCS5NpFcoupRwRTfZ3nudLuNtzEocqMyxL95cHDKT01FFFFFHJ6c8dsnpzyPcD&#10;rX5n/EjxJcfEDx9qd9p32rUYbm9i0jw7bwi7uHnsbdxZ6ethaTIsqG6fdcCARqwkmYbdxOfqnxP8&#10;PdLj0vwnpPiXUo9K+Gvw50SK91yeGSbT4vFOvTYt2jOnW+TG2Q0sk8byTSPePBbnznkkTlLn9ovw&#10;l4YMOh+CvBr3egaeskMEv2xPD8DstzJvks7MW1y7RyjbMJrjy5mZ28yJWBZuq8JftH+EtdnjsvEF&#10;lc+FLqe4MUNxLcLqOjFHMccBudRRIXhZ2Zw5kgESIu95hkgdb4l+EHw58dqmrfY0s7m/VLtdb8MX&#10;FvbG/iuJHvDdOFWW0uDOZS7XLRNI4wPMICgcb/wzF4B4xq3i/wD2v+JhoxB7/KRp/wDU13ukfBb4&#10;ZaM8c8HhazvJ0hEDSavLdavHMDgtLJZajJLbByRncsCkchcAkH0uCGG1ghtbaKO3treKK3tra3RI&#10;YLeCBAkMMMUY2qiKoCqoAA4AqWiiiiiiiiiiiiiiiisrWdD0fxDZnT9c0yx1WyLFxb31rHcrHKYm&#10;iWeEyjMcgViEkQhlydp5rxHVf2bPh9fTTzWFxr+jF4gsFpaX8F1YW8ojCCQpqUM1w4ZgXZTc8kkK&#10;yjArhj+yr6eO/wA/DH/3wpP+GVT/AND2P/CYP/ywqSL9lZA6Gbxyzxh1MiR+G1jdkDfMqSPfsFYj&#10;oSjAeh6V6Lo37O/w40m6+1Twaxru1o2httav4XtoXik8wSGLTIbUSg8Bkm3oy8FOte2Wlpa2NvDZ&#10;2NtbWdnbxrDb21rDFBbW8SjCRQwwgKigcAKAAMCrFFFFFFFFFFFFFFFFFY+ueHtD8S2Tafr2k2Or&#10;WjLMEivbdJmt2mha3ee1lb54ZQjMFmiZXUkFWDAV41qv7N/w71CYS2I1zQ1EHli207UhcWxl+Zlu&#10;ZP7YiupS3zKGVZlXaBgK2WPDf8Mrwefn/hOJvs3mZ8r/AIR1PP8AJ3Z8v7R9t27scb/Kxnnb2r1b&#10;w/8ACP4afD+K41ee2gu2tczPrXi24s7lLCPzo5Y3jE0cVpAyOilJ1hEoyy79rYrmNa/aU8Cae08O&#10;lWmta7LEkRt54bWLT9MuHO0tH59+63MYQFgT9kILDgFTuGFP4/8Agx8XpItI8UabPoeqPZstprur&#10;f2fpj2csUMrC0s/EUEzfJGZZpYobxFt5JMZjaUopzfFnw91qD4U6x4Y1S1S91D4bXr634a122txF&#10;Dq3hS9kkuL1Zby9d9ksKfaXurOJ1KeRagCUGOSXjP2b/ABkdG8UXPha7f/QfFEQNqXZtttrNhE80&#10;ODJKsaLcReZE5Ebu8i26ggA1900UUUUUVwuufEzwD4cMqav4q0iKe3ums57O0nOqX9vcpuEkNzp+&#10;lieeIoUIYyRgK2FbBIB54fHf4TEKf+EtVc9Q2heJ9w+u2yI/I1uaD8U/h94mnNrpHinTZLsy2tvF&#10;aXn2jSLm6uLxmjggsYNXjga4clSpWAOVJXdgsue/oor5y/ad/wCRC0j/ALG+w/8ATNqFch+y3oY/&#10;4qvxLLac/wCg6Hp18Zx051DWbQW6tn/nxfe6eyE/OByP7T27/hPdHyeng+wAHoP7av2I/Mk1840V&#10;b+wX327+y/sV3/af2v7B/Z32aX7d9u877P8AYvsm3zPO8z5PL27t3y4zxXuHw38JNq/ww+L2qSRx&#10;W6jS7GOx1Iok8xbw458VatpkcaurKs3lWSszDbkqw3GMrXglFfpV8GtGk0T4aeE7aX7KZruwfWJZ&#10;LUELIut3L6pa+ezojNMlvLDFISGwU2qzKqk8d8ffh1deMNDtNc0KyF1r/h/zvMghEKXOo6JIhlub&#10;aMeWZZ5oJFWS2h80DDTrGjyyIp7/AOFOp22r/Dnwdd2izCODQbLTHE6Ro/2nRY/7Hu8LEzDYZYHM&#10;ZJBKlSwVsqvoFeLfFH4zaR8PxJpNnCmr+KZLV5IrIMBZaYZVBtZtZljIf5g3mJbx4d1X5miV0kPx&#10;Fquv+NviNqsC6jdax4n1NvM+w6fbQPOIsW6LcnTtI09BFEWjgRpzDCN23fJuOWr0TSv2dfiTqInN&#10;1aaRoXlCLyxquqxSm637t3kf2Kt5jZgbvN2dRt3c4g1r9nz4k6Soe3sdO16FbaS5mk0TUY3aDyQz&#10;NB9l1MWs0kpAyqQRvu+6CX+WvKv+Kg8Kar/zGPDeuWI/6fdG1azF3a/9spo/Nhk9tyN3VufrD4Xf&#10;tCLey2+hfECWOO9uLoxWviZIra0snE5LRQ6zbwCOKDa37tbiJPLwV8xUCyTP9XUUUUV8f/tNeM45&#10;H0vwLZSIxt3i1vW2RlJimaJodLsGMMpwdjyXEscsWcNburHJpPgdp2l+BPBmv/FrxJ5yQXEL6fpy&#10;20f2i4OmQX6Ws5t44ptrSXl+I7dVnjj8swhy4hlLD5y8ZeLdU8beIb7xBqsjmS5YpaWhlZ4dNsEY&#10;m10+24UBIwSSQo3uWkYF3YnlaK+sPgd8ZruK8sPA/iqe4vre9nisfDmrSmS4u7S7uXENto96x3PJ&#10;BI5VLeTloWIRiYCDB9kUUUUUUUUUUUUUUUUUUUVyVj458Nap4ou/CGmX63+s6fY3d7qS2qeZa6f9&#10;iubezktLi7yFMxe4A8uMsUKSLLsYBT1tFFFYniTxDpvhTRbvXtYaWLTLGXT0u5oIvPkgjv8AUodM&#10;S48hPmZEaZXkCAvsDbEZsK02ja5pHiHTodV0TULTUrC4RWjubSQSKpKBvKmQ4aOVcgPFIodT8rqG&#10;4rVoooooooooooooooooorhvH3xA0T4e6KdU1RjcXVx5kWkaRBKqXmq3iKMxozbvLhjyvn3DIRGC&#10;MLJI0ccn5y+LPFmteNNZutd1268+7uDtihj3pZ2FqrEw2GnwOWMcUeeAWZmJLyM8jM7c1U8E89pP&#10;Bd2k81tdW00dxbXNvI8M8E8LiSKeCWMhkdGAZWU5BwQQRX2z4N8Yf8Lu+H/ibwXrbW0PiiDS442m&#10;89LaHVXjYT6VrYtbc+YohuoYftyRxmIMyEYWZYU+W/A3ia/+HXjWy1WaK6gOnXkuna7pzJKlxJYv&#10;J9m1WymtWkh3TR4LxRysFWeONmHyV+m9vcW93bw3VrNFc2t1DFcW1zBIksM8E6iSKeCaMlWR12sr&#10;AkMpBBwalooorzH4lfFLRfhvYwNcxHUtavTu07RYZhDJJCjbZL27nKv5EI+6rFGZn+VEIEjJ8GeL&#10;/iH4u8dTmTxBqs01qs3m2+k23+iaRaMrytA0NjF8rPGs0kazzF5jGdrSMBWhoHwk+IfiWCO70zwx&#10;erZSrbSR3motBpMEtvdRiaG7tjqTxtPEyMHEkCuCMYySAfQLn9mf4gwQTyxX3he+eGNnjtrbUdSS&#10;a5K9IoGvbOGMMe3myIPUivKtc8H+NfA9zFdaxo2raJJa3Vt9l1SNWNpHfbDd2os9asWeAzKEMiiK&#10;YupUngqce8/C79oO5snTRviFdyXdh5UUdj4hEDTXtoYIhEIdWS2UvcIygEXAVpg+TJ5ok3x/ZEE8&#10;FzBFdWssNzbXMMdxb3FvIssE8Eqh4poZUJVlZSGVlJDAgg9DUtfIHxT8NTfEv4z6Z4X0q4Kx6R4c&#10;09fENwyzLHpNv9sl1C5kQOuJJHhubZYgmVZ3RWZQrlPri1tbaxtbexs4EtrSzt4LW1t4VCxQW1vG&#10;IYYYkAGEVVCAdABxXwT+0Zos2nfEWfU3eSWDxFpmnX0btC8cUUtlbjR5rNJ2LCRlW3jmYjaVEqgr&#10;jBbwSvbPgBop1j4kWDslpLa6Tpmr6jfwXiLKlxaz2R0ZY44ZEdHbzruJir4G0Mc7goPkmrabcaNq&#10;up6Rd+X9q0rULzTbkxEvF9osblrWfy2bBK7kO0kcjnFZ1fbH7L+iT2vh7xJr0jSLHrOp2djBC8Dx&#10;qYtEgkkN5FOWxIHe8ePAQBTE3zEkhfZfiV4Kj8feE9Q0HzILe+LRX2kXVysjQ2mp2xPlNIYgWCyI&#10;XhkdVYqkjMEYgKfLP2a7hoPDPiTw7ei5t9X0TxNLLe6bdw3MM9hbX1jFFboyzKoUma2ucxg5VgSy&#10;jcC30dXD+PvH+hfD3RzqerO01zcGSHS9JgZBeancoAWWIMcJFHuDTzkbUBAG6R443+DPHfxP8VfE&#10;S+eK7nmttHa8ZtL8N2Lbra38wrHbxztEiPeTDaD5kwPzs/lLErbBreH/AIEfEnxALaVtGj0KzuY5&#10;5FvPEFwLDyvIdowlzpsQlvo2Yqdm61AIIfOxgx2tS/Zw+I1jbia1/sHWpTKsf2PTNUkiuVRlJMzN&#10;rENpFsHQgS7snhcZNeP674Z8QeGLr7Jr+kahpNwXmSL7ZbSRRXH2Z9kslnc/6uZAcfvIWZTkEHBF&#10;e4/DT4+63oN1b6X4zu7rXNAkLJ/aM7Pd61pbu5dZ2uJCXuoQSQ8chaQLjy2xGIX+5YLiC7tre7tJ&#10;orm2uoIrm1uYJFlguLe4iE0E8EseQyupDIwJDAgg96looorw34/+Mx4Y8FS6TaybdV8W/aNKhAX/&#10;AFWlqi/23Ph43Q5jdLbaWVszeYhzGcfO37P3hq31PxZc+KNTazi0bwVZtqVzLfC3Nql7PFLHZTTN&#10;dfKi26pPdifrG8MbAqcEYfxe+J154/1ua1tLgr4T0m6lTRbWPzo470puh/ty7SZUdpZVz5SyIDDG&#10;dgUO0ryePUV7N8Lfi9rPgO+s9Pvri41HwjJJ5N1pUshl/syO4n82XUNI3BjGyMzyPAuEl3PkCRlk&#10;T9DYLm3uoIbq0ngurW4iiuLe5tpY7i2uIJU3xTwXERZHR1IZXUkEEYzUtFFFFFFFFFFFFFFFFFFc&#10;vqPjTwvpWt6Z4cvdYtE13VZlgstLRmluWeTbs+0+VlYAysDH57J5nIjDsCtdRRRRUNzOtrbXFyyT&#10;TLbwTTtFbxSTzSLFGZGjggiBZ3IG1UUFmJwBXN+E/G3hnxrZPfeHNTivlh8sXlqQ8N9YvKpKJe2k&#10;u10yVcK+PLfa2x2wTXVUUUUUUUUUUUUUUUUUUVnavq+m6Dpl7rGr3kNjpunQNcXdzOdqRouFVFAy&#10;zySMQkUaAtI7BEBdgD+c3xF+KfiH4i3Ea37R2Oi2c802naLalvIiZyUjuL2U/NcXAj+QSNhVy3lJ&#10;GHcN5jRX1p8Bvigbor8OvF1zbXGn3No1n4duNSLSGQyEW3/CMTF1ZJI5I2YWomZdu026lxJDEnh3&#10;jTw/qPwy8eXNlZyzRPpGo22reHb+VPOeSzEwvdIuy1xDHFLJEQI5ysPl+dHIg3KOf0R8HeJ7Xxj4&#10;Y0jxJZxmGLVLXzJLdmZzbXcEhtr60EjohcRTI6CTYAwUMAAwrpKKKK57xV4q0XwZotzruu3P2ezt&#10;8JFEgV7q9unU+TY2MOR5k0mDgZChQzuyIjuvwX49+Nfi7xu89pDcSeHvD8sflHRdOuGzcRtG8M41&#10;PUlWOW4WRZGV4cLAVC5iLgu3F+GvAfi/xjvPhzQL7UoY2kR7xVitdPWWIK0kDalfNHAJArofLMm8&#10;g524ya9WtP2aPiFc20E8934Z06WVN0llealfPc2p3lSlw1hazwk8bv3UrjB4OcgcF4j+EvxB8Lxy&#10;3GpeG7yWyhF3JJqGmGLVbSO2sU82e9uWsC728Oz5w9ykfAOQCGA6n4cfG/xJ4MltdP1aW41/wwr2&#10;8UlndTPPqGm2kUAtkXQ7mdvkWNFQpayHycLsXyS5kH3vpOq6br2m2es6NeQ6hpmoQmezvIN4jmTc&#10;Ub5ZNrqyOrRyRuqujqUdQwIGhXzl+0WlxrGk+EPB2lWd3qGva74ka8061to4zE8WlabLbXfmzOy7&#10;MG8jfcw2KiyM7oE59a+H/hC38D+EtJ8PwrEbiCET6rcx+WRe6vcgSX85lSOJpEDHyoGkTeIUjRid&#10;teC/tSaO76Z4T19FtxHZ3uoaPcsVxdyvqMCXtiu9V5ijFrccM/DPlV+ZiPjStfQNKbXdd0XREmW3&#10;fWdW07SluGQyLA2oXaWizMgwWClw2Ae1fU//AAhn/GTO7+x2/sr/AJHX/Xybf+QZ/wAhjd5nmZ/t&#10;r+DP3+Nnl8V3Pw2+xeBvDPw28H39lBJqPxHbXNV1Hd5n2Vbc6O2pYukuwh8/yGsLJ4PLCE+Zgkqp&#10;k+K/F3h258J+Jdb8OXJZ5NKvprZJnRImurQnzbK88pGcJ58DRzBd52hsE5FP8G6GPE3ivw9oDR3c&#10;kGqavY2t4LIoLqPT3mB1G5hZ0kVTDAJJdzIwUKWIIBr9UhgYUDAHQe3sPTp9KKxNM8Pabot9rF9p&#10;sclsNeuIb+/so2AsG1REaK61WG2A+Sa5XyxcsG2v5aNtDmRn5n4m+OoPh/4Vu9Z228+pyvHY6LZX&#10;Pn+Vd6jOc/vfsy7vLiiEk7hmQMqeWJFd0r4b8C+Cdc+LvirU2nv2tvMa61fX9dksvPjiub2VpERb&#10;aAwx+bcTFikW+MBVkZRiPafv3wn4M8O+C9Nj0zQNPgtVSGKK6vWiibU9TaJ3cT6nfKqvM+6SRlB+&#10;SMMUjVEAUdRRXL+LPBvh7xppsuma/p0F0rQyx218I4V1PS3mZHM+l3zozwvvjQsBlX2hJFePch/P&#10;j4mfDm/+G+tQadcXR1LT761F3purLZzWcdwFby7q2dGLos0L4LpHK+EeNzjzAo+v/gN49uvGXhSa&#10;y1e8kvde8O3EVpe3M7SyXV7YXKtJpl9dTsoDv8ksLnczsYvMkJaTJ9wqC6urWxtp7y+uLeztLZGm&#10;uLq6njt7aCJQS8s00xVVQY5LkADmvGNb/aD+G2kNst7/AFDX5RPNDLFounyMsPlceYbnUmtYZEY5&#10;CvBJJkDPTDHqh8TNEk+Hdx8SI4L6HSY7S6mt7S9iSG9muYdQfSLa0b7E1wqefdKsSyZKqrB3CqGx&#10;8C6TY678UfHVvb3NzJPqniTUzLfXzKsos7b/AFt5cpDNJGPLtbdGMUAkHyosSfwivRPjv4vtL7Vd&#10;P8B6CPI8NeBoV02OFJrqRJdStoEsWidp5G8xbKKMW0TyJ5gY3GXZXFeA0UUV+jXwU8cN418F2xvZ&#10;Uk1rQWj0fVM3Hm3VysECmx1WdJZZJibiP/WSyEeZOk5UBVwvr1FFFFFFFFFFFFFFFFFfPf7Ser3W&#10;m+CNOgsdWutOudS15bS4tLS7a1fUtJfR7uLUYZ1iIeW3y8SypkxneN4JK44H9le2he48bXhTM8EP&#10;h+2ifeQEhu3vJZ1KDgktDGQSOMHHU19hUUUV5l8ZdNuNW+GPi+0tjH5kOnxam3mt5afZ9FvodXvM&#10;Hn5zFA+wd2KjvXx/8ANQv7b4maDY297dQWWo/wBqrqFnFcyx2t99k0C8ntPttuhCyeU53x7wdrcr&#10;g81+htFFFFFFFFFFFFFFFFFNd1SN5JGCIgZ3diAqKASzMxIxgck54A5r8y/iZ44n+IHiq81spJDp&#10;8UaafotrMsCy22l28jvEJjCPmkkkeWaTLvtZyiuyImPPaKK6Pwl4lvvB/iPSfEmn7WudLufNMTCP&#10;bc200Rtr2zZpVcKJoXki3hSybt6YYAj1342eG7C6OkfFLw35beHPGscEl2itZK1jrz27SSxTQ2pO&#10;JJRHIbjBci5jn8xwzoD7X+zn45TW/DkvhK/uGfVvDYL2PnMWe58PyyL9n2ySyu7m0lZoSojSNIjb&#10;IuTuxry/tC+BrTWrnQtVsvEuj3Fjf3WnX1ze6fp9xa2N1ZSPBciY6Rd3UjgSKUDQpJk89Oa9T8N+&#10;LvDXi61N54b1mz1WKMAzRwyFLq1Ekjxx/bLGcJPBvaN/L82NNwBK7lwT0dUdU1G20fS9S1e88z7J&#10;pVheaneeVGZJBbWNs11cMkYPJ2KSB39q/MjxHr+vfEfxa9/cCW71LWb2Gw0nTlkRktYZ7jydM0i0&#10;yEVUQuF3bV3uWkfLu7H7V+GnwQ8P+Co4dS1eO21/xM0Vu73NxBHNp+kXEUy3OdEgnQssiSKgF248&#10;whcoIQ7o3uFFRXFtb3kE1pdwQ3NrcxSW9zbXMSzW9xbzIY5YJ4ZAVZHUkMrAggkEEV8afGz4KLpA&#10;u/GXg61xpRL3WuaJbRgDSNx3vqOlwRji06tNAv8Ax7/fQeRlYNT9nj4mXctxH8PtbuBNALa4m8MX&#10;EnnPcRvbL9ouNFZ0VlaIRCWaF5WXywjRhmDRRp9eVhaH4a0fw8t2+n2kaXmq3L3us6o8UC6hrN/L&#10;K9xPe6jNbqgLtLLJII40WGPeywxxphBu184ftMeHjqPg/TvEEMLvP4c1QLcS+dFGkOl6wFtJ5DDI&#10;Q0jtdJZqoTLAMxI2hiPhavqv4MNF4B+HvjD4o6hp095vurDS7CEWyW9xLYR38VlcXNjqM4bfDLdX&#10;SpKqKF32pUszAbOG/aC8Ny6H8QbzUUt0hsPEsFvqts0Fs0NubpIltNUiZwoVpzMhuZipJ/fqzcvk&#10;+G1+pHw/8Pnwt4K8NaC8H2a4stJt2v4DOtyI9Vu/9N1UCaNmRl+0ySlSrFccKduK7CsNvDekLr0f&#10;ia3tYrXXDbSWN7f2sUCTapp8saL9g1JmQmREeKCSOQbZk8pFWTyWliksa5rWn+HdI1DXNVuEt9P0&#10;y2ku7iVnRSwQYjhhDFQ0sjlY4U3Zd2VFBLAV+dGqX/iL4y/ECIQpHHfazcrZaXZz3DvaaPpduHmV&#10;JJwpPlwR+ZPcOkWXbzHWPcwSvuDwB8KvC3gC2jeytl1DXGhWO81+8jVruVwrCQWUTF1tYm3MPLiO&#10;SoUSPKVDV6XRVHU9L07WtPutL1Wzt9Q06+jEV1Z3UYlgmRXEse5X6Mjqrow5VwGUggEfCnxk+Dc3&#10;giaTxB4fjmufCVzOFeIl55/D08z4jtbqVizPbMxCQXDnIJEUpLlHl7H9m3x/JDdzfD/UpS9tdpda&#10;h4deR7iRoLyJftF/pUUe10WOWMS3SktGqusv33nAH2RQT9OnuMYPPPTpXk+v/G74b+H1mV/EEOr3&#10;UcSTJZ+H431VrhZJRHshvocWYcDLsktypCjnkqG1fAfxK0X4hWuqX2k6frlhaaU0UU93rFpa2trN&#10;LKjSyR2s9rcTqzRIqtOp27A8ZIIYY+GPiZ4ruPiP48ubvTYp7y2M0Gg+GrW2gaW5ubKGcx2Zggjh&#10;jmaS7nkknSJ0MimURZOwV6j8RJ2+E/w/0b4X6Xc7dc8RQza14wvrWa7TfBcH7HJbW7uihoblojan&#10;YykxW7CWL/SCa+YKKKK+yP2Z/Gtzdwal4FvS0kenWr6zor7FxDaPeLHqdnLKW6GaeKWEbDy0u5sB&#10;FH1hRRRRRRRRRRRRRRRRRXnnxZ1S60f4deKdQsdTl0m8hsYlt9Qg3/aIpbm8itRHBJErNHJLv8lJ&#10;RgoWDhkxuHxp8Cmvr/4uaFfSPdXc5/4SC91C7lL3Ex+06HdQzXd3PJkkvLKqs7nl3GTk1+h1FFFA&#10;JBGCQRyCOqnrke/Svyo06S/8N+I4FnutT0G+0vU3sdQnsLmfT9U08JKbLVIori3BdHCGWNgAe4II&#10;JB/Veiiiiiiiiiiiiiiiiiivhr9ozx2db8RReENPnV9K8OESX/lNHJHc+IZkImXzYJXR1tYnEABR&#10;JI5WuEYHCkfNlFFSRyPE6SxO8ckbq8ciMUdHQ7ldGXkEHkEdK+o/GyL8V/hNpPxBtYTL4q8HBtL8&#10;UGOIGa7tYVT7fcOLa1TdtLxaiiqywW8Utyu5nXjP/Z18ff2JrUngzUJkj0vxFO0+myObeJbbXhCs&#10;QjeWQoT9rjjSFEyxMqwqifvHJ+g/Gvxo8M+A9bOg63pPiRrr7Nb3sV1ZWmly2Vza3IKpPA8t6kmF&#10;kWSJg8SkMjbQQVY9J4a+JfgbxfdGw8P+IrO8vh92xmiutOvLjEck7G0ttRjhefYiO8phDbVGWwMV&#10;3VFfnd8bviBJ408V3FlaXEcvh7w5PcWGkGHyGiupxti1PU1uLd5FmSaWP/R3D7TCsbBEZpN3r/wi&#10;+Atn9jtvE3jyz+03FyLa70nw9KxFvbW5xPFc63Cn+slk+Ui0c7ETKzq7s0UP1fFFHBHHDDHHFDEi&#10;xRRRIsccUSjZHHGiABQo4VQMcYAAp9FfPnxa+CGneKra71zwta2+neLFkmvJ4UZbez8RGT95PFcK&#10;xEcV07AvFcAKsjsROcOJYvnf4R/EXUPht4mfSddlvbPw3d3k1r4g024tZnm0rUo1NsuoJZuUeGaK&#10;VEiuwFLGFWBjkkjiC/oWD9Onuc5PHPTpWNb6Dp0Gt3/iFojcavfW1rYC7nELyWOl2Y3ppWnsqKY4&#10;XmaS5lBJZ5H+dmVIUj2a4P4n6C/iXwB4p0iGO6nuJNLku7S3s4zNdXN/pbrqthaQwqrM5mlhSLao&#10;3EMQPmIx+YdfQX7OPhyfVPHn9uDcll4Ysbm4mlxG0b3mqW8mmWlrIzOpXKPPMHCsP3W043A19F/8&#10;JVof/CA/8Lp+yQf8JH/whP8AZH23Zqn2f7b9v8r+yPsHnbfs/wDa/wAnm7fM2fN5myvn/wCNvjqT&#10;/haumT6ZLHdR+AZdLNvbyXTXGmSa1a3i6tfN5Vq67G3eTaXSqyvug2lhtGOm/aH8L2eradoXxP8A&#10;D4FzY31pZWuq3EFvLEJ7O8hFxoOsyxeQjrlWNtLLdSKwBtIVQEMK4f8AZw0qHUPiRHdyvIjaJoeq&#10;6pAibSs0svl6KY5tw+55d47gjnco7ZFfftFFfAv7RniKfV/Hz6ONyWfhixtbKJBcpPFLeahAmp3t&#10;4iIo8p2WSG3kTLHMOSQSVX6q+DXhu28NfDvw/FDmSfWLOHxHfyjzI/Mu9Zto7hVMTu4Uw24gtzs2&#10;hvL37FZmFeoUUUVxXxD8JW/jfwhrOgvFE13NbPc6RK4hDW2s2imXTpVuJY5PKVnHkztGu8wySoCN&#10;xNfEfwF14aH8StISWaC3ttdgu9BunnV2ybtBc2EMOzo8l5DbRgkEHcQcZ3D718S+IdN8J6FqfiHV&#10;2nXTtLhSW4+zQm4uHaadLW2ggiyFLyyvHGm9lTLAuyqGYfnF4++IviD4g6pLeapcS2+mxyA6boUM&#10;8h0/T4k3LEwTgS3BVm825ZNzEkAJGEjTgK+nv2gr6fQNO8B/DSCV5bLRNA0/Ubi6eKGP+0ZbWF9B&#10;0+Yxjc8bRiC6ZlWQg+aM5KA16b8Hvh3rHgrwhqWu/wBmoPHXiK3WGzstUgihXRrZpTHp8V+crPHE&#10;XZbzUYkcSmNEjWI3EQRmeFP2b/DVlGbrxnd3PifVLhC1xDDcXVhpcM03lySmOS3dLqeRZBIonklR&#10;XVuYFcAj19fh54BVVVfBHhIhQqAt4c0h2IRNq5Z4SSePmYnLHnOazNW+E3w41qBYLnwfotsqMXST&#10;SbRNEnV9hQFp9J8lnHP3JCyk87SQMfNPj39nDU9Gt59U8GXlxr9nAkksujXkaDXI4ooo+bOW2Cx3&#10;jMfNcxrFE4AREWZ2OPmWSN4neKVHjkjdkkjdSjo6HayOrcgg8EHpX0v+y9qN3F4t8Q6UsoWxvfDv&#10;9oXEXlxlpLvTNSgtrKUSsN67Eu7gFVYBt3zAlVx9u0UUUUUUUUUUUUUUUUV8eftT6jA934O0iO5J&#10;ube31jUry0AlAW3vJbe1065ckbGLNBcquGLLhiQoYbvRf2btLmsfh217MIdut69qWoWrRkGX7JBH&#10;FpG2clcgia2mKqCRgg8bjXv1FFFZ2saZBrekapo10ZUttW0290y5eFlWYQ39q1pK8LSKwDbWO0lW&#10;GR92vzh+Fup/8Ix8S/DFzfW2wwaw2k3kd1I1n9jbVYZNDnnuGkGU+zGcyujAZ2FSV6j9L6KKKKKK&#10;KKKKKKKKKKK8w+M+o3Ol/DDxdc2jBJprG201ty7lNtq+ow6TfLg9zDNIoPYnPYV+a1dz4N+HXizx&#10;1ceXoOmSNaLI8U+sXayW+jWkkYjaWKa+2srSKssbGGIPLtYMEKgkfW3hn9mzwXpSyP4hur3xVOyy&#10;RqrtPolhGplR45orbTpjN5oUMp3XZQgn5MgMPUv+FafD37H9h/4Qrwx9n8vy9/8AY1j9txndn+0d&#10;n2jdn+Lzd2OM9q881z9nP4d6lb7dKh1Lw3dRxXYinsb+5v4ZZpYgttJfW2rvOXSJ13bIZIS4LKXz&#10;tKV/Bvw11bTND8S/CzxjI2s+E9TjbU9A1nS3u4/syLqA+0WkzXJZLS4SVbS/gthHJCzvOd9wBKq/&#10;Lmi3OsfBr4mQDVVBm0O+S21eGzk+0xahouoQK0z2ypJEshe2lW4tkmZdsoj81VZGUbP7QOif2P8A&#10;EnU5kjtIrfXbLTtct4rRFjCmWH+z7yS4jRVUSzXNtPNIwyXLh2YszY8h07UtR0i8h1DSr+80y+tt&#10;/kXthczWl3CJozDKIriBlcb0ZkYA8qSDwTX3z8F/is/xA0+40zWRFH4n0aCKW5ki8uOLWbIt5I1K&#10;G3TBSRW2pcoqiMM6OmBJ5cWL+0rrw0/wRY6LFcpHc+IdXhWa2MTO11pWlKb26dZSpVPLufsWfnVj&#10;nCgrvxxX7MfhC3mfWfG10sUstrK2gaOrLHI1tM8Ed3ql5tkiLRuYpIYYZYpQSj3COpDA19gUUUU4&#10;HHIyMEHPPUdDwTyOfxr8yPHGlzfD/wCJGr2ukPFZvoWuQapohhL3KWMMhj1rRY834cyNBHJEj+bv&#10;3MpyWByf0c8Oa1F4i0DRddgRYYtY0yy1H7Olwl0LV7u2WaSza4QKHaJy0TnaDuU5VTxWzRXB/FDT&#10;7XU/h34ztruNpIo/DupX6Irsh+06TAdVsWJXrtmgjJHfGD1r83PD+h3/AIk1nTNC0uLzb/VbuK0g&#10;ykzxxeZzLc3H2dXZYYU3SzuEOyNWYjAr6X+PT6b4S8F+B/hrpvlObUrqdxIjpBN5dhBJZi5ubKMH&#10;/j+uLi4mL7gPMjf7xJK7Oo6RL8XPgZoOpWareeKfCkEkaxxyNqOpXUukx/Yb/T3ZA03n3tukF4Id&#10;pZ38kchgx+XfBWmW+seMPCulXlu91Z6j4i0azvrZTKhlsZ9RjjvVMkPzKPKL7nHKjJyMZr9UaKK+&#10;Uv2nvFUlvZaH4Os7rYdQMms6zAhukleztpBBpEUsi7YpIZJxPIYzvIkgjf5Nq7rf7MfhiO10TWfF&#10;s9vIt3ql42k2MktuExpdiqTXMtpcMMtHNcP5cu35d1uB1Bx9RUUUVU1CxtdVsL3S72Lz7LUrO60+&#10;8g8ySIzWl7A1rdQ+ZEVddyMVLKwYducY/M/UbPUfhf8AEN4D++vPCmvWt5bb3RF1CzhlTULB5vsj&#10;uEW6tmjMkYfcodkbDAiv02e4hjia5kmhW3SFpnuGkTyEgVS7TmXOzZt53E4xznFfAHxc+MGpeNb+&#10;+0XRryS38GQ3CrbwwxPayaz9n+7e35lxIYmkzJDAwRQvls8fmrkeF19Orqn/AAg37PVnb2qXUOq/&#10;EXUtUSc3GwCCxmdrK8uIIpIGBimsbWCFVZw+bhpo5BtCiz+zr8Of7RvW8d6zab7HTZDD4dhuYCY7&#10;vU42zLqsRcgMtoRsiYIw84llZZLfB9At/gbJ4t8R3/jT4j3kn2rVryG9XwxpcsSQ2VpEsaWWkanr&#10;ECIZvKt0S1mNqiFipdbhmbdXq2n/AAv+HWmWyWdt4L8PSQxl2V9Q0y31a6PmNuYSXuqieZx6BpDj&#10;oABUl78M/h5fW01pN4L8MrFMu13s9HstNuVXIP7m905Y5o2yPvRyKccdCRXgPjX9miHy7q/8C6hI&#10;swE8w0DVpFeKTLNItrp2qYBTA2xxLdBsnBkuF5NfKWs6Nqnh7UrrR9asZ9O1GylMNxazqAysDkOj&#10;oSrxuPmjljLI64ZGZSCev+E+qS6P8R/Bt5BHFK82t22lssok2iLXM6LcSDyyvzIlyzpzjcBuBGQf&#10;00ooooooooooooooooorxP8AaE1K2svhjq1rcGQS6xf6Pp1mI03hrqHUE1ZxK2flXybWU55+YKvf&#10;NeL/ALLulGXX/E+uecFXT9GtNK+zbWLTNrN79rWYSA4Aj+wkFSOd4PY19qUUUUV+Z/xd0r+x/iV4&#10;wtTP9o8/V5NWMhj8sqddiTWvI2lmJ8o3Hl7s5bbuIGdo/SHSdSt9Z0nS9YtFnW01fTbHU7VbhEjn&#10;W1v7ZbuATxoXVX2uu5Q7DPRiKv0UUUUUUUUUUUUUUUUqglgB1JAHue361+Seo393q2oX2qX8gmvd&#10;SvLrUL2YRxQia7u5muLmQQwBUXc7E7UUKM4AAq5oXh/W/Et+ml6Bpd3qt84RzBaRGTyYWlS3NxdS&#10;8JDCHkRXmlZUUkbmFfWvhH9mTTrf7Pd+M9Zk1GdXjkk0jRt9rp48qdibe41KcC4mjljCBvKjt3Ql&#10;grn5Xr27TPhd8O9JthaWvgvw7LEJHlD6nptvrVyXcAMDfayLiYpxwhfA7AZrltZ+Anwz1dLjytGm&#10;0a5nkST7Xo1/dW7w7fvJBZ3bTWiq2MEC39cYPNc/4E+GWufCzxTcGzvE8Q+CvEsKWGqKbby9S0u7&#10;SWV9IubqzijnNxCu77NJJE8ajz2mmjSGEsPmr4reB7r4aeMUk0mSa10u9l/tjwxeWst3HPp7Q3Hm&#10;GyS8f5xcWcmwo6yu/ltDIzCRiF7f43zxeLvCnw2+I9taoX1PT7rSNbvIftUcEOoRETRaUkN02QsV&#10;ymphHC/MASXdQlfNVfXvwP8AjLqV7qVv4N8YX5vftxKaFrd/ODeC8/h0m+uJced53P2eSRvM8zEX&#10;7zzIxH9D/EXxE3hTwP4m12KSaK5tNMlisZYYYLh4dSv3XTdMnaG5wjJHcTRNIGBwoJCuflPw78Ef&#10;BKeMvG1t9utVudD0KL+1dVWaJntZ2jbZp+nyko0bGabDtDJxJFHMBnBr9FqKKKK+Ev2kPCkGieL7&#10;LXrSGKG28U2cs9wiMAW1fTnWK/m8pVAVZI5Ldy2SXkMjHBPP0T8B/Ek3iL4daWtyZHuPD9xN4bkm&#10;eOGNJYdPhjnsBCIQBiK0mghLMAxKMzbidzeyUUV+UfiXS49D8Q6/okMz3EWj61qulxTyIEeaPT76&#10;S0SV0UkBmC7iATjPWvqptKj+E/wD1RruKCHxN42gS0u4ru2naUy69EYE0pmiihliez037RMI7lik&#10;d0JgC6uqP4F/wn9x/wAKu/4V/wCbf+Z/wkv9o+Zvj+xf2F5H2n+ycbt//H//AKXjZjdznPFef3d3&#10;cX93dX95M9zd3tzNd3VxId0lxc3MjTTzSN/edyWP1r7J/Z88V2XiXwtqvw11mMTGysdQ8mIfaFF/&#10;4c1V2h1O3kniIKtFLcFMiRSUlUIP3bNXS/DD4SXvw78deI71WF/oF1pAttE1SSaEXipcX6XEum31&#10;qu0+dH5KFpkj8txtYbGZok+gaKK/Lb4g/wDI++N89f8AhL/EucdP+QzN0r9SF8naPs/l+RtHk+Tt&#10;8rycfu/K2cbcfd28Yxiloooor86Nbt38M/HOZtQgeGOz+ItnrRgthEX/ALNvNbj1qz8hQVQM1tLG&#10;VUkAEgHHOPWP2ovEbeb4a8JRPMqLHL4j1CJoYDBKzs+maQ8Vzkyh4wt8JEwqkOhO8gbPkauo8EWd&#10;tqXjTwhp95EJ7S/8T6BZXULEgTW91qsUE0RI6blYrX3f4k+GMHi34n6X4m121ivPDmi+FbG3htZp&#10;UKahrqa3eXCW9zaYO+3gicSyq7Krs0a4kj85B7DRRRRXjnxP+D2iePra61C1jg0rxcIYvsurgSLD&#10;fG2i8uK01iGPIdGXEfnqhljCoQXRPKfzj9nr4d+IPDeteJ9a8RaXf6PPbW48PWUd0saRXpe6W61O&#10;4gPJkiQwW4huIiYpN7bHk2nb9VUUUUUUUUUUUUUUUUVVv7620uxvdSvpfIsdOs7m/vJyjyCG0s4G&#10;ubmby4gzttRWYhVyccAnr+Z3jrxTqHxF8aXuqwwXc32+6i07QNMVZ5Z4dPST7PpdjBaCSbbNLnzZ&#10;Y4WKNPJIyAbsV+jvhfQYPC/hzRfD9t5TR6RptpZvLDbJaJdXEcYF1fG3jZgj3Eu+aT5mO5iWZmOT&#10;vUUUUV+dvx28KP4Z8f6ncRqf7P8AEpbX7N/3zYmvJW/tW3lldETzFuVkkEcbOFikiycnA+vvg/4+&#10;/wCE98JQXV5NG2vaTIuna5GGtkkmmSMPb6oLWA5SK5Qk7jHGvmpMiDama9Uoooooooooooooooor&#10;hfiX4bufFvgTxJoFkxF7d2aT2ShYmNxd6bdx6nbWQM0kap9okhWEyM4CBt5yBg/J3wo+Bd94pOn+&#10;I/FKSWHhiTbdW2n7pIdR16DgwkFNrQWkvUyg+Y6f6oKJEnX7f03TdO0eyh03SrK103T7ZWW3s7KG&#10;O3t4VdzJIUhhAGXdiztjJYliSxOblFFFeJ/Gj4Wt8QdKhvtHS2TxRo6P9jMvlQ/2tZN88mkTXblQ&#10;jBjvtmlYxozMp2CZ5E8M/afgiXxb4euAx8+Tw2sEiEgBYrfU53hbZ1BJlcEk4OBjoc/M1d18NPEP&#10;/CLeOvDOsvNBBbw6nDa6hNdCZoINM1HOn6jPIsJDHy4ZXkXrhlUlWA2n3b9qe9ik1DwdpwB860s9&#10;ZvXcupDR389vBEoTqCDbOST1yMdDXvnwd0qbRvhn4QtJ3jeWfTDqwaItt8nXLqTWrVCWA+ZYrhFb&#10;sGB5xg16ZRRRRXwf+0x9k/4WDp/2fyfN/wCEV077f5ePM+1/2lebftGP4/I8nGf4dvbFfSXwH/5J&#10;R4V/7jn/AKkl5Xr1FI8MFxG0FzGk1vMrRXEUib45IJFKTRyIeqspwR3zXz98J/hZZfDPSrrxb4qk&#10;gXxAdOnnvXLiaz8N6XFEbm6hjeHcHm2Jm5nXcMDyospveb5B+InjCfxz4t1XX3My2ksv2bRraYyK&#10;1no9qSlhD5DSzLE7Lme4SJyhnklZAA1eqfs8ePU8PeIZvCupTyrpXieSBbAMZJIrXxEGWG1IQyhI&#10;1u0PkyOsTu0i2y5VFZh7cPgvY6P8U/D3jLQbW2GgNdancaxo0ghWPSNQbSLltP1HS43GPIa58kiF&#10;QTBKVaMGI4g9+oor4U/ac2/8J7pGM5/4RDT9+fX+2b/GM+2M++e1fRvwHz/wqjwp1xjXPXp/wkt5&#10;nG7j6ds5r16iiiivhH9pmxjt/HthdxW6xf2h4asZbidVI+1XlvfXNq0kj/xOsKwIfRQgr1bx/r9x&#10;oP7PnhaKFZBN4h8O+D9AFxDKIzBDd6CmoXbSgqd6y28Etu6gg4kznjB+H6K+5tX8B3fxC8HfBPS9&#10;skelW2iaVc67qUEqJPY6dH4btlEFvHLmMyTlRFGxjkZG2vtKCTP0Rp9haaVYWWlWEIt7DTrS2sLO&#10;33yP5NraQiC3j8yUs7YVQNzMWJ5JJ62qKKK4zxt4C8O/EDTYtN1+CXdayNNYX9o6Q6hp0soVZ2tZ&#10;nV12yBUEsboyMApILpGyfLngn4K+ItA+LOm22rWkl54f0KRtft9eijngsNQW0OdIWORNyx3S3Rie&#10;azkk3BUkIMke15Ptaiiiiiiiiiiiiiiiiivz/wDj748g8W+Ko9J054JtH8LfabS3u4Wkf7bqF0Iv&#10;7Vl3SBRsjeJYI9oIOxpFdkkUD6U+AHhqfw98PbO4uhtufEV3N4gEZjRWgs7qGO209PNRm3rJDCly&#10;pOCBLtKggk+2UUUUV8eftQeG5VufDvi+JXa3eBvDt8xeERwzxSS6npmyI/vC0qvd72AKgRqDtLDd&#10;s/s3ePbe402TwFqM8cd7YyXN74e8ySKM3VjOzXeoafCgRS0kMhkuOZHZ0kbChICa+qqKKKKKKKKK&#10;KKKKKKKcOu4E5ByD15B4Ppnr1r88PCfwO8U+I/EuuaHeP/Y1h4cvLix1PXJrO4lt5blAGtYdKtpv&#10;Ja4M0bx3CksirA6yMwMkSSfc/hTwf4f8FaXFpXh/T4rWJYo0ubopG2o6lIjM/wBo1K8VVeZ9zuVy&#10;NqhtkYWMBB01FFFcd498Fab4+8OXfh7UZJbYu8d3YX0SLJJp+owKVtrtYHKh1Ad45IywLRu6qyMQ&#10;6/L/AMRdC1Dwz8BvCGg6rEIr/S/HGo2s20SCKUC61porm381UYxTIVlicoNyFWAGa+WKsW1zc2dx&#10;b3lncTWt3aTxXNrc28jw3FvcwSCWCeGaMhldGAZWUgggEHIr7b+NniuXUvgxoupwRrBH4xuPDf2u&#10;3WZLgW8dzYv4ga287YNximtkQlQhJXkKMoaX7LmlRw+HvE+tCZzLqGtW2lvAUAjjj0ixF3HKsmck&#10;ub51ZccbARnJx9RUUUUV8o/tT/Y/7N8HeZv/ALR+3ax9lxny/sXkQf2huxxnzPs23PvjvTv2WWuP&#10;7K8YKzE2q6hpLQx9luGt5hcuef4lEQ6Dp1Pb6soor5y8PfBeRvid4h8c+IfKisYPE1zrHhuws52L&#10;Xt49wNQh1a9kU7o0hlbcsAw0kyksBAoWfxH9oLxuPEvi46HZTyNpXhUz2DKVZI5tbMuzVZwHVXIj&#10;KLbruyMxs8Z2yZbwKuz8WeCNd8KeKJ/C9zZXdzdPeeTo8kNq5bXbeecwafdafDC0u8z5UCJHdlkJ&#10;iPzqwr7b+C/wv/4QDR5b7V47ZvFOsKhvXi2ytplj8skWjR3IZgxDjzLl4sIz7VBkWJJG9qooor86&#10;vjxoraN8TNcdbVLS11eOy1qyEcqSCdbu2EN/dMod2RnvYrrcr4OfmVdjIT1+pftCaxZeGPDWgeEY&#10;/sd3YeHdKsdY1zVLeK8vTqdlDHbyjTYJWkhKMIizTTrIZBJwkTJls7wr+0P4407WbWbxPqCa/obs&#10;sWoWY03SrS6igd1L3dhJYxW5M0YB2xyuY35U7SVkT75II6jnnIIwc+pH502iivz3+LU8Nz8b9Tkg&#10;kWVF1bwvbsy5wJrXSLG2uY8nHKSIyH3FaH7SV59q+IiQ+UIv7O8P6XZ795Yz7557/wA0rj5T+/2Y&#10;54UHvivn+ug8KXsuneKPDeoQBDPY69o95CsgLRma21GOeIOoIyNyjIyK/Viiiiiiiiiiiiiiiiii&#10;iiiiiiiviD47/Fq28TOfB3hqdpdGsboPrGqQzMLfWby3OIrS1WMgSWsD5cyPlZZQrxgJGkktj9nj&#10;4byanqa+O9ZtZU0zSpSPD8dxbRNb6pqQWSCa/jM+SUsmH7t0T/j4wVlV4HU/a9FFFFFeTfGP4d/8&#10;J/4XaPT4UfxHpDNeaEz3MdrHK8rRrf6fNJMpQLPEn7vLIPNSItIsYfPwv4F8Z6p8O/E0Ot2dusjx&#10;JLp+qabc7ofttjLIv2uykfG6JwyK6PtO2RFLK67kb9IfC3ifR/GOiWmv6HcGezu1+ZJAqXNncoB9&#10;osr2FS2yaMnDDJB4ZWZGRm6Ciiiiiiiiiiiiiiiiiiiiiiivhb9p1nPjrRkLEqPCVkwXPG59Yvgz&#10;Aep2jP0FfOFFfSn7T8EqeONFncfun8LW1uj5X5pbbV7x5V2deBIhyRg5wOhx9a/D6RJfAXghoyrq&#10;PB/hlCy8jfFosMUqk+qspU/Suvoor5x+Onxa1rwPcad4c8NhLXVb/T/7TutVubSG5FpaPetb2q6c&#10;kzNG0rtBcLN50DKqFdmXbMfiPh/9or4gaXerLrVxaeJbBtomsrqzsdNlCBslrS70uGPY5HG6WOVR&#10;/dzjHCfFHxJp3i/x3r/iDSRcf2deyWKWpuYhDNIlhpcGnNMYgSQrvEzIGw20jcqtlR+iHgrSZdC8&#10;H+GNHubdLO70/QdKtb63SSOZY9RSzQagPOhZ0YmcuSyOVPVTgiunoopksaTRSwzRpNDLG8csUqB4&#10;pI5F2SRyRvwysMgqQep4INfnZ8X/AIYXngHW5bqytnbwnqly50e7QyTJZO4MraNdySlnWSIA+Szs&#10;3mxjcHZ1lVPXv2fPhbJGU8eeJNPdGKRv4Ttrl3VtkqMJtcms9ucMpVbNnboXmCf8e8tfXFFFFfHX&#10;7UmhlLzwt4ljguWFxa3mh3lwFZrKH7LN9v0yFnC4WWXzrtgGbLrHkAbGJ47wP8brjwJ8P20Gytf7&#10;U11NcuZNNXUllfR9N0WeKG4mRlgljkd3uDcFYkZQC5kZ+BHJi23x++KcFzFcSeIILuKOVJHsrnRt&#10;GS2uEU5MMz2kEUoUjgmOVGweGHUfdfg/xLa+MfDOj+JLSJoItVtfMe3ZmkNrdwyta3tp5pSMuIpk&#10;kjEmxQ2NwABFdLRRXxH+1DcRv4q8O2wz5kPh4zuMcCO41KaOIgnvmJ8ij4031xH8Nfgnpyvi0u/D&#10;FhezRbQd1xp3hvTre1kz/srdTDHvXzHRX6l+AFC+AvA+On/CHeGGyexbQ4Gb9TXW0UUUUUUUUUUU&#10;UUUUUUUUUUUV87/HP4rQeF9NuPCvh+/kTxZqEcS3VxZOgbQdPnXdJJJcDJjup0IWFEw6Ixm3RkQe&#10;Z8w/CXwBN4/8U29pMhGhaYYdR1+YrP5T2iSjZpizQMmyW7IMaESBlQSSLuMRU/pHFFHBHHDDGkUM&#10;UaRRRRKFiijjUIkccacKFAAVRjjAHAp9FFFFc74t8N2ni/w3rHhu9bZBq1m0CzDzGNrdROt1Y3fl&#10;xPGzmGeOOby94Vtu1vlJB/NK+tNe+H/iuW1aQ2OveGtUR4bmJGaPz7ZxNa3lul3GvmQzLskj82LE&#10;kbDcuCQf0E+FvxFs/iJ4fF7shtdasfLt9c06JiUguXDeVdW6yEuILgKzR7iSpDRkuU3N6XRRRRRR&#10;RRRRRRRRRRRRRRRRRXzl+07n/hAtIGOvi+w+pI0a/wAfzr4Uor6N8Skn9mz4fcnjxfejr/0863zX&#10;r37MI/4oHVzg/wDI33/PbjRtP4HvzX0bRRXlnxc+Ib/Dvw1Ff2UdnPrWo3sVlpdreZkhwn76+up7&#10;eKWKV4o4xszG3yySRbuGr5Esf2gfihaXcVzca1aarFH5m+wv9G0uO0n3RmNfMbTIrecbSQ67Jl5A&#10;zlcqW/Fv4oW/xJt/CLRaZ/Z0+lWeqyajGLh7hI73UbtIPs0ZaKPKrDaRThwT/rjGeYiW+lf2cNNu&#10;LD4cLdTPG0Wta9qup2ixlyyQRJForrMGUAOZbSQ/KWG0rznKr73RRRXx98fvhRMtxP498NWUbWzx&#10;NL4osrVHE8dwHZ5fEKxAlXR1IF3sUFSvnsHDzSR/K/8AZmo/2d/bH9n3v9kfbP7P/tP7NN9g+3eV&#10;5/2P7XjZ5uz5/L3btvPTmv1au/7M+1aZ9t+wfbftE/8AY/2o2v2v7X9il+0/2X5vzeb9n83zPK+b&#10;y9+75N1X6KKKK+P/ANqIaB53hYgv/wAJR5V3vWJbfadCL/ujfPnzQRc7/soClTm4yQQufkeiv1d8&#10;Nf8AIueH/wDsCaV/6QR1t0UV+bRZW+NRbWI7KJD8Ut2qQtP59hGp8WZvojcTRxl4QN4LvEuV5KL0&#10;G7+0Nv8A+Fm6lu2bf7N0fy8Zzs+xDO/Pfdu6dsd68PrrvAPl/wDCdeC/N8ryf+Es8Oeb5+ww+X/a&#10;8O/zvN+XbjO7PGOtfqVRRRRRRRRRRRRRRQe/+HPXr9fY0HvjkZ+XOBke+OlFFFFFFFeEfHlvHp8K&#10;XK+F4oBoAty3iaaznuW1+SzYMJ4o7ZYwqWSIAbp0maR1YgokKTF/hHSF0htTsRr8uoxaN5ytqD6R&#10;BbXGpG3UFnis47ySKMO5ATe7EJkvsk27G/Uvw7/Yv9gaN/wjnlf2F/Zdl/Y/k+Z5f9n+Qv2XH2j9&#10;7nZjf5vz5zv+fNbVFeXePX+KhudGTwFB4eSzXVbQ6jcX135tzPasPnW+tLiFEis0wfPNpPJduCvk&#10;hCrbvR7F7+S1hfUra1s75vM8+2sL6XUrWICZhCIb24t7V5Mx4ZibdMEsoyBuNqiivgP4/jwKfF1w&#10;3huSYeIRIV8Uw2kMDaG9824zyC58wMl8jAC7RImjdmyzpcJMJJPgQ3xLXWg3hKJp/DizSnWodWnu&#10;rXwxK4hQyx/aYo5vLvWXyhG8ETyL8hkVoA4P3xRRRRRRSHODjk5Hcjnj0zz9az7GXVpJZRqVjptp&#10;CqoYJLLVbrUJJWz86zRT2dsEAHRld8+grRoooooooooooooor4m/ai/s3/hJ/Dnled/a/wDwj8n2&#10;7Ofs/wDZ39pSf2V5fbf5v2zzPbZXzBRX1l+1V/Z39r+EvK2f2t9l1r7bnzfM/s77TD/Ze7d8mPN+&#10;2Y289d3G2vZPgE05+FfhsTRRpGs2trbOk5laa3/t25ZpZ42jTy2EhkQRhpMqqvvBconsVFFfnd8f&#10;/tH/AAtLXvO3eX9n0X7Ju6fZ/wCxoN2z283zfxzXjFdj8P8A+wv+E18L/wDCS7f7E/tmy+2eYLP7&#10;Nnzf9F/tH+0f3P2Pztn23f8A8sPMx82K/UeiiiisnXP7D/su6/4SX+yf7ExD9t/t37J/ZePtC+R9&#10;r+3/ALrHm+Xs3/xbcc4rWoooorxL9oNdCb4b3g1qSWK4/tGybQGigkuJDrqq7Rx7FkiQI9sLlJHk&#10;YhELOiPIsaN+elFfo78Cf+ST+Ef9zXf/AFKL6vW6KK+C/wBpb7d/wsSD7V9k+z/8I3pv9mfZftHn&#10;fYftd15n9oed8vnfaftG3yvk8ry8/Pvq18as/wDCBfAzPX/hD269dv8AYuj7cfhivnGiv1Q8DCFf&#10;BPg5bWS4mtl8K+HltZrmFbaeW2GkRCCWa3jklWN2TaTGsrhTwHYDJ6iiiiiiiiiiiiiilHUYznPv&#10;/Sg4wvOTtGeMYPccEjHuefakoooooorl/Gh8WDw5qA8Ex6c/iFoZFtG1KYxJCnlMzy2qGN4pLnIC&#10;W8dwyQ7m3yuUTZJ+Xmo/2h9vvv7W+1/2p9suf7S/tDzv7Q+3+cftn237R+887zN3meZ827Oec1+i&#10;nwVXwsvw+0pfC0ss1sst2uozXsFla6nLrAnxeSapbWUkyxyMvlmBHldlt/JG9gAx9XorkfGr+M10&#10;O9TwRbaTLq8lpdeVc6nfSQS2s6qrQnT7I28kFxM6+YsYubiGJJPLaTzE3oJPBjeMW0OzXxtBpEes&#10;pb24nm0u7knNyxjBka8t1hjhhnUbVmFtLLEzhmjKoQg6qiivlr9pj/hC/wCy9P8Atx/4rjan9jfY&#10;hH5/9k/aT9q/trJz9k/1n2b+Lz93lfJ9pr5y+Ff/AAmf/CZ6X/wgv/IZ+b7R53mf2X/Ze9ftv9ub&#10;P+XTG3f/AB79nk/v/Kr9I9KbVG02zOuRadDq3lAX6aVPc3OnG5X5TJZyXkcUojYDcEdcrkrufbva&#10;/RRRRRRWd5urfbfL+xab/Zu//j6/tS4+27PJ3Z+wfY/L3eZ8mPtP3fnzu+StGiiiiiiiiiiiiiiv&#10;n/8AaU/s/wD4V3B9t+1faf8AhJNN/skWwh8k3/2WfzRqBl+byfsv2naYxu83ysjZux8D0V9La79k&#10;/wCGZ/Bv2nz/ADv+Emuv7P8AK2eX9r/tTVd/2rfzs8jz8bed+ztmux/ZY+1fYvGm83H2H7ToX2UO&#10;H+ym88q7+3eSxO0Ps8jzMA/Ls3cYr6xoor5D/aq/5kP/ALmj/wBx1fIdOXbuXeWCZ5KqGYLnkhSQ&#10;CfbI+tfqn4O/s7/hEfC/9kfav7K/4R3RP7O+3+SL/wCwf2bF9jN99n+TzfL2+YE+Xdnbxiujoooo&#10;/wDr/l3rC/4pj/hHf+YD/wAIl9g/6h3/AAjv9lbOv/Pt9m29v9XjvX//2VBLAQItABQABgAIAAAA&#10;IQCKFT+YDAEAABUCAAATAAAAAAAAAAAAAAAAAAAAAABbQ29udGVudF9UeXBlc10ueG1sUEsBAi0A&#10;FAAGAAgAAAAhADj9If/WAAAAlAEAAAsAAAAAAAAAAAAAAAAAPQEAAF9yZWxzLy5yZWxzUEsBAi0A&#10;FAAGAAgAAAAhAARd7agdAwAAyAYAAA4AAAAAAAAAAAAAAAAAPAIAAGRycy9lMm9Eb2MueG1sUEsB&#10;Ai0AFAAGAAgAAAAhAFhgsxu6AAAAIgEAABkAAAAAAAAAAAAAAAAAhQUAAGRycy9fcmVscy9lMm9E&#10;b2MueG1sLnJlbHNQSwECLQAUAAYACAAAACEA+Xby+9sAAAAGAQAADwAAAAAAAAAAAAAAAAB2BgAA&#10;ZHJzL2Rvd25yZXYueG1sUEsBAi0ACgAAAAAAAAAhAI+OJlGPCgkAjwoJABUAAAAAAAAAAAAAAAAA&#10;fgcAAGRycy9tZWRpYS9pbWFnZTEuanBlZ1BLBQYAAAAABgAGAH0BAABAEgkAAAA=&#10;" stroked="f" strokeweight="1.5pt">
                <v:fill r:id="rId15" o:title="" recolor="t" rotate="t" type="tile"/>
                <v:imagedata recolortarget="#394c59 [1447]"/>
                <w10:wrap type="topAndBottom" anchorx="margin" anchory="margin"/>
              </v:rect>
            </w:pict>
          </mc:Fallback>
        </mc:AlternateContent>
      </w:r>
      <w:r w:rsidR="000000D5" w:rsidRPr="00E95160">
        <w:rPr>
          <w:rFonts w:ascii="Calisto MT" w:hAnsi="Calisto M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5E09EB32" wp14:editId="3D90B7D4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2243455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id="Connecteur droit 1" o:spid="_x0000_s1026" style="position:absolute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JAtAEAAMEDAAAOAAAAZHJzL2Uyb0RvYy54bWysU01v2zAMvQ/YfxB0X+wUQ1EYcXpIsV6K&#10;LdjHD1BlKhYgiQKlxs6/H6Uk7rANGDbsQosSH8n3SG/uZ+/EEShZDL1cr1opIGgcbDj08tvXD+/u&#10;pEhZhUE5DNDLEyR5v337ZjPFDm5wRDcACU4SUjfFXo45x65pkh7Bq7TCCIEfDZJXmV06NAOpibN7&#10;19y07W0zIQ2RUENKfPtwfpTbmt8Y0PmTMQmycL3k3nK1VO1zsc12o7oDqThafWlD/UMXXtnARZdU&#10;Dyor8UL2l1TeasKEJq80+gaNsRoqB2azbn9i82VUESoXFifFRab0/9Lqj8c9CTvw7KQIyvOIdhgC&#10;6wYvJAZCm8W6qDTF1HHwLuzp4qW4p0J5NuTLl8mIuSp7WpSFOQvNl7fv2/au5QHo61vzCoyU8iOg&#10;F+XQS2dDIa06dXxKmYtx6DWEndLIuXQ95ZODEuzCZzBMhIutK7quEOwciaPi4SutIeRKhfPV6AIz&#10;1rkF2P4ZeIkvUKjr9TfgBVErY8gL2NuA9Lvqeb62bM7xVwXOvIsEzzic6lCqNLwnVbHLTpdF/NGv&#10;8Nc/b/sdAAD//wMAUEsDBBQABgAIAAAAIQBMHVNx2QAAAAMBAAAPAAAAZHJzL2Rvd25yZXYueG1s&#10;TI/BSsNAEIbvBd9hGcFLaXeroiXNpoSC4KGCRnvobZodk2B2NmQ3bXx7N170MvDxD/98k25H24oz&#10;9b5xrGG1VCCIS2carjR8vD8t1iB8QDbYOiYN3+Rhm13NUkyMu/AbnYtQiVjCPkENdQhdIqUva7Lo&#10;l64jjtmn6y2GiH0lTY+XWG5beavUg7TYcLxQY0e7msqvYrAant3j/HU4vuTF/SG/o+Pe4P4QtL65&#10;HvMNiEBj+FuGST+qQxadTm5g40WrIT4SfueUKbWOfJpYZqn87579AAAA//8DAFBLAQItABQABgAI&#10;AAAAIQC2gziS/gAAAOEBAAATAAAAAAAAAAAAAAAAAAAAAABbQ29udGVudF9UeXBlc10ueG1sUEsB&#10;Ai0AFAAGAAgAAAAhADj9If/WAAAAlAEAAAsAAAAAAAAAAAAAAAAALwEAAF9yZWxzLy5yZWxzUEsB&#10;Ai0AFAAGAAgAAAAhALA8YkC0AQAAwQMAAA4AAAAAAAAAAAAAAAAALgIAAGRycy9lMm9Eb2MueG1s&#10;UEsBAi0AFAAGAAgAAAAhAEwdU3HZAAAAAwEAAA8AAAAAAAAAAAAAAAAADgQAAGRycy9kb3ducmV2&#10;LnhtbFBLBQYAAAAABAAEAPMAAAAUBQAAAAA=&#10;" o:allowincell="f" o:allowoverlap="f" strokecolor="#6f6f74 [3204]">
                <w10:wrap anchorx="margin" anchory="margin"/>
              </v:line>
            </w:pict>
          </mc:Fallback>
        </mc:AlternateContent>
      </w:r>
      <w:r w:rsidRPr="00E95160">
        <w:rPr>
          <w:rFonts w:ascii="Calisto MT" w:hAnsi="Calisto MT" w:cs="Vijaya"/>
          <w:b/>
          <w:sz w:val="36"/>
          <w:szCs w:val="36"/>
        </w:rPr>
        <w:t xml:space="preserve">Les </w:t>
      </w:r>
      <w:r w:rsidR="00E958E0">
        <w:rPr>
          <w:rFonts w:ascii="Calisto MT" w:hAnsi="Calisto MT" w:cs="Vijaya"/>
          <w:b/>
          <w:sz w:val="36"/>
          <w:szCs w:val="36"/>
        </w:rPr>
        <w:t>07 et 08 Mai</w:t>
      </w:r>
      <w:r w:rsidR="00475D3E">
        <w:rPr>
          <w:rFonts w:ascii="Calisto MT" w:hAnsi="Calisto MT" w:cs="Vijaya"/>
          <w:b/>
          <w:sz w:val="36"/>
          <w:szCs w:val="36"/>
        </w:rPr>
        <w:t xml:space="preserve"> 2016</w:t>
      </w:r>
    </w:p>
    <w:p w:rsidR="00E95160" w:rsidRPr="00E95160" w:rsidRDefault="00E95160" w:rsidP="007E28F8">
      <w:pPr>
        <w:spacing w:after="0"/>
        <w:jc w:val="center"/>
        <w:rPr>
          <w:rFonts w:ascii="Calisto MT" w:hAnsi="Calisto MT" w:cs="Vijaya"/>
          <w:b/>
          <w:sz w:val="36"/>
          <w:szCs w:val="36"/>
        </w:rPr>
      </w:pPr>
      <w:r w:rsidRPr="00E95160">
        <w:rPr>
          <w:rFonts w:ascii="Calisto MT" w:hAnsi="Calisto MT" w:cs="Vijaya"/>
          <w:b/>
          <w:sz w:val="36"/>
          <w:szCs w:val="36"/>
        </w:rPr>
        <w:t>Stage d’</w:t>
      </w:r>
      <w:proofErr w:type="spellStart"/>
      <w:r w:rsidRPr="00E95160">
        <w:rPr>
          <w:rFonts w:ascii="Calisto MT" w:hAnsi="Calisto MT" w:cs="Vijaya"/>
          <w:b/>
          <w:sz w:val="36"/>
          <w:szCs w:val="36"/>
        </w:rPr>
        <w:t>Agility</w:t>
      </w:r>
      <w:proofErr w:type="spellEnd"/>
      <w:r w:rsidRPr="00E95160">
        <w:rPr>
          <w:rFonts w:ascii="Calisto MT" w:hAnsi="Calisto MT" w:cs="Vijaya"/>
          <w:b/>
          <w:sz w:val="36"/>
          <w:szCs w:val="36"/>
        </w:rPr>
        <w:t xml:space="preserve"> </w:t>
      </w:r>
      <w:bookmarkStart w:id="0" w:name="_GoBack"/>
      <w:bookmarkEnd w:id="0"/>
      <w:r w:rsidR="008532A2">
        <w:rPr>
          <w:rFonts w:ascii="Calisto MT" w:hAnsi="Calisto MT" w:cs="Vijaya"/>
          <w:b/>
          <w:sz w:val="36"/>
          <w:szCs w:val="36"/>
        </w:rPr>
        <w:t xml:space="preserve">Chez </w:t>
      </w:r>
      <w:proofErr w:type="spellStart"/>
      <w:r w:rsidR="008532A2">
        <w:rPr>
          <w:rFonts w:ascii="Calisto MT" w:hAnsi="Calisto MT" w:cs="Vijaya"/>
          <w:b/>
          <w:sz w:val="36"/>
          <w:szCs w:val="36"/>
        </w:rPr>
        <w:t>Agiloisir</w:t>
      </w:r>
      <w:proofErr w:type="spellEnd"/>
      <w:r w:rsidR="008532A2">
        <w:rPr>
          <w:rFonts w:ascii="Calisto MT" w:hAnsi="Calisto MT" w:cs="Vijaya"/>
          <w:b/>
          <w:sz w:val="36"/>
          <w:szCs w:val="36"/>
        </w:rPr>
        <w:t xml:space="preserve"> à Pommeuse</w:t>
      </w:r>
      <w:r w:rsidRPr="00E95160">
        <w:rPr>
          <w:rFonts w:ascii="Calisto MT" w:hAnsi="Calisto MT" w:cs="Vijaya"/>
          <w:b/>
          <w:sz w:val="36"/>
          <w:szCs w:val="36"/>
        </w:rPr>
        <w:t xml:space="preserve"> (77)</w:t>
      </w:r>
    </w:p>
    <w:p w:rsidR="00E95160" w:rsidRPr="00FD0BDC" w:rsidRDefault="00E95160" w:rsidP="007E28F8">
      <w:pPr>
        <w:spacing w:after="0"/>
        <w:jc w:val="center"/>
        <w:rPr>
          <w:rFonts w:ascii="Calisto MT" w:hAnsi="Calisto MT" w:cs="Vijaya"/>
          <w:b/>
          <w:sz w:val="30"/>
          <w:szCs w:val="30"/>
        </w:rPr>
      </w:pPr>
    </w:p>
    <w:p w:rsidR="007E28F8" w:rsidRPr="00E95160" w:rsidRDefault="00E95160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sto MT" w:hAnsi="Calisto MT" w:cs="Vijaya"/>
          <w:b/>
          <w:sz w:val="36"/>
          <w:szCs w:val="36"/>
        </w:rPr>
      </w:pPr>
      <w:r w:rsidRPr="00E95160">
        <w:rPr>
          <w:rFonts w:ascii="Calisto MT" w:hAnsi="Calisto MT" w:cs="Vijaya"/>
          <w:b/>
          <w:sz w:val="36"/>
          <w:szCs w:val="36"/>
        </w:rPr>
        <w:t xml:space="preserve"> Inscription </w:t>
      </w:r>
    </w:p>
    <w:p w:rsidR="007E28F8" w:rsidRP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b/>
          <w:smallCaps/>
          <w:sz w:val="32"/>
          <w:szCs w:val="32"/>
          <w:u w:val="single"/>
        </w:rPr>
      </w:pPr>
      <w:r w:rsidRPr="007E28F8">
        <w:rPr>
          <w:rFonts w:ascii="Calisto MT" w:hAnsi="Calisto MT" w:cs="Vijaya"/>
          <w:b/>
          <w:smallCaps/>
          <w:sz w:val="32"/>
          <w:szCs w:val="32"/>
          <w:u w:val="single"/>
        </w:rPr>
        <w:t>Conducteur :</w:t>
      </w:r>
    </w:p>
    <w:p w:rsidR="007E28F8" w:rsidRP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  <w:r w:rsidRPr="007E28F8">
        <w:rPr>
          <w:rFonts w:ascii="Calisto MT" w:hAnsi="Calisto MT" w:cs="Vijaya"/>
          <w:sz w:val="24"/>
          <w:szCs w:val="24"/>
        </w:rPr>
        <w:t>Nom :………………………..</w:t>
      </w:r>
      <w:r w:rsidRPr="007E28F8">
        <w:rPr>
          <w:rFonts w:ascii="Calisto MT" w:hAnsi="Calisto MT" w:cs="Vijaya"/>
          <w:sz w:val="24"/>
          <w:szCs w:val="24"/>
        </w:rPr>
        <w:tab/>
        <w:t>Prénom : ………………………</w:t>
      </w:r>
    </w:p>
    <w:p w:rsidR="007E28F8" w:rsidRP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  <w:r w:rsidRPr="007E28F8">
        <w:rPr>
          <w:rFonts w:ascii="Calisto MT" w:hAnsi="Calisto MT" w:cs="Vijaya"/>
          <w:sz w:val="24"/>
          <w:szCs w:val="24"/>
        </w:rPr>
        <w:t>Adresse :…………………………………………………………</w:t>
      </w:r>
      <w:r w:rsidR="00AE2BBF">
        <w:rPr>
          <w:rFonts w:ascii="Calisto MT" w:hAnsi="Calisto MT" w:cs="Vijaya"/>
          <w:sz w:val="24"/>
          <w:szCs w:val="24"/>
        </w:rPr>
        <w:t>……………………..</w:t>
      </w:r>
    </w:p>
    <w:p w:rsidR="007E28F8" w:rsidRP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  <w:r w:rsidRPr="007E28F8">
        <w:rPr>
          <w:rFonts w:ascii="Calisto MT" w:hAnsi="Calisto MT" w:cs="Vijaya"/>
          <w:sz w:val="24"/>
          <w:szCs w:val="24"/>
        </w:rPr>
        <w:t>Téléphone : ……………</w:t>
      </w:r>
      <w:r w:rsidR="00AE2BBF">
        <w:rPr>
          <w:rFonts w:ascii="Calisto MT" w:hAnsi="Calisto MT" w:cs="Vijaya"/>
          <w:sz w:val="24"/>
          <w:szCs w:val="24"/>
        </w:rPr>
        <w:t>…….</w:t>
      </w:r>
      <w:r w:rsidRPr="007E28F8">
        <w:rPr>
          <w:rFonts w:ascii="Calisto MT" w:hAnsi="Calisto MT" w:cs="Vijaya"/>
          <w:sz w:val="24"/>
          <w:szCs w:val="24"/>
        </w:rPr>
        <w:tab/>
        <w:t>Mail : ………………………….</w:t>
      </w:r>
      <w:r w:rsidR="00AE2BBF">
        <w:rPr>
          <w:rFonts w:ascii="Calisto MT" w:hAnsi="Calisto MT" w:cs="Vijaya"/>
          <w:sz w:val="24"/>
          <w:szCs w:val="24"/>
        </w:rPr>
        <w:t>.</w:t>
      </w:r>
    </w:p>
    <w:p w:rsidR="007E28F8" w:rsidRP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</w:p>
    <w:p w:rsidR="007E28F8" w:rsidRP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b/>
          <w:smallCaps/>
          <w:sz w:val="32"/>
          <w:szCs w:val="32"/>
          <w:u w:val="single"/>
        </w:rPr>
      </w:pPr>
      <w:r w:rsidRPr="007E28F8">
        <w:rPr>
          <w:rFonts w:ascii="Calisto MT" w:hAnsi="Calisto MT" w:cs="Vijaya"/>
          <w:b/>
          <w:smallCaps/>
          <w:sz w:val="32"/>
          <w:szCs w:val="32"/>
          <w:u w:val="single"/>
        </w:rPr>
        <w:t xml:space="preserve">Chien : </w:t>
      </w:r>
    </w:p>
    <w:p w:rsidR="007E28F8" w:rsidRP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  <w:r w:rsidRPr="007E28F8">
        <w:rPr>
          <w:rFonts w:ascii="Calisto MT" w:hAnsi="Calisto MT" w:cs="Vijaya"/>
          <w:sz w:val="24"/>
          <w:szCs w:val="24"/>
        </w:rPr>
        <w:t>Nom :…………………..</w:t>
      </w:r>
      <w:r w:rsidRPr="007E28F8">
        <w:rPr>
          <w:rFonts w:ascii="Calisto MT" w:hAnsi="Calisto MT" w:cs="Vijaya"/>
          <w:sz w:val="24"/>
          <w:szCs w:val="24"/>
        </w:rPr>
        <w:tab/>
      </w:r>
      <w:r w:rsidR="005430B1">
        <w:rPr>
          <w:rFonts w:ascii="Calisto MT" w:hAnsi="Calisto MT" w:cs="Vijaya"/>
          <w:sz w:val="24"/>
          <w:szCs w:val="24"/>
        </w:rPr>
        <w:t xml:space="preserve">Niveau : </w:t>
      </w:r>
      <w:r w:rsidR="005430B1" w:rsidRPr="005430B1">
        <w:rPr>
          <w:rFonts w:ascii="Calisto MT" w:hAnsi="Calisto MT" w:cs="Vijaya"/>
          <w:sz w:val="20"/>
          <w:szCs w:val="20"/>
        </w:rPr>
        <w:t>Débutant 1</w:t>
      </w:r>
      <w:r w:rsidR="005430B1" w:rsidRPr="005430B1">
        <w:rPr>
          <w:rFonts w:ascii="Calisto MT" w:hAnsi="Calisto MT" w:cs="Vijaya"/>
          <w:sz w:val="20"/>
          <w:szCs w:val="20"/>
          <w:vertAlign w:val="superscript"/>
        </w:rPr>
        <w:t>Er</w:t>
      </w:r>
      <w:r w:rsidR="005430B1" w:rsidRPr="005430B1">
        <w:rPr>
          <w:rFonts w:ascii="Calisto MT" w:hAnsi="Calisto MT" w:cs="Vijaya"/>
          <w:sz w:val="20"/>
          <w:szCs w:val="20"/>
        </w:rPr>
        <w:t xml:space="preserve"> degré 2</w:t>
      </w:r>
      <w:r w:rsidR="005430B1" w:rsidRPr="005430B1">
        <w:rPr>
          <w:rFonts w:ascii="Calisto MT" w:hAnsi="Calisto MT" w:cs="Vijaya"/>
          <w:sz w:val="20"/>
          <w:szCs w:val="20"/>
          <w:vertAlign w:val="superscript"/>
        </w:rPr>
        <w:t>ème</w:t>
      </w:r>
      <w:r w:rsidR="005430B1" w:rsidRPr="005430B1">
        <w:rPr>
          <w:rFonts w:ascii="Calisto MT" w:hAnsi="Calisto MT" w:cs="Vijaya"/>
          <w:sz w:val="20"/>
          <w:szCs w:val="20"/>
        </w:rPr>
        <w:t xml:space="preserve"> degré 3</w:t>
      </w:r>
      <w:r w:rsidR="005430B1" w:rsidRPr="005430B1">
        <w:rPr>
          <w:rFonts w:ascii="Calisto MT" w:hAnsi="Calisto MT" w:cs="Vijaya"/>
          <w:sz w:val="20"/>
          <w:szCs w:val="20"/>
          <w:vertAlign w:val="superscript"/>
        </w:rPr>
        <w:t>ème</w:t>
      </w:r>
      <w:r w:rsidR="005430B1" w:rsidRPr="005430B1">
        <w:rPr>
          <w:rFonts w:ascii="Calisto MT" w:hAnsi="Calisto MT" w:cs="Vijaya"/>
          <w:sz w:val="20"/>
          <w:szCs w:val="20"/>
        </w:rPr>
        <w:t xml:space="preserve"> degré</w:t>
      </w:r>
    </w:p>
    <w:p w:rsidR="007E28F8" w:rsidRP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  <w:r w:rsidRPr="007E28F8">
        <w:rPr>
          <w:rFonts w:ascii="Calisto MT" w:hAnsi="Calisto MT" w:cs="Vijaya"/>
          <w:sz w:val="24"/>
          <w:szCs w:val="24"/>
        </w:rPr>
        <w:t>Age :…………………………..</w:t>
      </w:r>
      <w:r w:rsidRPr="007E28F8">
        <w:rPr>
          <w:rFonts w:ascii="Calisto MT" w:hAnsi="Calisto MT" w:cs="Vijaya"/>
          <w:sz w:val="24"/>
          <w:szCs w:val="24"/>
        </w:rPr>
        <w:tab/>
        <w:t>Catégorie : ……………………………</w:t>
      </w:r>
    </w:p>
    <w:p w:rsidR="007E28F8" w:rsidRP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</w:p>
    <w:p w:rsidR="007E28F8" w:rsidRP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  <w:r w:rsidRPr="007E28F8">
        <w:rPr>
          <w:rFonts w:ascii="Calisto MT" w:hAnsi="Calisto MT" w:cs="Vijaya"/>
          <w:sz w:val="24"/>
          <w:szCs w:val="24"/>
        </w:rPr>
        <w:t xml:space="preserve">L’équipe s’engage pour : </w:t>
      </w:r>
      <w:r w:rsidRPr="007E28F8">
        <w:rPr>
          <w:rFonts w:ascii="Calisto MT" w:hAnsi="Calisto MT" w:cs="Vijaya"/>
          <w:sz w:val="24"/>
          <w:szCs w:val="24"/>
        </w:rPr>
        <w:tab/>
      </w:r>
      <w:r w:rsidRPr="007E28F8">
        <w:rPr>
          <w:rFonts w:ascii="Calisto MT" w:hAnsi="Calisto MT" w:cs="Vijaya"/>
          <w:sz w:val="24"/>
          <w:szCs w:val="24"/>
        </w:rPr>
        <w:sym w:font="Wingdings" w:char="F06F"/>
      </w:r>
      <w:r w:rsidRPr="007E28F8">
        <w:rPr>
          <w:rFonts w:ascii="Calisto MT" w:hAnsi="Calisto MT" w:cs="Vijaya"/>
          <w:sz w:val="24"/>
          <w:szCs w:val="24"/>
        </w:rPr>
        <w:t>Samedi</w:t>
      </w:r>
      <w:r w:rsidR="008532A2">
        <w:rPr>
          <w:rFonts w:ascii="Calisto MT" w:hAnsi="Calisto MT" w:cs="Vijaya"/>
          <w:sz w:val="24"/>
          <w:szCs w:val="24"/>
        </w:rPr>
        <w:t xml:space="preserve"> 65€</w:t>
      </w:r>
    </w:p>
    <w:p w:rsidR="008532A2" w:rsidRPr="007E28F8" w:rsidRDefault="007E28F8" w:rsidP="008532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  <w:r w:rsidRPr="007E28F8">
        <w:rPr>
          <w:rFonts w:ascii="Calisto MT" w:hAnsi="Calisto MT" w:cs="Vijaya"/>
          <w:sz w:val="24"/>
          <w:szCs w:val="24"/>
        </w:rPr>
        <w:tab/>
      </w:r>
      <w:r w:rsidRPr="007E28F8">
        <w:rPr>
          <w:rFonts w:ascii="Calisto MT" w:hAnsi="Calisto MT" w:cs="Vijaya"/>
          <w:sz w:val="24"/>
          <w:szCs w:val="24"/>
        </w:rPr>
        <w:sym w:font="Wingdings" w:char="F06F"/>
      </w:r>
      <w:r w:rsidRPr="007E28F8">
        <w:rPr>
          <w:rFonts w:ascii="Calisto MT" w:hAnsi="Calisto MT" w:cs="Vijaya"/>
          <w:sz w:val="24"/>
          <w:szCs w:val="24"/>
        </w:rPr>
        <w:t>Dimanche</w:t>
      </w:r>
      <w:r w:rsidR="008532A2">
        <w:rPr>
          <w:rFonts w:ascii="Calisto MT" w:hAnsi="Calisto MT" w:cs="Vijaya"/>
          <w:sz w:val="24"/>
          <w:szCs w:val="24"/>
        </w:rPr>
        <w:t xml:space="preserve"> 65€</w:t>
      </w:r>
    </w:p>
    <w:p w:rsidR="007E28F8" w:rsidRPr="007E28F8" w:rsidRDefault="008532A2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  <w:r>
        <w:rPr>
          <w:rFonts w:ascii="Calisto MT" w:hAnsi="Calisto MT" w:cs="Vijaya"/>
          <w:sz w:val="24"/>
          <w:szCs w:val="24"/>
        </w:rPr>
        <w:tab/>
      </w:r>
      <w:r w:rsidRPr="007E28F8">
        <w:rPr>
          <w:rFonts w:ascii="Calisto MT" w:hAnsi="Calisto MT" w:cs="Vijaya"/>
          <w:sz w:val="24"/>
          <w:szCs w:val="24"/>
        </w:rPr>
        <w:sym w:font="Wingdings" w:char="F06F"/>
      </w:r>
      <w:r>
        <w:rPr>
          <w:rFonts w:ascii="Calisto MT" w:hAnsi="Calisto MT" w:cs="Vijaya"/>
          <w:sz w:val="24"/>
          <w:szCs w:val="24"/>
        </w:rPr>
        <w:t>Les deux jours 120€</w:t>
      </w:r>
    </w:p>
    <w:p w:rsidR="007E28F8" w:rsidRDefault="007E28F8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</w:p>
    <w:p w:rsidR="00475D3E" w:rsidRPr="00475D3E" w:rsidRDefault="00475D3E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b/>
          <w:smallCaps/>
          <w:sz w:val="32"/>
          <w:szCs w:val="32"/>
          <w:u w:val="single"/>
        </w:rPr>
      </w:pPr>
      <w:r w:rsidRPr="00475D3E">
        <w:rPr>
          <w:rFonts w:ascii="Calisto MT" w:hAnsi="Calisto MT" w:cs="Vijaya"/>
          <w:b/>
          <w:smallCaps/>
          <w:sz w:val="32"/>
          <w:szCs w:val="32"/>
          <w:u w:val="single"/>
        </w:rPr>
        <w:t>Pour mieux vous connaitre :</w:t>
      </w:r>
    </w:p>
    <w:p w:rsidR="00475D3E" w:rsidRDefault="00475D3E" w:rsidP="00475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  <w:r>
        <w:rPr>
          <w:rFonts w:ascii="Calisto MT" w:hAnsi="Calisto MT" w:cs="Vijaya"/>
          <w:sz w:val="24"/>
          <w:szCs w:val="24"/>
        </w:rPr>
        <w:t xml:space="preserve">Parcours : </w:t>
      </w:r>
      <w:r>
        <w:rPr>
          <w:rFonts w:ascii="Calisto MT" w:hAnsi="Calisto MT" w:cs="Vijaya"/>
          <w:sz w:val="24"/>
          <w:szCs w:val="24"/>
        </w:rPr>
        <w:tab/>
        <w:t xml:space="preserve">Réalise des ateliers courts (dizaine d’obstacles) </w:t>
      </w:r>
      <w:r>
        <w:rPr>
          <w:rFonts w:ascii="Calisto MT" w:hAnsi="Calisto MT" w:cs="Vijaya"/>
          <w:sz w:val="24"/>
          <w:szCs w:val="24"/>
        </w:rPr>
        <w:tab/>
        <w:t>Parcours complet</w:t>
      </w:r>
    </w:p>
    <w:p w:rsidR="00475D3E" w:rsidRDefault="00475D3E" w:rsidP="00475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  <w:tab w:val="left" w:pos="7938"/>
        </w:tabs>
        <w:spacing w:after="0"/>
        <w:rPr>
          <w:rFonts w:ascii="Calisto MT" w:hAnsi="Calisto MT" w:cs="Vijaya"/>
          <w:sz w:val="24"/>
          <w:szCs w:val="24"/>
        </w:rPr>
      </w:pPr>
      <w:r>
        <w:rPr>
          <w:rFonts w:ascii="Calisto MT" w:hAnsi="Calisto MT" w:cs="Vijaya"/>
          <w:sz w:val="24"/>
          <w:szCs w:val="24"/>
        </w:rPr>
        <w:t xml:space="preserve">Slalom : </w:t>
      </w:r>
      <w:r>
        <w:rPr>
          <w:rFonts w:ascii="Calisto MT" w:hAnsi="Calisto MT" w:cs="Vijaya"/>
          <w:sz w:val="24"/>
          <w:szCs w:val="24"/>
        </w:rPr>
        <w:tab/>
        <w:t xml:space="preserve">Apprentissage en cours </w:t>
      </w:r>
      <w:r>
        <w:rPr>
          <w:rFonts w:ascii="Calisto MT" w:hAnsi="Calisto MT" w:cs="Vijaya"/>
          <w:sz w:val="24"/>
          <w:szCs w:val="24"/>
        </w:rPr>
        <w:tab/>
        <w:t xml:space="preserve">Entrées/Sorties </w:t>
      </w:r>
      <w:r>
        <w:rPr>
          <w:rFonts w:ascii="Calisto MT" w:hAnsi="Calisto MT" w:cs="Vijaya"/>
          <w:sz w:val="24"/>
          <w:szCs w:val="24"/>
        </w:rPr>
        <w:tab/>
        <w:t xml:space="preserve">Autre : </w:t>
      </w:r>
    </w:p>
    <w:p w:rsidR="00475D3E" w:rsidRDefault="00475D3E" w:rsidP="00475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  <w:tab w:val="left" w:pos="7938"/>
        </w:tabs>
        <w:spacing w:after="0"/>
        <w:rPr>
          <w:rFonts w:ascii="Calisto MT" w:hAnsi="Calisto MT" w:cs="Vijaya"/>
          <w:sz w:val="24"/>
          <w:szCs w:val="24"/>
        </w:rPr>
      </w:pPr>
      <w:r>
        <w:rPr>
          <w:rFonts w:ascii="Calisto MT" w:hAnsi="Calisto MT" w:cs="Vijaya"/>
          <w:sz w:val="24"/>
          <w:szCs w:val="24"/>
        </w:rPr>
        <w:t xml:space="preserve">Zones : </w:t>
      </w:r>
      <w:r>
        <w:rPr>
          <w:rFonts w:ascii="Calisto MT" w:hAnsi="Calisto MT" w:cs="Vijaya"/>
          <w:sz w:val="24"/>
          <w:szCs w:val="24"/>
        </w:rPr>
        <w:tab/>
        <w:t xml:space="preserve">Apprentissage en cours </w:t>
      </w:r>
      <w:r>
        <w:rPr>
          <w:rFonts w:ascii="Calisto MT" w:hAnsi="Calisto MT" w:cs="Vijaya"/>
          <w:sz w:val="24"/>
          <w:szCs w:val="24"/>
        </w:rPr>
        <w:tab/>
        <w:t xml:space="preserve">Indépendance </w:t>
      </w:r>
      <w:r>
        <w:rPr>
          <w:rFonts w:ascii="Calisto MT" w:hAnsi="Calisto MT" w:cs="Vijaya"/>
          <w:sz w:val="24"/>
          <w:szCs w:val="24"/>
        </w:rPr>
        <w:tab/>
        <w:t xml:space="preserve">Autre : </w:t>
      </w:r>
    </w:p>
    <w:p w:rsidR="00475D3E" w:rsidRDefault="00475D3E" w:rsidP="00475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  <w:tab w:val="left" w:pos="7938"/>
        </w:tabs>
        <w:spacing w:after="0"/>
        <w:rPr>
          <w:rFonts w:ascii="Calisto MT" w:hAnsi="Calisto MT" w:cs="Vijaya"/>
          <w:sz w:val="24"/>
          <w:szCs w:val="24"/>
        </w:rPr>
      </w:pPr>
      <w:r>
        <w:rPr>
          <w:rFonts w:ascii="Calisto MT" w:hAnsi="Calisto MT" w:cs="Vijaya"/>
          <w:sz w:val="24"/>
          <w:szCs w:val="24"/>
        </w:rPr>
        <w:t xml:space="preserve">Autres : </w:t>
      </w:r>
      <w:r>
        <w:rPr>
          <w:rFonts w:ascii="Calisto MT" w:hAnsi="Calisto MT" w:cs="Vijaya"/>
          <w:sz w:val="24"/>
          <w:szCs w:val="24"/>
        </w:rPr>
        <w:tab/>
        <w:t xml:space="preserve">Autonomie </w:t>
      </w:r>
      <w:r>
        <w:rPr>
          <w:rFonts w:ascii="Calisto MT" w:hAnsi="Calisto MT" w:cs="Vijaya"/>
          <w:sz w:val="24"/>
          <w:szCs w:val="24"/>
        </w:rPr>
        <w:tab/>
        <w:t xml:space="preserve">En avant </w:t>
      </w:r>
      <w:r>
        <w:rPr>
          <w:rFonts w:ascii="Calisto MT" w:hAnsi="Calisto MT" w:cs="Vijaya"/>
          <w:sz w:val="24"/>
          <w:szCs w:val="24"/>
        </w:rPr>
        <w:tab/>
        <w:t xml:space="preserve">Autre : </w:t>
      </w:r>
    </w:p>
    <w:p w:rsidR="00FD0BDC" w:rsidRPr="007E28F8" w:rsidRDefault="00FD0BDC" w:rsidP="00E9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spacing w:after="0"/>
        <w:rPr>
          <w:rFonts w:ascii="Calisto MT" w:hAnsi="Calisto MT" w:cs="Vijaya"/>
          <w:sz w:val="24"/>
          <w:szCs w:val="24"/>
        </w:rPr>
      </w:pPr>
    </w:p>
    <w:p w:rsidR="00B76FF9" w:rsidRDefault="007E28F8" w:rsidP="00AE2B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sto MT" w:hAnsi="Calisto MT" w:cs="Vijaya"/>
          <w:sz w:val="24"/>
          <w:szCs w:val="24"/>
        </w:rPr>
      </w:pPr>
      <w:r w:rsidRPr="007E28F8">
        <w:rPr>
          <w:rFonts w:ascii="Calisto MT" w:hAnsi="Calisto MT" w:cs="Vijaya"/>
          <w:sz w:val="24"/>
          <w:szCs w:val="24"/>
        </w:rPr>
        <w:t>Pour valider votre inscription, merci de retourner ce bulletin avec le règlement</w:t>
      </w:r>
      <w:r w:rsidR="00E95160">
        <w:rPr>
          <w:rFonts w:ascii="Calisto MT" w:hAnsi="Calisto MT" w:cs="Vijaya"/>
          <w:sz w:val="24"/>
          <w:szCs w:val="24"/>
        </w:rPr>
        <w:t xml:space="preserve"> </w:t>
      </w:r>
      <w:r w:rsidR="00E95160" w:rsidRPr="00E95160">
        <w:rPr>
          <w:rFonts w:ascii="Calisto MT" w:hAnsi="Calisto MT" w:cs="Vijaya"/>
          <w:sz w:val="24"/>
          <w:szCs w:val="24"/>
        </w:rPr>
        <w:t>à</w:t>
      </w:r>
      <w:r w:rsidR="00B76FF9">
        <w:rPr>
          <w:rFonts w:ascii="Calisto MT" w:hAnsi="Calisto MT" w:cs="Vijaya"/>
          <w:sz w:val="24"/>
          <w:szCs w:val="24"/>
        </w:rPr>
        <w:t> :</w:t>
      </w:r>
    </w:p>
    <w:p w:rsidR="00E95160" w:rsidRDefault="00E95160" w:rsidP="00AE2B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95160">
        <w:rPr>
          <w:rFonts w:ascii="Calisto MT" w:hAnsi="Calisto MT" w:cs="Vijaya"/>
          <w:b/>
          <w:i/>
          <w:sz w:val="24"/>
          <w:szCs w:val="24"/>
        </w:rPr>
        <w:t>Mr Mme FLOURET 14 bis rue du vieux ru 77210 AVON</w:t>
      </w:r>
    </w:p>
    <w:sectPr w:rsidR="00E95160">
      <w:headerReference w:type="default" r:id="rId16"/>
      <w:pgSz w:w="11907" w:h="16839" w:code="1"/>
      <w:pgMar w:top="1440" w:right="1050" w:bottom="1440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736" w:rsidRDefault="00A50736">
      <w:r>
        <w:separator/>
      </w:r>
    </w:p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</w:endnote>
  <w:endnote w:type="continuationSeparator" w:id="0">
    <w:p w:rsidR="00A50736" w:rsidRDefault="00A50736">
      <w:r>
        <w:continuationSeparator/>
      </w:r>
    </w:p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MS PMincho"/>
    <w:panose1 w:val="02020404030301010803"/>
    <w:charset w:val="00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736" w:rsidRDefault="00A50736">
      <w:r>
        <w:separator/>
      </w:r>
    </w:p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</w:footnote>
  <w:footnote w:type="continuationSeparator" w:id="0">
    <w:p w:rsidR="00A50736" w:rsidRDefault="00A50736">
      <w:r>
        <w:continuationSeparator/>
      </w:r>
    </w:p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  <w:p w:rsidR="00A50736" w:rsidRDefault="00A507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779" w:rsidRDefault="000000D5">
    <w:pPr>
      <w:pStyle w:val="En-tte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37A8139B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 "/>
                            <w:id w:val="516659546"/>
                            <w:placeholder>
                              <w:docPart w:val="A8EAE7EA7ABE47CFA1DC6CF53CFB912A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AB5779" w:rsidRDefault="000000D5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[Choisir la date]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5WcRAwAA1g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bbhc86sGNCie5Am7NooNk/0bH1cwuvB34VxFWGmWnddGNIvqmC7TOnzRKna&#10;EZPYfDuv6/c1mJc4W7xbnM0XCbR6ifYh0kflBpaMhgdkz0yKp9tIxXXvkpKtjPY32hjWerAL4ODo&#10;UVOfucIE5tjkNLKFXv99pkofrp3cDMpSGaygjCBMdey1j0izVMNKgafwqS1J2o0jzHS6VB5XdWUC&#10;exIYNEPFg7SlsnO2qEFCqWZy/kNk7EWrSiim/FgoGJwuADtVnPGCTP1DJrEkjR5S6Qzl1rCI1SwB&#10;griIrb3dIbzhFuVwJswaT5nMeN094QnR2PS1LjWgFJN2qjQiZSiyRc8ms2LsveowW8h5mtsyVV4q&#10;E1KC7ULVQcGJqiNcocgMmG7QIf+EjRqOwqculEuO7ilSZU2YYus/3asETxE5sbM0BQ/aunAM4CBz&#10;8d9zVJhJJNFutQN+MleufcYbxBzneY5e3mg8hVsR6U4EqBF6BYWlL/h0xm0b7kaLs96FH8f2kz8G&#10;H6ecbaFuDY/fNyKgu+aThXyczeZzwFJezBfvTtNDOjxZHZ7YzXDlMNczDI2X2Uz+ZPZmF9zwCCG+&#10;TFlxJKxE7oav9uYVFc2FkEt1eZmdIIBe0K198HL/btND/7p7FMGPakDQkc9ur4Ni+YsoFN8yk5cb&#10;cp3OivHC6kg8xDNrzij0SZ0P19nr5e/o4i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bUDl&#10;ZxEDAADW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 "/>
                      <w:id w:val="516659546"/>
                      <w:placeholder>
                        <w:docPart w:val="A8EAE7EA7ABE47CFA1DC6CF53CFB912A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lid w:val="fr-F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AB5779" w:rsidRDefault="000000D5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[Choisir la date]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604E17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1534795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Connecteur droit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lctgEAAMEDAAAOAAAAZHJzL2Uyb0RvYy54bWysU8GOEzEMvSPxD1HudKYLXcGo0z10BRcE&#10;FSwfkM04nUhJHDnZTvv3OGk7iwAJgbh44sTP9nv2rO+O3okDULIYerlctFJA0DjYsO/lt4f3r95K&#10;kbIKg3IYoJcnSPJu8/LFeood3OCIbgASnCSkboq9HHOOXdMkPYJXaYERAj8aJK8yu7RvBlITZ/eu&#10;uWnb22ZCGiKhhpT49v78KDc1vzGg82djEmThesm95Wqp2sdim81adXtScbT60ob6hy68soGLzqnu&#10;VVbiiewvqbzVhAlNXmj0DRpjNVQOzGbZ/sTm66giVC4sToqzTOn/pdWfDjsSdujlSoqgPI9oiyGw&#10;bvBEYiC0WayKSlNMHQdvw44uXoo7KpSPhnz5MhlxrMqeZmXhmIXmy9W7N69vWx6Avr41z8BIKX8A&#10;9KIceulsKKRVpw4fU+ZiHHoNYac0ci5dT/nkoAS78AUME+Fiy4quKwRbR+KgePhKawh5Wahwvhpd&#10;YMY6NwPbPwMv8QUKdb3+BjwjamUMeQZ7G5B+Vz0fry2bc/xVgTPvIsEjDqc6lCoN70lleNnpsog/&#10;+hX+/OdtvgMAAP//AwBQSwMEFAAGAAgAAAAhAIdkBdPXAAAAAgEAAA8AAABkcnMvZG93bnJldi54&#10;bWxMj8FKw0AQhu+C77CM4M1uVCgasyml4k0QoyjeptnpbjQ7G7LbNvbpnXrRy8DHP/zzTbWYQq92&#10;NKYusoHLWQGKuI22Y2fg9eXh4gZUysgW+8hk4JsSLOrTkwpLG/f8TLsmOyUlnEo04HMeSq1T6ylg&#10;msWBWLJNHANmwdFpO+JeykOvr4pirgN2LBc8DrTy1H4122Cg+bhf+kd3cPGpa99HHD43b6uDMedn&#10;0/IOVKYp/y3DUV/UoRanddyyTao3II/k3ynZ7fVccH1EXVf6v3r9AwAA//8DAFBLAQItABQABgAI&#10;AAAAIQC2gziS/gAAAOEBAAATAAAAAAAAAAAAAAAAAAAAAABbQ29udGVudF9UeXBlc10ueG1sUEsB&#10;Ai0AFAAGAAgAAAAhADj9If/WAAAAlAEAAAsAAAAAAAAAAAAAAAAALwEAAF9yZWxzLy5yZWxzUEsB&#10;Ai0AFAAGAAgAAAAhAHA7GVy2AQAAwQMAAA4AAAAAAAAAAAAAAAAALgIAAGRycy9lMm9Eb2MueG1s&#10;UEsBAi0AFAAGAAgAAAAhAIdkBdPXAAAAAgEAAA8AAAAAAAAAAAAAAAAAEAQAAGRycy9kb3ducmV2&#10;LnhtbFBLBQYAAAAABAAEAPMAAAAU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Listepuces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epuces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Listepuces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epuces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664"/>
    <w:rsid w:val="000000D5"/>
    <w:rsid w:val="00007664"/>
    <w:rsid w:val="00064953"/>
    <w:rsid w:val="002A5198"/>
    <w:rsid w:val="00475D3E"/>
    <w:rsid w:val="005430B1"/>
    <w:rsid w:val="007E28F8"/>
    <w:rsid w:val="008532A2"/>
    <w:rsid w:val="00A3184E"/>
    <w:rsid w:val="00A50736"/>
    <w:rsid w:val="00A90E9E"/>
    <w:rsid w:val="00AB5779"/>
    <w:rsid w:val="00AE2BBF"/>
    <w:rsid w:val="00B76FF9"/>
    <w:rsid w:val="00C91A10"/>
    <w:rsid w:val="00E95160"/>
    <w:rsid w:val="00E958E0"/>
    <w:rsid w:val="00EC125F"/>
    <w:rsid w:val="00F24581"/>
    <w:rsid w:val="00FD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Light Shading Accent 1" w:uiPriority="6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b/>
      <w:i/>
      <w:iCs/>
      <w:color w:val="6F6F74" w:themeColor="accent1"/>
    </w:rPr>
  </w:style>
  <w:style w:type="character" w:customStyle="1" w:styleId="CaractrederfrenceIntense">
    <w:name w:val="Caractère de référence Intense"/>
    <w:basedOn w:val="Policepardfau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rederfrenceDiscret">
    <w:name w:val="Caractère de référence Discret"/>
    <w:basedOn w:val="Policepardfau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Caractredetitredulivre">
    <w:name w:val="Caractère de titre du livre"/>
    <w:basedOn w:val="Policepardfau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CaractreEmphaseintense">
    <w:name w:val="Caractère Emphase intense"/>
    <w:basedOn w:val="Policepardfau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redaccentuationdiscret">
    <w:name w:val="Caractère d’accentuation discret"/>
    <w:basedOn w:val="Policepardfau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Citation">
    <w:name w:val="Quote"/>
    <w:basedOn w:val="Normal"/>
    <w:next w:val="Normal"/>
    <w:link w:val="CitationC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  <w:color w:val="000000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  <w:color w:val="00000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Normalcentr">
    <w:name w:val="Block Text"/>
    <w:aliases w:val="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paragraph" w:styleId="Listepuces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epuces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epuces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epuces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epuces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M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7B789" w:themeColor="accent2"/>
    </w:rPr>
  </w:style>
  <w:style w:type="paragraph" w:styleId="TM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M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M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M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M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M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M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M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Lienhypertexte">
    <w:name w:val="Hyperlink"/>
    <w:basedOn w:val="Policepardfaut"/>
    <w:uiPriority w:val="99"/>
    <w:semiHidden/>
    <w:unhideWhenUsed/>
    <w:rPr>
      <w:color w:val="000000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Emphaseple">
    <w:name w:val="Subtle Emphasis"/>
    <w:basedOn w:val="Policepardfaut"/>
    <w:uiPriority w:val="19"/>
    <w:qFormat/>
    <w:rPr>
      <w:i/>
      <w:iCs/>
      <w:color w:val="595959" w:themeColor="text1" w:themeTint="A6"/>
    </w:rPr>
  </w:style>
  <w:style w:type="character" w:styleId="Rfrenceple">
    <w:name w:val="Subtle Reference"/>
    <w:basedOn w:val="Policepardfaut"/>
    <w:uiPriority w:val="31"/>
    <w:qFormat/>
    <w:rPr>
      <w:smallCaps/>
      <w:color w:val="000000"/>
      <w:u w:val="single"/>
    </w:rPr>
  </w:style>
  <w:style w:type="paragraph" w:styleId="Formuledepolitesse">
    <w:name w:val="Closing"/>
    <w:basedOn w:val="Normal"/>
    <w:link w:val="FormuledepolitesseC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FormuledepolitesseCar">
    <w:name w:val="Formule de politesse Car"/>
    <w:basedOn w:val="Policepardfaut"/>
    <w:link w:val="Formuledepolitesse"/>
    <w:uiPriority w:val="5"/>
    <w:rPr>
      <w:b/>
      <w:i/>
      <w:color w:val="46464A" w:themeColor="text2"/>
      <w:sz w:val="24"/>
    </w:rPr>
  </w:style>
  <w:style w:type="paragraph" w:customStyle="1" w:styleId="Adressedudestinataire">
    <w:name w:val="Adresse du destinataire"/>
    <w:basedOn w:val="Sansinterligne"/>
    <w:uiPriority w:val="3"/>
    <w:qFormat/>
    <w:pPr>
      <w:spacing w:after="360"/>
      <w:contextualSpacing/>
      <w:jc w:val="center"/>
    </w:pPr>
  </w:style>
  <w:style w:type="paragraph" w:styleId="Salutations">
    <w:name w:val="Salutation"/>
    <w:basedOn w:val="Sansinterligne"/>
    <w:next w:val="Normal"/>
    <w:link w:val="SalutationsC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sCar">
    <w:name w:val="Salutations Car"/>
    <w:basedOn w:val="Policepardfaut"/>
    <w:link w:val="Salutations"/>
    <w:uiPriority w:val="4"/>
    <w:rPr>
      <w:b/>
      <w:caps/>
      <w:color w:val="46464A" w:themeColor="text2"/>
      <w:spacing w:val="20"/>
      <w:sz w:val="24"/>
    </w:rPr>
  </w:style>
  <w:style w:type="paragraph" w:customStyle="1" w:styleId="Adressedelexpditeur">
    <w:name w:val="Adresse de l’expéditeur"/>
    <w:basedOn w:val="Sansinterligne"/>
    <w:uiPriority w:val="2"/>
    <w:qFormat/>
    <w:pPr>
      <w:contextualSpacing/>
      <w:jc w:val="center"/>
    </w:pPr>
    <w:rPr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re">
    <w:name w:val="Title"/>
    <w:basedOn w:val="Normal"/>
    <w:next w:val="Normal"/>
    <w:link w:val="TitreC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ar"/>
    <w:uiPriority w:val="99"/>
    <w:semiHidden/>
    <w:unhideWhenUsed/>
  </w:style>
  <w:style w:type="character" w:customStyle="1" w:styleId="DateCar">
    <w:name w:val="Date Car"/>
    <w:basedOn w:val="Policepardfaut"/>
    <w:link w:val="Date"/>
    <w:uiPriority w:val="99"/>
    <w:semiHidden/>
    <w:rPr>
      <w:rFonts w:cs="Times New Roman"/>
      <w:color w:val="000000"/>
      <w:szCs w:val="20"/>
    </w:rPr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styleId="Signature">
    <w:name w:val="Signature"/>
    <w:basedOn w:val="Normal"/>
    <w:link w:val="SignatureCar"/>
    <w:uiPriority w:val="99"/>
    <w:unhideWhenUsed/>
    <w:qFormat/>
    <w:pPr>
      <w:contextualSpacing/>
      <w:jc w:val="center"/>
    </w:pPr>
  </w:style>
  <w:style w:type="character" w:customStyle="1" w:styleId="SignatureCar">
    <w:name w:val="Signature Car"/>
    <w:basedOn w:val="Policepardfaut"/>
    <w:link w:val="Signature"/>
    <w:uiPriority w:val="99"/>
  </w:style>
  <w:style w:type="table" w:customStyle="1" w:styleId="Style6">
    <w:name w:val="Style 6"/>
    <w:basedOn w:val="Tableau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Textededate">
    <w:name w:val="Texte de date"/>
    <w:basedOn w:val="Normal"/>
    <w:uiPriority w:val="35"/>
    <w:pPr>
      <w:spacing w:before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styleId="Paragraphedelist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paragraph" w:customStyle="1" w:styleId="DecimalAligned">
    <w:name w:val="Decimal Aligned"/>
    <w:basedOn w:val="Normal"/>
    <w:uiPriority w:val="40"/>
    <w:qFormat/>
    <w:rsid w:val="002A5198"/>
    <w:pPr>
      <w:tabs>
        <w:tab w:val="decimal" w:pos="360"/>
      </w:tabs>
      <w:spacing w:line="276" w:lineRule="auto"/>
      <w:jc w:val="left"/>
    </w:pPr>
    <w:rPr>
      <w:rFonts w:eastAsiaTheme="minorHAnsi"/>
    </w:rPr>
  </w:style>
  <w:style w:type="paragraph" w:styleId="Notedebasdepage">
    <w:name w:val="footnote text"/>
    <w:basedOn w:val="Normal"/>
    <w:link w:val="NotedebasdepageCar"/>
    <w:uiPriority w:val="99"/>
    <w:unhideWhenUsed/>
    <w:rsid w:val="002A5198"/>
    <w:pPr>
      <w:spacing w:after="0" w:line="240" w:lineRule="auto"/>
      <w:jc w:val="left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2A5198"/>
    <w:rPr>
      <w:sz w:val="20"/>
      <w:szCs w:val="20"/>
    </w:rPr>
  </w:style>
  <w:style w:type="table" w:styleId="Trameclaire-Accent1">
    <w:name w:val="Light Shading Accent 1"/>
    <w:basedOn w:val="TableauNormal"/>
    <w:uiPriority w:val="60"/>
    <w:rsid w:val="002A5198"/>
    <w:pPr>
      <w:spacing w:after="0" w:line="240" w:lineRule="auto"/>
    </w:pPr>
    <w:rPr>
      <w:color w:val="535356" w:themeColor="accent1" w:themeShade="BF"/>
    </w:rPr>
    <w:tblPr>
      <w:tblStyleRowBandSize w:val="1"/>
      <w:tblStyleColBandSize w:val="1"/>
      <w:tblBorders>
        <w:top w:val="single" w:sz="8" w:space="0" w:color="6F6F74" w:themeColor="accent1"/>
        <w:bottom w:val="single" w:sz="8" w:space="0" w:color="6F6F74" w:themeColor="accent1"/>
      </w:tblBorders>
    </w:tblPr>
    <w:tblStylePr w:type="firstRow">
      <w:pPr>
        <w:spacing w:before="0" w:after="0" w:line="240" w:lineRule="auto"/>
      </w:pPr>
      <w:rPr>
        <w:b/>
        <w:bCs/>
        <w:color w:val="535356" w:themeColor="accent1" w:themeShade="BF"/>
      </w:rPr>
      <w:tblPr/>
      <w:tcPr>
        <w:tcBorders>
          <w:top w:val="single" w:sz="8" w:space="0" w:color="6F6F74" w:themeColor="accent1"/>
          <w:left w:val="nil"/>
          <w:bottom w:val="single" w:sz="8" w:space="0" w:color="6F6F7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535356" w:themeColor="accent1" w:themeShade="BF"/>
      </w:rPr>
      <w:tblPr/>
      <w:tcPr>
        <w:tcBorders>
          <w:top w:val="single" w:sz="8" w:space="0" w:color="6F6F74" w:themeColor="accent1"/>
          <w:left w:val="nil"/>
          <w:bottom w:val="single" w:sz="8" w:space="0" w:color="6F6F74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535356" w:themeColor="accent1" w:themeShade="BF"/>
      </w:rPr>
    </w:tblStylePr>
    <w:tblStylePr w:type="lastCol">
      <w:rPr>
        <w:b/>
        <w:bCs/>
        <w:color w:val="535356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C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Light Shading Accent 1" w:uiPriority="6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b/>
      <w:i/>
      <w:iCs/>
      <w:color w:val="6F6F74" w:themeColor="accent1"/>
    </w:rPr>
  </w:style>
  <w:style w:type="character" w:customStyle="1" w:styleId="CaractrederfrenceIntense">
    <w:name w:val="Caractère de référence Intense"/>
    <w:basedOn w:val="Policepardfau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rederfrenceDiscret">
    <w:name w:val="Caractère de référence Discret"/>
    <w:basedOn w:val="Policepardfau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Caractredetitredulivre">
    <w:name w:val="Caractère de titre du livre"/>
    <w:basedOn w:val="Policepardfau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CaractreEmphaseintense">
    <w:name w:val="Caractère Emphase intense"/>
    <w:basedOn w:val="Policepardfau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redaccentuationdiscret">
    <w:name w:val="Caractère d’accentuation discret"/>
    <w:basedOn w:val="Policepardfau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Citation">
    <w:name w:val="Quote"/>
    <w:basedOn w:val="Normal"/>
    <w:next w:val="Normal"/>
    <w:link w:val="CitationC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  <w:color w:val="000000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  <w:color w:val="00000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Normalcentr">
    <w:name w:val="Block Text"/>
    <w:aliases w:val="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paragraph" w:styleId="Listepuces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epuces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epuces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epuces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epuces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M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7B789" w:themeColor="accent2"/>
    </w:rPr>
  </w:style>
  <w:style w:type="paragraph" w:styleId="TM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M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M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M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M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M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M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M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Lienhypertexte">
    <w:name w:val="Hyperlink"/>
    <w:basedOn w:val="Policepardfaut"/>
    <w:uiPriority w:val="99"/>
    <w:semiHidden/>
    <w:unhideWhenUsed/>
    <w:rPr>
      <w:color w:val="000000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Emphaseple">
    <w:name w:val="Subtle Emphasis"/>
    <w:basedOn w:val="Policepardfaut"/>
    <w:uiPriority w:val="19"/>
    <w:qFormat/>
    <w:rPr>
      <w:i/>
      <w:iCs/>
      <w:color w:val="595959" w:themeColor="text1" w:themeTint="A6"/>
    </w:rPr>
  </w:style>
  <w:style w:type="character" w:styleId="Rfrenceple">
    <w:name w:val="Subtle Reference"/>
    <w:basedOn w:val="Policepardfaut"/>
    <w:uiPriority w:val="31"/>
    <w:qFormat/>
    <w:rPr>
      <w:smallCaps/>
      <w:color w:val="000000"/>
      <w:u w:val="single"/>
    </w:rPr>
  </w:style>
  <w:style w:type="paragraph" w:styleId="Formuledepolitesse">
    <w:name w:val="Closing"/>
    <w:basedOn w:val="Normal"/>
    <w:link w:val="FormuledepolitesseC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FormuledepolitesseCar">
    <w:name w:val="Formule de politesse Car"/>
    <w:basedOn w:val="Policepardfaut"/>
    <w:link w:val="Formuledepolitesse"/>
    <w:uiPriority w:val="5"/>
    <w:rPr>
      <w:b/>
      <w:i/>
      <w:color w:val="46464A" w:themeColor="text2"/>
      <w:sz w:val="24"/>
    </w:rPr>
  </w:style>
  <w:style w:type="paragraph" w:customStyle="1" w:styleId="Adressedudestinataire">
    <w:name w:val="Adresse du destinataire"/>
    <w:basedOn w:val="Sansinterligne"/>
    <w:uiPriority w:val="3"/>
    <w:qFormat/>
    <w:pPr>
      <w:spacing w:after="360"/>
      <w:contextualSpacing/>
      <w:jc w:val="center"/>
    </w:pPr>
  </w:style>
  <w:style w:type="paragraph" w:styleId="Salutations">
    <w:name w:val="Salutation"/>
    <w:basedOn w:val="Sansinterligne"/>
    <w:next w:val="Normal"/>
    <w:link w:val="SalutationsC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sCar">
    <w:name w:val="Salutations Car"/>
    <w:basedOn w:val="Policepardfaut"/>
    <w:link w:val="Salutations"/>
    <w:uiPriority w:val="4"/>
    <w:rPr>
      <w:b/>
      <w:caps/>
      <w:color w:val="46464A" w:themeColor="text2"/>
      <w:spacing w:val="20"/>
      <w:sz w:val="24"/>
    </w:rPr>
  </w:style>
  <w:style w:type="paragraph" w:customStyle="1" w:styleId="Adressedelexpditeur">
    <w:name w:val="Adresse de l’expéditeur"/>
    <w:basedOn w:val="Sansinterligne"/>
    <w:uiPriority w:val="2"/>
    <w:qFormat/>
    <w:pPr>
      <w:contextualSpacing/>
      <w:jc w:val="center"/>
    </w:pPr>
    <w:rPr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re">
    <w:name w:val="Title"/>
    <w:basedOn w:val="Normal"/>
    <w:next w:val="Normal"/>
    <w:link w:val="TitreC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ar"/>
    <w:uiPriority w:val="99"/>
    <w:semiHidden/>
    <w:unhideWhenUsed/>
  </w:style>
  <w:style w:type="character" w:customStyle="1" w:styleId="DateCar">
    <w:name w:val="Date Car"/>
    <w:basedOn w:val="Policepardfaut"/>
    <w:link w:val="Date"/>
    <w:uiPriority w:val="99"/>
    <w:semiHidden/>
    <w:rPr>
      <w:rFonts w:cs="Times New Roman"/>
      <w:color w:val="000000"/>
      <w:szCs w:val="20"/>
    </w:rPr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styleId="Signature">
    <w:name w:val="Signature"/>
    <w:basedOn w:val="Normal"/>
    <w:link w:val="SignatureCar"/>
    <w:uiPriority w:val="99"/>
    <w:unhideWhenUsed/>
    <w:qFormat/>
    <w:pPr>
      <w:contextualSpacing/>
      <w:jc w:val="center"/>
    </w:pPr>
  </w:style>
  <w:style w:type="character" w:customStyle="1" w:styleId="SignatureCar">
    <w:name w:val="Signature Car"/>
    <w:basedOn w:val="Policepardfaut"/>
    <w:link w:val="Signature"/>
    <w:uiPriority w:val="99"/>
  </w:style>
  <w:style w:type="table" w:customStyle="1" w:styleId="Style6">
    <w:name w:val="Style 6"/>
    <w:basedOn w:val="Tableau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Textededate">
    <w:name w:val="Texte de date"/>
    <w:basedOn w:val="Normal"/>
    <w:uiPriority w:val="35"/>
    <w:pPr>
      <w:spacing w:before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styleId="Paragraphedelist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paragraph" w:customStyle="1" w:styleId="DecimalAligned">
    <w:name w:val="Decimal Aligned"/>
    <w:basedOn w:val="Normal"/>
    <w:uiPriority w:val="40"/>
    <w:qFormat/>
    <w:rsid w:val="002A5198"/>
    <w:pPr>
      <w:tabs>
        <w:tab w:val="decimal" w:pos="360"/>
      </w:tabs>
      <w:spacing w:line="276" w:lineRule="auto"/>
      <w:jc w:val="left"/>
    </w:pPr>
    <w:rPr>
      <w:rFonts w:eastAsiaTheme="minorHAnsi"/>
    </w:rPr>
  </w:style>
  <w:style w:type="paragraph" w:styleId="Notedebasdepage">
    <w:name w:val="footnote text"/>
    <w:basedOn w:val="Normal"/>
    <w:link w:val="NotedebasdepageCar"/>
    <w:uiPriority w:val="99"/>
    <w:unhideWhenUsed/>
    <w:rsid w:val="002A5198"/>
    <w:pPr>
      <w:spacing w:after="0" w:line="240" w:lineRule="auto"/>
      <w:jc w:val="left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2A5198"/>
    <w:rPr>
      <w:sz w:val="20"/>
      <w:szCs w:val="20"/>
    </w:rPr>
  </w:style>
  <w:style w:type="table" w:styleId="Trameclaire-Accent1">
    <w:name w:val="Light Shading Accent 1"/>
    <w:basedOn w:val="TableauNormal"/>
    <w:uiPriority w:val="60"/>
    <w:rsid w:val="002A5198"/>
    <w:pPr>
      <w:spacing w:after="0" w:line="240" w:lineRule="auto"/>
    </w:pPr>
    <w:rPr>
      <w:color w:val="535356" w:themeColor="accent1" w:themeShade="BF"/>
    </w:rPr>
    <w:tblPr>
      <w:tblStyleRowBandSize w:val="1"/>
      <w:tblStyleColBandSize w:val="1"/>
      <w:tblBorders>
        <w:top w:val="single" w:sz="8" w:space="0" w:color="6F6F74" w:themeColor="accent1"/>
        <w:bottom w:val="single" w:sz="8" w:space="0" w:color="6F6F74" w:themeColor="accent1"/>
      </w:tblBorders>
    </w:tblPr>
    <w:tblStylePr w:type="firstRow">
      <w:pPr>
        <w:spacing w:before="0" w:after="0" w:line="240" w:lineRule="auto"/>
      </w:pPr>
      <w:rPr>
        <w:b/>
        <w:bCs/>
        <w:color w:val="535356" w:themeColor="accent1" w:themeShade="BF"/>
      </w:rPr>
      <w:tblPr/>
      <w:tcPr>
        <w:tcBorders>
          <w:top w:val="single" w:sz="8" w:space="0" w:color="6F6F74" w:themeColor="accent1"/>
          <w:left w:val="nil"/>
          <w:bottom w:val="single" w:sz="8" w:space="0" w:color="6F6F7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535356" w:themeColor="accent1" w:themeShade="BF"/>
      </w:rPr>
      <w:tblPr/>
      <w:tcPr>
        <w:tcBorders>
          <w:top w:val="single" w:sz="8" w:space="0" w:color="6F6F74" w:themeColor="accent1"/>
          <w:left w:val="nil"/>
          <w:bottom w:val="single" w:sz="8" w:space="0" w:color="6F6F74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535356" w:themeColor="accent1" w:themeShade="BF"/>
      </w:rPr>
    </w:tblStylePr>
    <w:tblStylePr w:type="lastCol">
      <w:rPr>
        <w:b/>
        <w:bCs/>
        <w:color w:val="535356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C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6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8EAE7EA7ABE47CFA1DC6CF53CFB91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635180-498E-40C1-8F4F-E007D4772824}"/>
      </w:docPartPr>
      <w:docPartBody>
        <w:p w:rsidR="00D4776D" w:rsidRDefault="00851E57">
          <w:pPr>
            <w:pStyle w:val="A8EAE7EA7ABE47CFA1DC6CF53CFB912A"/>
          </w:pPr>
          <w:r>
            <w:rPr>
              <w:color w:val="1F497D" w:themeColor="text2"/>
            </w:rPr>
            <w:t>[Choisir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MS PMincho"/>
    <w:panose1 w:val="02020404030301010803"/>
    <w:charset w:val="00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E57"/>
    <w:rsid w:val="002B13E6"/>
    <w:rsid w:val="00337FFB"/>
    <w:rsid w:val="0073236D"/>
    <w:rsid w:val="007F5A31"/>
    <w:rsid w:val="00851E57"/>
    <w:rsid w:val="00D4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3BB0E64A6854AF38D297D29E7B2E89D">
    <w:name w:val="33BB0E64A6854AF38D297D29E7B2E89D"/>
  </w:style>
  <w:style w:type="paragraph" w:customStyle="1" w:styleId="3C05D8A492024E83B36A2EB58E662352">
    <w:name w:val="3C05D8A492024E83B36A2EB58E662352"/>
  </w:style>
  <w:style w:type="paragraph" w:customStyle="1" w:styleId="3BB0FFA9DDF64463B70F27BA37E41B8C">
    <w:name w:val="3BB0FFA9DDF64463B70F27BA37E41B8C"/>
  </w:style>
  <w:style w:type="paragraph" w:customStyle="1" w:styleId="31B05187F94041AC9C7E692E21D0BBCD">
    <w:name w:val="31B05187F94041AC9C7E692E21D0BBCD"/>
  </w:style>
  <w:style w:type="paragraph" w:customStyle="1" w:styleId="028B4D1BFCEF4C18AE4ECCBE406A1415">
    <w:name w:val="028B4D1BFCEF4C18AE4ECCBE406A1415"/>
  </w:style>
  <w:style w:type="paragraph" w:customStyle="1" w:styleId="E126168F7B034A0C8E7506E5C4B6E8D1">
    <w:name w:val="E126168F7B034A0C8E7506E5C4B6E8D1"/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customStyle="1" w:styleId="B79C4C872F2B4135ADFBECD5DE2356A7">
    <w:name w:val="B79C4C872F2B4135ADFBECD5DE2356A7"/>
  </w:style>
  <w:style w:type="paragraph" w:customStyle="1" w:styleId="82C6223FB7E74A64BFF6AD6A4C79CB73">
    <w:name w:val="82C6223FB7E74A64BFF6AD6A4C79CB73"/>
  </w:style>
  <w:style w:type="paragraph" w:customStyle="1" w:styleId="C12BD74778434204AE9A411C40FFB67D">
    <w:name w:val="C12BD74778434204AE9A411C40FFB67D"/>
  </w:style>
  <w:style w:type="paragraph" w:customStyle="1" w:styleId="734FC4B2C281414EBF967C47CAE27042">
    <w:name w:val="734FC4B2C281414EBF967C47CAE27042"/>
  </w:style>
  <w:style w:type="paragraph" w:customStyle="1" w:styleId="A8EAE7EA7ABE47CFA1DC6CF53CFB912A">
    <w:name w:val="A8EAE7EA7ABE47CFA1DC6CF53CFB912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3BB0E64A6854AF38D297D29E7B2E89D">
    <w:name w:val="33BB0E64A6854AF38D297D29E7B2E89D"/>
  </w:style>
  <w:style w:type="paragraph" w:customStyle="1" w:styleId="3C05D8A492024E83B36A2EB58E662352">
    <w:name w:val="3C05D8A492024E83B36A2EB58E662352"/>
  </w:style>
  <w:style w:type="paragraph" w:customStyle="1" w:styleId="3BB0FFA9DDF64463B70F27BA37E41B8C">
    <w:name w:val="3BB0FFA9DDF64463B70F27BA37E41B8C"/>
  </w:style>
  <w:style w:type="paragraph" w:customStyle="1" w:styleId="31B05187F94041AC9C7E692E21D0BBCD">
    <w:name w:val="31B05187F94041AC9C7E692E21D0BBCD"/>
  </w:style>
  <w:style w:type="paragraph" w:customStyle="1" w:styleId="028B4D1BFCEF4C18AE4ECCBE406A1415">
    <w:name w:val="028B4D1BFCEF4C18AE4ECCBE406A1415"/>
  </w:style>
  <w:style w:type="paragraph" w:customStyle="1" w:styleId="E126168F7B034A0C8E7506E5C4B6E8D1">
    <w:name w:val="E126168F7B034A0C8E7506E5C4B6E8D1"/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customStyle="1" w:styleId="B79C4C872F2B4135ADFBECD5DE2356A7">
    <w:name w:val="B79C4C872F2B4135ADFBECD5DE2356A7"/>
  </w:style>
  <w:style w:type="paragraph" w:customStyle="1" w:styleId="82C6223FB7E74A64BFF6AD6A4C79CB73">
    <w:name w:val="82C6223FB7E74A64BFF6AD6A4C79CB73"/>
  </w:style>
  <w:style w:type="paragraph" w:customStyle="1" w:styleId="C12BD74778434204AE9A411C40FFB67D">
    <w:name w:val="C12BD74778434204AE9A411C40FFB67D"/>
  </w:style>
  <w:style w:type="paragraph" w:customStyle="1" w:styleId="734FC4B2C281414EBF967C47CAE27042">
    <w:name w:val="734FC4B2C281414EBF967C47CAE27042"/>
  </w:style>
  <w:style w:type="paragraph" w:customStyle="1" w:styleId="A8EAE7EA7ABE47CFA1DC6CF53CFB912A">
    <w:name w:val="A8EAE7EA7ABE47CFA1DC6CF53CFB91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b:Sources xmlns:b="http://schemas.microsoft.com/office/word/2004/10/bibliography" xmlns="http://schemas.microsoft.com/office/word/2004/10/bibliography"/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3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2F7B53D3-9F12-4ECF-869F-3EA5A8AF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BlackTieLetter</Template>
  <TotalTime>0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kika &amp; fabien</dc:creator>
  <cp:lastModifiedBy>KIKA</cp:lastModifiedBy>
  <cp:revision>2</cp:revision>
  <cp:lastPrinted>2015-06-01T22:16:00Z</cp:lastPrinted>
  <dcterms:created xsi:type="dcterms:W3CDTF">2016-01-22T13:17:00Z</dcterms:created>
  <dcterms:modified xsi:type="dcterms:W3CDTF">2016-01-22T13:17:00Z</dcterms:modified>
</cp:coreProperties>
</file>