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87" w:rightFromText="187" w:vertAnchor="page" w:tblpXSpec="center" w:tblpY="811"/>
        <w:tblOverlap w:val="never"/>
        <w:tblW w:w="5000" w:type="pct"/>
        <w:tblBorders>
          <w:top w:val="dashed" w:sz="4" w:space="0" w:color="808080" w:themeColor="background1" w:themeShade="80"/>
          <w:left w:val="none" w:sz="0" w:space="0" w:color="auto"/>
          <w:bottom w:val="none" w:sz="0" w:space="0" w:color="auto"/>
          <w:right w:val="none" w:sz="0" w:space="0" w:color="auto"/>
          <w:insideH w:val="dashed" w:sz="4" w:space="0" w:color="7F7F7F"/>
          <w:insideV w:val="dashed" w:sz="4" w:space="0" w:color="7F7F7F"/>
        </w:tblBorders>
        <w:tblLook w:val="04A0" w:firstRow="1" w:lastRow="0" w:firstColumn="1" w:lastColumn="0" w:noHBand="0" w:noVBand="1"/>
      </w:tblPr>
      <w:tblGrid>
        <w:gridCol w:w="9287"/>
      </w:tblGrid>
      <w:tr w:rsidR="003E3E9F" w:rsidTr="003E3E9F">
        <w:tc>
          <w:tcPr>
            <w:tcW w:w="9287" w:type="dxa"/>
          </w:tcPr>
          <w:p w:rsidR="003E3E9F" w:rsidRDefault="003E3E9F" w:rsidP="003E3E9F">
            <w:pPr>
              <w:pStyle w:val="En-ttepremirepage"/>
              <w:pBdr>
                <w:bottom w:val="none" w:sz="0" w:space="0" w:color="auto"/>
              </w:pBdr>
              <w:rPr>
                <w:color w:val="9FB8CD" w:themeColor="accent2"/>
              </w:rPr>
            </w:pPr>
            <w:bookmarkStart w:id="0" w:name="_GoBack"/>
            <w:bookmarkEnd w:id="0"/>
          </w:p>
        </w:tc>
      </w:tr>
    </w:tbl>
    <w:sdt>
      <w:sdtPr>
        <w:alias w:val="Nom du C.V."/>
        <w:tag w:val="Nom du C.V."/>
        <w:id w:val="703981219"/>
        <w:placeholder>
          <w:docPart w:val="A2D7AE80916D468AB5A5C7AA6B96D679"/>
        </w:placeholder>
        <w:docPartList>
          <w:docPartGallery w:val="Quick Parts"/>
          <w:docPartCategory w:val=" Nom du C.V."/>
        </w:docPartList>
      </w:sdtPr>
      <w:sdtEndPr/>
      <w:sdtContent>
        <w:p w:rsidR="00D863D3" w:rsidRDefault="00D863D3">
          <w:pPr>
            <w:pStyle w:val="Sansinterligne"/>
          </w:pPr>
        </w:p>
        <w:tbl>
          <w:tblPr>
            <w:tblStyle w:val="Grilledutableau"/>
            <w:tblW w:w="5000" w:type="pct"/>
            <w:jc w:val="center"/>
            <w:tblCellMar>
              <w:left w:w="0" w:type="dxa"/>
              <w:right w:w="0" w:type="dxa"/>
            </w:tblCellMar>
            <w:tblLook w:val="04A0" w:firstRow="1" w:lastRow="0" w:firstColumn="1" w:lastColumn="0" w:noHBand="0" w:noVBand="1"/>
          </w:tblPr>
          <w:tblGrid>
            <w:gridCol w:w="378"/>
            <w:gridCol w:w="6752"/>
            <w:gridCol w:w="2309"/>
          </w:tblGrid>
          <w:tr w:rsidR="00D863D3" w:rsidTr="00BF7EA3">
            <w:trPr>
              <w:jc w:val="center"/>
            </w:trPr>
            <w:tc>
              <w:tcPr>
                <w:tcW w:w="378"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Pr>
              <w:p w:rsidR="00D863D3" w:rsidRDefault="00D863D3"/>
            </w:tc>
            <w:tc>
              <w:tcPr>
                <w:tcW w:w="6752" w:type="dxa"/>
                <w:tcBorders>
                  <w:top w:val="single" w:sz="6" w:space="0" w:color="9FB8CD" w:themeColor="accent2"/>
                  <w:left w:val="single" w:sz="6" w:space="0" w:color="9FB8CD" w:themeColor="accent2"/>
                  <w:bottom w:val="single" w:sz="6" w:space="0" w:color="9FB8CD" w:themeColor="accent2"/>
                  <w:right w:val="nil"/>
                </w:tcBorders>
                <w:tcMar>
                  <w:top w:w="360" w:type="dxa"/>
                  <w:left w:w="360" w:type="dxa"/>
                  <w:bottom w:w="360" w:type="dxa"/>
                  <w:right w:w="0" w:type="dxa"/>
                </w:tcMar>
              </w:tcPr>
              <w:p w:rsidR="00D863D3" w:rsidRDefault="00D863D3">
                <w:pPr>
                  <w:pStyle w:val="Nom"/>
                </w:pPr>
                <w:r>
                  <w:rPr>
                    <w:color w:val="9FB8CD" w:themeColor="accent2"/>
                    <w:spacing w:val="10"/>
                  </w:rPr>
                  <w:sym w:font="Wingdings 3" w:char="F07D"/>
                </w:r>
                <w:sdt>
                  <w:sdtPr>
                    <w:id w:val="11024321"/>
                    <w:placeholder>
                      <w:docPart w:val="65AB4E30A910413FBD21EDE6ABEBC85B"/>
                    </w:placeholder>
                    <w:dataBinding w:prefixMappings="xmlns:ns0='http://schemas.openxmlformats.org/package/2006/metadata/core-properties' xmlns:ns1='http://purl.org/dc/elements/1.1/'" w:xpath="/ns0:coreProperties[1]/ns1:creator[1]" w:storeItemID="{6C3C8BC8-F283-45AE-878A-BAB7291924A1}"/>
                    <w:text/>
                  </w:sdtPr>
                  <w:sdtEndPr/>
                  <w:sdtContent>
                    <w:r w:rsidR="00154FCB">
                      <w:t>Thomas WAGNER</w:t>
                    </w:r>
                  </w:sdtContent>
                </w:sdt>
                <w:r>
                  <w:t xml:space="preserve"> </w:t>
                </w:r>
              </w:p>
              <w:p w:rsidR="00D863D3" w:rsidRDefault="00154FCB">
                <w:pPr>
                  <w:pStyle w:val="Textedadresse"/>
                </w:pPr>
                <w:r>
                  <w:t>9, rue de la fontaine</w:t>
                </w:r>
              </w:p>
              <w:p w:rsidR="00154FCB" w:rsidRDefault="00154FCB">
                <w:pPr>
                  <w:pStyle w:val="Textedadresse"/>
                </w:pPr>
                <w:r>
                  <w:t>57850 DABO</w:t>
                </w:r>
              </w:p>
              <w:p w:rsidR="00154FCB" w:rsidRDefault="00154FCB">
                <w:pPr>
                  <w:pStyle w:val="Textedadresse"/>
                </w:pPr>
              </w:p>
              <w:p w:rsidR="00D863D3" w:rsidRDefault="00D863D3">
                <w:pPr>
                  <w:pStyle w:val="Textedadresse"/>
                </w:pPr>
                <w:r>
                  <w:t xml:space="preserve">Téléphone : </w:t>
                </w:r>
                <w:r w:rsidR="00154FCB">
                  <w:t>06 41 95 77 29</w:t>
                </w:r>
              </w:p>
              <w:p w:rsidR="00154FCB" w:rsidRDefault="00154FCB">
                <w:pPr>
                  <w:pStyle w:val="Textedadresse"/>
                </w:pPr>
                <w:r>
                  <w:t>Fixe : 03 87 23 64 57</w:t>
                </w:r>
              </w:p>
              <w:p w:rsidR="00D863D3" w:rsidRDefault="00D863D3">
                <w:pPr>
                  <w:pStyle w:val="Textedadresse"/>
                </w:pPr>
                <w:r>
                  <w:t xml:space="preserve">Adresse de messagerie : </w:t>
                </w:r>
                <w:r w:rsidR="00154FCB">
                  <w:t>souleternal@outlook.com</w:t>
                </w:r>
              </w:p>
              <w:p w:rsidR="00D863D3" w:rsidRDefault="00D863D3" w:rsidP="00154FCB">
                <w:pPr>
                  <w:pStyle w:val="Textedadresse"/>
                  <w:rPr>
                    <w:sz w:val="24"/>
                  </w:rPr>
                </w:pPr>
                <w:r>
                  <w:t xml:space="preserve">   </w:t>
                </w:r>
              </w:p>
            </w:tc>
            <w:tc>
              <w:tcPr>
                <w:tcW w:w="2309" w:type="dxa"/>
                <w:tcBorders>
                  <w:top w:val="single" w:sz="6" w:space="0" w:color="9FB8CD" w:themeColor="accent2"/>
                  <w:left w:val="nil"/>
                  <w:bottom w:val="single" w:sz="6" w:space="0" w:color="9FB8CD" w:themeColor="accent2"/>
                  <w:right w:val="single" w:sz="6" w:space="0" w:color="9FB8CD" w:themeColor="accent2"/>
                </w:tcBorders>
                <w:tcMar>
                  <w:top w:w="360" w:type="dxa"/>
                  <w:left w:w="360" w:type="dxa"/>
                  <w:right w:w="360" w:type="dxa"/>
                </w:tcMar>
              </w:tcPr>
              <w:p w:rsidR="00D863D3" w:rsidRDefault="00BF7EA3">
                <w:r>
                  <w:rPr>
                    <w:noProof/>
                    <w:lang w:eastAsia="fr-FR"/>
                  </w:rPr>
                  <w:drawing>
                    <wp:inline distT="0" distB="0" distL="0" distR="0" wp14:anchorId="415DAC41" wp14:editId="41A60764">
                      <wp:extent cx="791611" cy="1025752"/>
                      <wp:effectExtent l="38100" t="19050" r="27940" b="4413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3113" cy="1027698"/>
                              </a:xfrm>
                              <a:prstGeom prst="rect">
                                <a:avLst/>
                              </a:prstGeom>
                              <a:ln>
                                <a:solidFill>
                                  <a:schemeClr val="tx2"/>
                                </a:solidFill>
                              </a:ln>
                              <a:effectLst>
                                <a:reflection blurRad="6350" stA="52000" endA="300" endPos="35000" dir="5400000" sy="-100000" algn="bl" rotWithShape="0"/>
                              </a:effectLst>
                            </pic:spPr>
                          </pic:pic>
                        </a:graphicData>
                      </a:graphic>
                    </wp:inline>
                  </w:drawing>
                </w:r>
              </w:p>
            </w:tc>
          </w:tr>
        </w:tbl>
        <w:p w:rsidR="00D57B53" w:rsidRDefault="00DD60D5">
          <w:pPr>
            <w:pStyle w:val="Sansinterligne"/>
          </w:pPr>
        </w:p>
      </w:sdtContent>
    </w:sdt>
    <w:tbl>
      <w:tblPr>
        <w:tblStyle w:val="Grilledutableau"/>
        <w:tblW w:w="5000" w:type="pct"/>
        <w:jc w:val="center"/>
        <w:tbl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insideH w:val="single" w:sz="6" w:space="0" w:color="AAB0C7" w:themeColor="accent1" w:themeTint="99"/>
          <w:insideV w:val="single" w:sz="6" w:space="0" w:color="AAB0C7" w:themeColor="accent1" w:themeTint="99"/>
        </w:tblBorders>
        <w:tblCellMar>
          <w:left w:w="0" w:type="dxa"/>
          <w:right w:w="0" w:type="dxa"/>
        </w:tblCellMar>
        <w:tblLook w:val="04A0" w:firstRow="1" w:lastRow="0" w:firstColumn="1" w:lastColumn="0" w:noHBand="0" w:noVBand="1"/>
      </w:tblPr>
      <w:tblGrid>
        <w:gridCol w:w="365"/>
        <w:gridCol w:w="9074"/>
      </w:tblGrid>
      <w:tr w:rsidR="00D57B53">
        <w:trPr>
          <w:jc w:val="center"/>
        </w:trPr>
        <w:tc>
          <w:tcPr>
            <w:tcW w:w="365" w:type="dxa"/>
            <w:shd w:val="clear" w:color="auto" w:fill="AAB0C7" w:themeFill="accent1" w:themeFillTint="99"/>
          </w:tcPr>
          <w:p w:rsidR="00D57B53" w:rsidRDefault="00D57B53"/>
        </w:tc>
        <w:tc>
          <w:tcPr>
            <w:tcW w:w="0" w:type="auto"/>
            <w:tcMar>
              <w:top w:w="360" w:type="dxa"/>
              <w:left w:w="360" w:type="dxa"/>
              <w:bottom w:w="360" w:type="dxa"/>
              <w:right w:w="360" w:type="dxa"/>
            </w:tcMar>
          </w:tcPr>
          <w:p w:rsidR="00D57B53" w:rsidRDefault="00154FCB">
            <w:pPr>
              <w:pStyle w:val="Section"/>
            </w:pPr>
            <w:r>
              <w:t>Projet Professionnel</w:t>
            </w:r>
          </w:p>
          <w:p w:rsidR="00D57B53" w:rsidRDefault="00154FCB">
            <w:pPr>
              <w:pStyle w:val="Textesous-section0"/>
            </w:pPr>
            <w:r>
              <w:t>Préparer et obtenir le diplôme de Bac Pro SEN (Système Electronique et Numérique) afin de devenir un professionnel qualifié dans le domaine.</w:t>
            </w:r>
          </w:p>
          <w:p w:rsidR="00BF7EA3" w:rsidRDefault="00BF7EA3">
            <w:pPr>
              <w:pStyle w:val="Textesous-section0"/>
            </w:pPr>
            <w:r>
              <w:t>Pouvoir intervenir par la suite sur le dépannage informatique, l’installation électronique et continuer mes études, pour me former plus concrètement dans le domaine.</w:t>
            </w:r>
          </w:p>
          <w:p w:rsidR="00154FCB" w:rsidRDefault="00154FCB">
            <w:pPr>
              <w:pStyle w:val="Textesous-section0"/>
            </w:pPr>
          </w:p>
          <w:p w:rsidR="00D57B53" w:rsidRDefault="00403CBF">
            <w:pPr>
              <w:pStyle w:val="Section"/>
            </w:pPr>
            <w:r>
              <w:t>Cursus</w:t>
            </w:r>
          </w:p>
          <w:p w:rsidR="00D57B53" w:rsidRDefault="00BF7EA3">
            <w:pPr>
              <w:pStyle w:val="Sous-section"/>
            </w:pPr>
            <w:r>
              <w:t>En 2</w:t>
            </w:r>
            <w:r w:rsidRPr="00BF7EA3">
              <w:rPr>
                <w:vertAlign w:val="superscript"/>
              </w:rPr>
              <w:t>nde</w:t>
            </w:r>
            <w:r>
              <w:t xml:space="preserve"> au Lycée Mangin – Formation Bac Pro SEN – Sarrebourg – 2014/2015</w:t>
            </w:r>
            <w:r w:rsidR="00403CBF">
              <w:t xml:space="preserve"> </w:t>
            </w:r>
          </w:p>
          <w:p w:rsidR="00D57B53" w:rsidRDefault="00BF7EA3">
            <w:pPr>
              <w:pStyle w:val="Listepuces"/>
              <w:numPr>
                <w:ilvl w:val="0"/>
                <w:numId w:val="1"/>
              </w:numPr>
            </w:pPr>
            <w:r>
              <w:t>En plus des matières générales, les matières techniques du programme sont : Mécanique, Electronique, Informatique et Art Appliqué. L’année de seconde est caractérisée par la mise en place et la documentation de systèmes en tout genre afin de permettre l’utilisation, l’installation et le dépannage rapide.</w:t>
            </w:r>
          </w:p>
          <w:p w:rsidR="00BF7EA3" w:rsidRDefault="00BF7EA3" w:rsidP="00BF7EA3">
            <w:pPr>
              <w:pStyle w:val="Sous-section"/>
            </w:pPr>
            <w:r>
              <w:t>Obtention du Brevet des Collèges – Sarrebourg – 2014</w:t>
            </w:r>
          </w:p>
          <w:p w:rsidR="00BF7EA3" w:rsidRDefault="00BF7EA3" w:rsidP="00BF7EA3">
            <w:pPr>
              <w:pStyle w:val="Sous-section"/>
            </w:pPr>
            <w:r>
              <w:t>Obtention de l’ASSR-2 – Sarrebourg – 2014</w:t>
            </w:r>
          </w:p>
          <w:p w:rsidR="00BF7EA3" w:rsidRDefault="00BF7EA3" w:rsidP="00BF7EA3">
            <w:pPr>
              <w:pStyle w:val="Sous-section"/>
            </w:pPr>
            <w:r>
              <w:t>Obtention du PSC-1 – Sarrebourg – 2013</w:t>
            </w:r>
          </w:p>
          <w:p w:rsidR="00BF7EA3" w:rsidRDefault="00BF7EA3" w:rsidP="00BF7EA3">
            <w:pPr>
              <w:pStyle w:val="Sous-section"/>
            </w:pPr>
            <w:r>
              <w:t>Obtention de l’ASSR-1 – Sarrebourg - 2012</w:t>
            </w:r>
          </w:p>
          <w:p w:rsidR="00D57B53" w:rsidRDefault="00D57B53">
            <w:pPr>
              <w:pStyle w:val="Listepuces"/>
              <w:numPr>
                <w:ilvl w:val="0"/>
                <w:numId w:val="0"/>
              </w:numPr>
            </w:pPr>
          </w:p>
          <w:p w:rsidR="00D57B53" w:rsidRDefault="00403CBF">
            <w:pPr>
              <w:pStyle w:val="Section"/>
            </w:pPr>
            <w:r>
              <w:t>Expérience</w:t>
            </w:r>
            <w:r w:rsidR="00BF7EA3">
              <w:t xml:space="preserve"> Professionnelle</w:t>
            </w:r>
          </w:p>
          <w:p w:rsidR="00D57B53" w:rsidRPr="00BF7EA3" w:rsidRDefault="00BF7EA3" w:rsidP="00BF7EA3">
            <w:pPr>
              <w:pStyle w:val="Sous-sectionDate"/>
              <w:rPr>
                <w:rStyle w:val="Textesous-section"/>
              </w:rPr>
            </w:pPr>
            <w:r w:rsidRPr="00BF7EA3">
              <w:rPr>
                <w:rStyle w:val="Textesous-section"/>
              </w:rPr>
              <w:t>La Poste Phalsbourg</w:t>
            </w:r>
          </w:p>
          <w:p w:rsidR="00BF7EA3" w:rsidRDefault="00BF7EA3" w:rsidP="00BF7EA3">
            <w:pPr>
              <w:pStyle w:val="Sous-sectionDate"/>
            </w:pPr>
            <w:r>
              <w:rPr>
                <w:rStyle w:val="Textesous-section"/>
                <w:b w:val="0"/>
              </w:rPr>
              <w:t>Stage découverte d’entreprise en 3</w:t>
            </w:r>
            <w:r w:rsidRPr="00BF7EA3">
              <w:rPr>
                <w:rStyle w:val="Textesous-section"/>
                <w:b w:val="0"/>
                <w:vertAlign w:val="superscript"/>
              </w:rPr>
              <w:t>ème</w:t>
            </w:r>
          </w:p>
          <w:p w:rsidR="00D57B53" w:rsidRDefault="00D57B53"/>
          <w:p w:rsidR="00D57B53" w:rsidRDefault="00403CBF">
            <w:pPr>
              <w:pStyle w:val="Section"/>
            </w:pPr>
            <w:r>
              <w:t>Compétences</w:t>
            </w:r>
          </w:p>
          <w:p w:rsidR="00D57B53" w:rsidRDefault="00BF7EA3">
            <w:pPr>
              <w:pStyle w:val="Listepuces"/>
              <w:numPr>
                <w:ilvl w:val="0"/>
                <w:numId w:val="1"/>
              </w:numPr>
            </w:pPr>
            <w:r>
              <w:t>Informatique : Office, Base de données, Site Web.</w:t>
            </w:r>
          </w:p>
          <w:p w:rsidR="00BF7EA3" w:rsidRDefault="00BF7EA3">
            <w:pPr>
              <w:pStyle w:val="Listepuces"/>
              <w:numPr>
                <w:ilvl w:val="0"/>
                <w:numId w:val="1"/>
              </w:numPr>
            </w:pPr>
            <w:r>
              <w:t>Langues : Anglais, Français, Allemand (léger), Japonais (léger)</w:t>
            </w:r>
          </w:p>
          <w:p w:rsidR="00BF7EA3" w:rsidRDefault="00BF7EA3">
            <w:pPr>
              <w:pStyle w:val="Listepuces"/>
              <w:numPr>
                <w:ilvl w:val="0"/>
                <w:numId w:val="1"/>
              </w:numPr>
            </w:pPr>
            <w:r>
              <w:t>Electronique : Ordinateurs fixe.</w:t>
            </w:r>
          </w:p>
          <w:p w:rsidR="00BF7EA3" w:rsidRDefault="00BF7EA3">
            <w:pPr>
              <w:pStyle w:val="Listepuces"/>
              <w:numPr>
                <w:ilvl w:val="0"/>
                <w:numId w:val="1"/>
              </w:numPr>
            </w:pPr>
            <w:r>
              <w:t xml:space="preserve">Autres : Connaissances en HTML &amp; CSS, </w:t>
            </w:r>
            <w:proofErr w:type="spellStart"/>
            <w:r>
              <w:t>Lua</w:t>
            </w:r>
            <w:proofErr w:type="spellEnd"/>
            <w:r>
              <w:t xml:space="preserve">, </w:t>
            </w:r>
            <w:proofErr w:type="spellStart"/>
            <w:r>
              <w:t>xml</w:t>
            </w:r>
            <w:proofErr w:type="spellEnd"/>
          </w:p>
          <w:p w:rsidR="00D57B53" w:rsidRDefault="00D57B53">
            <w:pPr>
              <w:pStyle w:val="Listepuces"/>
              <w:numPr>
                <w:ilvl w:val="0"/>
                <w:numId w:val="0"/>
              </w:numPr>
            </w:pPr>
          </w:p>
        </w:tc>
      </w:tr>
    </w:tbl>
    <w:tbl>
      <w:tblPr>
        <w:tblStyle w:val="Grilledutableau"/>
        <w:tblpPr w:leftFromText="187" w:rightFromText="187" w:tblpXSpec="center" w:tblpYSpec="bottom"/>
        <w:tblOverlap w:val="never"/>
        <w:tblW w:w="5000" w:type="pct"/>
        <w:jc w:val="center"/>
        <w:tblBorders>
          <w:top w:val="dashed" w:sz="4" w:space="0" w:color="808080" w:themeColor="background1" w:themeShade="80"/>
          <w:left w:val="none" w:sz="0" w:space="0" w:color="auto"/>
          <w:bottom w:val="none" w:sz="0" w:space="0" w:color="auto"/>
          <w:right w:val="none" w:sz="0" w:space="0" w:color="auto"/>
          <w:insideH w:val="dashed" w:sz="4" w:space="0" w:color="auto"/>
          <w:insideV w:val="dashed" w:sz="4" w:space="0" w:color="auto"/>
        </w:tblBorders>
        <w:tblLook w:val="04A0" w:firstRow="1" w:lastRow="0" w:firstColumn="1" w:lastColumn="0" w:noHBand="0" w:noVBand="1"/>
      </w:tblPr>
      <w:tblGrid>
        <w:gridCol w:w="9287"/>
      </w:tblGrid>
      <w:tr w:rsidR="00D57B53">
        <w:trPr>
          <w:trHeight w:val="576"/>
          <w:jc w:val="center"/>
        </w:trPr>
        <w:tc>
          <w:tcPr>
            <w:tcW w:w="9576" w:type="dxa"/>
          </w:tcPr>
          <w:p w:rsidR="00D57B53" w:rsidRDefault="00D57B53"/>
        </w:tc>
      </w:tr>
    </w:tbl>
    <w:p w:rsidR="00D57B53" w:rsidRDefault="00D57B53"/>
    <w:sectPr w:rsidR="00D57B53" w:rsidSect="00D57B53">
      <w:headerReference w:type="even" r:id="rId11"/>
      <w:headerReference w:type="default" r:id="rId12"/>
      <w:footerReference w:type="even" r:id="rId13"/>
      <w:footerReference w:type="default" r:id="rId14"/>
      <w:pgSz w:w="11907" w:h="16839"/>
      <w:pgMar w:top="1418" w:right="1418" w:bottom="1418"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0D5" w:rsidRDefault="00DD60D5">
      <w:pPr>
        <w:spacing w:after="0" w:line="240" w:lineRule="auto"/>
      </w:pPr>
      <w:r>
        <w:separator/>
      </w:r>
    </w:p>
  </w:endnote>
  <w:endnote w:type="continuationSeparator" w:id="0">
    <w:p w:rsidR="00DD60D5" w:rsidRDefault="00DD6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altName w:val="Segoe UI"/>
    <w:charset w:val="00"/>
    <w:family w:val="swiss"/>
    <w:pitch w:val="variable"/>
    <w:sig w:usb0="00000001"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B53" w:rsidRDefault="00403CBF">
    <w:pPr>
      <w:pStyle w:val="Pieddepagegauche"/>
    </w:pPr>
    <w:r>
      <w:rPr>
        <w:color w:val="9FB8CD" w:themeColor="accent2"/>
      </w:rPr>
      <w:sym w:font="Wingdings 3" w:char="F07D"/>
    </w:r>
    <w:r>
      <w:t xml:space="preserve"> Page </w:t>
    </w:r>
    <w:r w:rsidR="00DD60D5">
      <w:fldChar w:fldCharType="begin"/>
    </w:r>
    <w:r w:rsidR="00DD60D5">
      <w:instrText xml:space="preserve"> PAGE  \* Arabic  \* MERGEFORMAT </w:instrText>
    </w:r>
    <w:r w:rsidR="00DD60D5">
      <w:fldChar w:fldCharType="separate"/>
    </w:r>
    <w:r w:rsidR="003E3E9F">
      <w:rPr>
        <w:noProof/>
      </w:rPr>
      <w:t>2</w:t>
    </w:r>
    <w:r w:rsidR="00DD60D5">
      <w:rPr>
        <w:noProof/>
      </w:rPr>
      <w:fldChar w:fldCharType="end"/>
    </w:r>
    <w:r>
      <w:t xml:space="preserve"> | </w:t>
    </w:r>
    <w:sdt>
      <w:sdtPr>
        <w:id w:val="121446346"/>
        <w:placeholder>
          <w:docPart w:val="BCEFEB232FFB45D082B83D3CC95D16D3"/>
        </w:placeholder>
        <w:showingPlcHdr/>
        <w:text/>
      </w:sdtPr>
      <w:sdtEndPr/>
      <w:sdtContent>
        <w:r>
          <w:t>[Tapez votre numéro de téléphone]</w:t>
        </w:r>
      </w:sdtContent>
    </w:sdt>
  </w:p>
  <w:p w:rsidR="00D57B53" w:rsidRDefault="00D57B5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B53" w:rsidRDefault="00403CBF">
    <w:pPr>
      <w:pStyle w:val="Pieddepagedroit"/>
    </w:pPr>
    <w:r>
      <w:rPr>
        <w:color w:val="9FB8CD" w:themeColor="accent2"/>
      </w:rPr>
      <w:sym w:font="Wingdings 3" w:char="F07D"/>
    </w:r>
    <w:r>
      <w:t xml:space="preserve"> Page </w:t>
    </w:r>
    <w:r w:rsidR="00DD60D5">
      <w:fldChar w:fldCharType="begin"/>
    </w:r>
    <w:r w:rsidR="00DD60D5">
      <w:instrText xml:space="preserve"> PAGE  \* Arabic  \* MERGEFORMAT </w:instrText>
    </w:r>
    <w:r w:rsidR="00DD60D5">
      <w:fldChar w:fldCharType="separate"/>
    </w:r>
    <w:r>
      <w:rPr>
        <w:noProof/>
      </w:rPr>
      <w:t>3</w:t>
    </w:r>
    <w:r w:rsidR="00DD60D5">
      <w:rPr>
        <w:noProof/>
      </w:rPr>
      <w:fldChar w:fldCharType="end"/>
    </w:r>
    <w:r>
      <w:t xml:space="preserve"> | </w:t>
    </w:r>
    <w:sdt>
      <w:sdtPr>
        <w:id w:val="121446365"/>
        <w:placeholder>
          <w:docPart w:val="1A7E7AF8EDEB49C2A8ADC082D0EAC124"/>
        </w:placeholder>
        <w:temporary/>
        <w:showingPlcHdr/>
        <w:text/>
      </w:sdtPr>
      <w:sdtEndPr/>
      <w:sdtContent>
        <w:r>
          <w:t>[Tapez votre adresse de messagerie]</w:t>
        </w:r>
      </w:sdtContent>
    </w:sdt>
  </w:p>
  <w:p w:rsidR="00D57B53" w:rsidRDefault="00D57B5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0D5" w:rsidRDefault="00DD60D5">
      <w:pPr>
        <w:spacing w:after="0" w:line="240" w:lineRule="auto"/>
      </w:pPr>
      <w:r>
        <w:separator/>
      </w:r>
    </w:p>
  </w:footnote>
  <w:footnote w:type="continuationSeparator" w:id="0">
    <w:p w:rsidR="00DD60D5" w:rsidRDefault="00DD6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B53" w:rsidRDefault="00403CBF">
    <w:pPr>
      <w:pStyle w:val="En-ttegauche"/>
      <w:jc w:val="right"/>
    </w:pPr>
    <w:r>
      <w:rPr>
        <w:color w:val="9FB8CD" w:themeColor="accent2"/>
      </w:rPr>
      <w:sym w:font="Wingdings 3" w:char="F07D"/>
    </w:r>
    <w:r>
      <w:t xml:space="preserve"> C.V. : </w:t>
    </w:r>
    <w:sdt>
      <w:sdtPr>
        <w:id w:val="176770587"/>
        <w:placeholder>
          <w:docPart w:val="298E5E9F2AF64810B0C191D4E0927601"/>
        </w:placeholder>
        <w:dataBinding w:prefixMappings="xmlns:ns0='http://schemas.openxmlformats.org/package/2006/metadata/core-properties' xmlns:ns1='http://purl.org/dc/elements/1.1/'" w:xpath="/ns0:coreProperties[1]/ns1:creator[1]" w:storeItemID="{6C3C8BC8-F283-45AE-878A-BAB7291924A1}"/>
        <w:text/>
      </w:sdtPr>
      <w:sdtEndPr/>
      <w:sdtContent>
        <w:r w:rsidR="00154FCB">
          <w:t>Thomas WAGNER</w:t>
        </w:r>
      </w:sdtContent>
    </w:sdt>
  </w:p>
  <w:p w:rsidR="00D57B53" w:rsidRDefault="00D57B5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B53" w:rsidRDefault="00403CBF">
    <w:pPr>
      <w:pStyle w:val="En-ttedroit"/>
      <w:jc w:val="left"/>
    </w:pPr>
    <w:r>
      <w:rPr>
        <w:color w:val="9FB8CD" w:themeColor="accent2"/>
      </w:rPr>
      <w:sym w:font="Wingdings 3" w:char="F07D"/>
    </w:r>
    <w:r>
      <w:t xml:space="preserve"> C.V. : </w:t>
    </w:r>
    <w:sdt>
      <w:sdtPr>
        <w:id w:val="176939009"/>
        <w:placeholder>
          <w:docPart w:val="20A21B339AFB44B38D56C5FC773937A2"/>
        </w:placeholder>
        <w:dataBinding w:prefixMappings="xmlns:ns0='http://schemas.openxmlformats.org/package/2006/metadata/core-properties' xmlns:ns1='http://purl.org/dc/elements/1.1/'" w:xpath="/ns0:coreProperties[1]/ns1:creator[1]" w:storeItemID="{6C3C8BC8-F283-45AE-878A-BAB7291924A1}"/>
        <w:text/>
      </w:sdtPr>
      <w:sdtEndPr/>
      <w:sdtContent>
        <w:r w:rsidR="00154FCB">
          <w:t>Thomas WAGNER</w:t>
        </w:r>
      </w:sdtContent>
    </w:sdt>
  </w:p>
  <w:p w:rsidR="00D57B53" w:rsidRDefault="00D57B5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E2132C"/>
    <w:lvl w:ilvl="0">
      <w:start w:val="1"/>
      <w:numFmt w:val="decimal"/>
      <w:lvlText w:val="%1."/>
      <w:lvlJc w:val="left"/>
      <w:pPr>
        <w:tabs>
          <w:tab w:val="num" w:pos="1800"/>
        </w:tabs>
        <w:ind w:left="1800" w:hanging="360"/>
      </w:pPr>
    </w:lvl>
  </w:abstractNum>
  <w:abstractNum w:abstractNumId="1">
    <w:nsid w:val="FFFFFF7D"/>
    <w:multiLevelType w:val="singleLevel"/>
    <w:tmpl w:val="5FB8AC54"/>
    <w:lvl w:ilvl="0">
      <w:start w:val="1"/>
      <w:numFmt w:val="decimal"/>
      <w:lvlText w:val="%1."/>
      <w:lvlJc w:val="left"/>
      <w:pPr>
        <w:tabs>
          <w:tab w:val="num" w:pos="1440"/>
        </w:tabs>
        <w:ind w:left="1440" w:hanging="360"/>
      </w:pPr>
    </w:lvl>
  </w:abstractNum>
  <w:abstractNum w:abstractNumId="2">
    <w:nsid w:val="FFFFFF7E"/>
    <w:multiLevelType w:val="singleLevel"/>
    <w:tmpl w:val="B69C04EA"/>
    <w:lvl w:ilvl="0">
      <w:start w:val="1"/>
      <w:numFmt w:val="decimal"/>
      <w:lvlText w:val="%1."/>
      <w:lvlJc w:val="left"/>
      <w:pPr>
        <w:tabs>
          <w:tab w:val="num" w:pos="1080"/>
        </w:tabs>
        <w:ind w:left="1080" w:hanging="360"/>
      </w:pPr>
    </w:lvl>
  </w:abstractNum>
  <w:abstractNum w:abstractNumId="3">
    <w:nsid w:val="FFFFFF7F"/>
    <w:multiLevelType w:val="singleLevel"/>
    <w:tmpl w:val="E4EA9C1E"/>
    <w:lvl w:ilvl="0">
      <w:start w:val="1"/>
      <w:numFmt w:val="decimal"/>
      <w:lvlText w:val="%1."/>
      <w:lvlJc w:val="left"/>
      <w:pPr>
        <w:tabs>
          <w:tab w:val="num" w:pos="720"/>
        </w:tabs>
        <w:ind w:left="720" w:hanging="360"/>
      </w:pPr>
    </w:lvl>
  </w:abstractNum>
  <w:abstractNum w:abstractNumId="4">
    <w:nsid w:val="FFFFFF80"/>
    <w:multiLevelType w:val="singleLevel"/>
    <w:tmpl w:val="3F0C434A"/>
    <w:lvl w:ilvl="0">
      <w:start w:val="1"/>
      <w:numFmt w:val="bullet"/>
      <w:pStyle w:val="Listepuces5"/>
      <w:lvlText w:val=""/>
      <w:lvlJc w:val="left"/>
      <w:pPr>
        <w:ind w:left="1800" w:hanging="360"/>
      </w:pPr>
      <w:rPr>
        <w:rFonts w:ascii="Symbol" w:hAnsi="Symbol" w:hint="default"/>
        <w:color w:val="9FB8CD" w:themeColor="accent2"/>
      </w:rPr>
    </w:lvl>
  </w:abstractNum>
  <w:abstractNum w:abstractNumId="5">
    <w:nsid w:val="FFFFFF81"/>
    <w:multiLevelType w:val="singleLevel"/>
    <w:tmpl w:val="78B8BCEC"/>
    <w:lvl w:ilvl="0">
      <w:start w:val="1"/>
      <w:numFmt w:val="bullet"/>
      <w:pStyle w:val="Listepuces4"/>
      <w:lvlText w:val=""/>
      <w:lvlJc w:val="left"/>
      <w:pPr>
        <w:ind w:left="1440" w:hanging="360"/>
      </w:pPr>
      <w:rPr>
        <w:rFonts w:ascii="Symbol" w:hAnsi="Symbol" w:hint="default"/>
        <w:outline w:val="0"/>
        <w:emboss w:val="0"/>
        <w:imprint w:val="0"/>
        <w:color w:val="628BAD" w:themeColor="accent2" w:themeShade="BF"/>
      </w:rPr>
    </w:lvl>
  </w:abstractNum>
  <w:abstractNum w:abstractNumId="6">
    <w:nsid w:val="FFFFFF82"/>
    <w:multiLevelType w:val="singleLevel"/>
    <w:tmpl w:val="3D9E3420"/>
    <w:lvl w:ilvl="0">
      <w:start w:val="1"/>
      <w:numFmt w:val="bullet"/>
      <w:pStyle w:val="Listepuces3"/>
      <w:lvlText w:val=""/>
      <w:lvlJc w:val="left"/>
      <w:pPr>
        <w:ind w:left="1080" w:hanging="360"/>
      </w:pPr>
      <w:rPr>
        <w:rFonts w:ascii="Wingdings 3" w:hAnsi="Wingdings 3" w:hint="default"/>
        <w:color w:val="808080" w:themeColor="background1" w:themeShade="80"/>
      </w:rPr>
    </w:lvl>
  </w:abstractNum>
  <w:abstractNum w:abstractNumId="7">
    <w:nsid w:val="FFFFFF83"/>
    <w:multiLevelType w:val="singleLevel"/>
    <w:tmpl w:val="5B846FA6"/>
    <w:lvl w:ilvl="0">
      <w:start w:val="1"/>
      <w:numFmt w:val="bullet"/>
      <w:pStyle w:val="Listepuces2"/>
      <w:lvlText w:val=""/>
      <w:lvlJc w:val="left"/>
      <w:pPr>
        <w:ind w:left="720" w:hanging="360"/>
      </w:pPr>
      <w:rPr>
        <w:rFonts w:ascii="Wingdings 3" w:hAnsi="Wingdings 3" w:hint="default"/>
        <w:color w:val="9FB8CD" w:themeColor="accent2"/>
      </w:rPr>
    </w:lvl>
  </w:abstractNum>
  <w:abstractNum w:abstractNumId="8">
    <w:nsid w:val="FFFFFF88"/>
    <w:multiLevelType w:val="singleLevel"/>
    <w:tmpl w:val="54E8AFAC"/>
    <w:lvl w:ilvl="0">
      <w:start w:val="1"/>
      <w:numFmt w:val="decimal"/>
      <w:lvlText w:val="%1."/>
      <w:lvlJc w:val="left"/>
      <w:pPr>
        <w:tabs>
          <w:tab w:val="num" w:pos="360"/>
        </w:tabs>
        <w:ind w:left="360" w:hanging="360"/>
      </w:pPr>
    </w:lvl>
  </w:abstractNum>
  <w:abstractNum w:abstractNumId="9">
    <w:nsid w:val="FFFFFF89"/>
    <w:multiLevelType w:val="singleLevel"/>
    <w:tmpl w:val="D4D80CFC"/>
    <w:lvl w:ilvl="0">
      <w:start w:val="1"/>
      <w:numFmt w:val="bullet"/>
      <w:pStyle w:val="Listepuces"/>
      <w:lvlText w:val=""/>
      <w:lvlJc w:val="left"/>
      <w:pPr>
        <w:ind w:left="360" w:hanging="360"/>
      </w:pPr>
      <w:rPr>
        <w:rFonts w:ascii="Wingdings 3" w:hAnsi="Wingdings 3" w:hint="default"/>
        <w:caps w:val="0"/>
        <w:strike w:val="0"/>
        <w:dstrike w:val="0"/>
        <w:outline w:val="0"/>
        <w:shadow w:val="0"/>
        <w:emboss w:val="0"/>
        <w:imprint w:val="0"/>
        <w:vanish w:val="0"/>
        <w:color w:val="628BAD" w:themeColor="accent2" w:themeShade="BF"/>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9"/>
  </w:num>
  <w:num w:numId="17">
    <w:abstractNumId w:val="7"/>
  </w:num>
  <w:num w:numId="18">
    <w:abstractNumId w:val="6"/>
  </w:num>
  <w:num w:numId="19">
    <w:abstractNumId w:val="5"/>
  </w:num>
  <w:num w:numId="20">
    <w:abstractNumId w:val="4"/>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attachedTemplate r:id="rId1"/>
  <w:styleLockQFSet/>
  <w:defaultTabStop w:val="709"/>
  <w:hyphenationZone w:val="420"/>
  <w:evenAndOddHeaders/>
  <w:drawingGridHorizontalSpacing w:val="100"/>
  <w:displayHorizontalDrawingGridEvery w:val="2"/>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
  <w:rsids>
    <w:rsidRoot w:val="00154FCB"/>
    <w:rsid w:val="00154FCB"/>
    <w:rsid w:val="00331CFC"/>
    <w:rsid w:val="003E3E9F"/>
    <w:rsid w:val="00403CBF"/>
    <w:rsid w:val="007F04EE"/>
    <w:rsid w:val="00BF7EA3"/>
    <w:rsid w:val="00D57B53"/>
    <w:rsid w:val="00D863D3"/>
    <w:rsid w:val="00DD60D5"/>
    <w:rsid w:val="00EF3F0C"/>
    <w:rsid w:val="00EF695E"/>
  </w:rsids>
  <m:mathPr>
    <m:mathFont m:val="Cambria Math"/>
    <m:brkBin m:val="before"/>
    <m:brkBinSub m:val="--"/>
    <m:smallFrac m:val="0"/>
    <m:dispDef/>
    <m:lMargin m:val="0"/>
    <m:rMargin m:val="0"/>
    <m:defJc m:val="centerGroup"/>
    <m:wrapIndent m:val="1440"/>
    <m:intLim m:val="undOvr"/>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B53"/>
    <w:rPr>
      <w:rFonts w:eastAsiaTheme="minorEastAsia" w:cstheme="minorBidi"/>
      <w:color w:val="000000" w:themeColor="text1"/>
      <w:sz w:val="20"/>
      <w:szCs w:val="20"/>
      <w:lang w:val="fr-FR"/>
    </w:rPr>
  </w:style>
  <w:style w:type="paragraph" w:styleId="Titre1">
    <w:name w:val="heading 1"/>
    <w:basedOn w:val="Normal"/>
    <w:next w:val="Normal"/>
    <w:link w:val="Titre1Car"/>
    <w:uiPriority w:val="9"/>
    <w:semiHidden/>
    <w:unhideWhenUsed/>
    <w:rsid w:val="00D57B53"/>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eastAsiaTheme="majorEastAsia" w:hAnsiTheme="majorHAnsi" w:cstheme="majorBidi"/>
      <w:color w:val="FFFFFF" w:themeColor="background1"/>
      <w:spacing w:val="5"/>
    </w:rPr>
  </w:style>
  <w:style w:type="paragraph" w:styleId="Titre2">
    <w:name w:val="heading 2"/>
    <w:basedOn w:val="Normal"/>
    <w:next w:val="Normal"/>
    <w:link w:val="Titre2Car"/>
    <w:uiPriority w:val="9"/>
    <w:semiHidden/>
    <w:unhideWhenUsed/>
    <w:qFormat/>
    <w:rsid w:val="00D57B53"/>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eastAsiaTheme="majorEastAsia" w:hAnsiTheme="majorHAnsi" w:cstheme="majorBidi"/>
      <w:color w:val="628BAD" w:themeColor="accent2" w:themeShade="BF"/>
      <w:spacing w:val="5"/>
    </w:rPr>
  </w:style>
  <w:style w:type="paragraph" w:styleId="Titre3">
    <w:name w:val="heading 3"/>
    <w:basedOn w:val="Normal"/>
    <w:next w:val="Normal"/>
    <w:link w:val="Titre3Car"/>
    <w:uiPriority w:val="9"/>
    <w:semiHidden/>
    <w:unhideWhenUsed/>
    <w:qFormat/>
    <w:rsid w:val="00D57B53"/>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eastAsiaTheme="majorEastAsia" w:hAnsiTheme="majorHAnsi" w:cstheme="majorBidi"/>
      <w:color w:val="595959" w:themeColor="text1" w:themeTint="A6"/>
      <w:spacing w:val="5"/>
    </w:rPr>
  </w:style>
  <w:style w:type="paragraph" w:styleId="Titre4">
    <w:name w:val="heading 4"/>
    <w:basedOn w:val="Normal"/>
    <w:next w:val="Normal"/>
    <w:link w:val="Titre4Car"/>
    <w:uiPriority w:val="9"/>
    <w:semiHidden/>
    <w:unhideWhenUsed/>
    <w:qFormat/>
    <w:rsid w:val="00D57B53"/>
    <w:pPr>
      <w:pBdr>
        <w:bottom w:val="single" w:sz="6" w:space="1" w:color="A6A6A6" w:themeColor="background1" w:themeShade="A6"/>
      </w:pBdr>
      <w:spacing w:before="200" w:after="80"/>
      <w:outlineLvl w:val="3"/>
    </w:pPr>
    <w:rPr>
      <w:rFonts w:asciiTheme="majorHAnsi" w:eastAsiaTheme="majorEastAsia" w:hAnsiTheme="majorHAnsi" w:cstheme="majorBidi"/>
      <w:color w:val="595959" w:themeColor="text1" w:themeTint="A6"/>
    </w:rPr>
  </w:style>
  <w:style w:type="paragraph" w:styleId="Titre5">
    <w:name w:val="heading 5"/>
    <w:basedOn w:val="Normal"/>
    <w:next w:val="Normal"/>
    <w:link w:val="Titre5Car"/>
    <w:uiPriority w:val="9"/>
    <w:semiHidden/>
    <w:unhideWhenUsed/>
    <w:qFormat/>
    <w:rsid w:val="00D57B53"/>
    <w:pPr>
      <w:pBdr>
        <w:bottom w:val="dashed" w:sz="4" w:space="1" w:color="A6A6A6" w:themeColor="background1" w:themeShade="A6"/>
      </w:pBdr>
      <w:spacing w:before="200" w:after="80"/>
      <w:outlineLvl w:val="4"/>
    </w:pPr>
    <w:rPr>
      <w:rFonts w:asciiTheme="majorHAnsi" w:eastAsiaTheme="majorEastAsia" w:hAnsiTheme="majorHAnsi" w:cstheme="majorBidi"/>
      <w:color w:val="404040" w:themeColor="text1" w:themeTint="BF"/>
    </w:rPr>
  </w:style>
  <w:style w:type="paragraph" w:styleId="Titre6">
    <w:name w:val="heading 6"/>
    <w:basedOn w:val="Normal"/>
    <w:next w:val="Normal"/>
    <w:link w:val="Titre6Car"/>
    <w:uiPriority w:val="9"/>
    <w:semiHidden/>
    <w:unhideWhenUsed/>
    <w:qFormat/>
    <w:rsid w:val="00D57B53"/>
    <w:pPr>
      <w:spacing w:before="200" w:after="80"/>
      <w:outlineLvl w:val="5"/>
    </w:pPr>
    <w:rPr>
      <w:rFonts w:asciiTheme="majorHAnsi" w:eastAsiaTheme="majorEastAsia" w:hAnsiTheme="majorHAnsi" w:cstheme="majorBidi"/>
      <w:b/>
      <w:bCs/>
      <w:color w:val="7F7F7F" w:themeColor="background1" w:themeShade="7F"/>
      <w:sz w:val="18"/>
      <w:szCs w:val="18"/>
    </w:rPr>
  </w:style>
  <w:style w:type="paragraph" w:styleId="Titre7">
    <w:name w:val="heading 7"/>
    <w:basedOn w:val="Normal"/>
    <w:next w:val="Normal"/>
    <w:link w:val="Titre7Car"/>
    <w:uiPriority w:val="9"/>
    <w:semiHidden/>
    <w:unhideWhenUsed/>
    <w:qFormat/>
    <w:rsid w:val="00D57B53"/>
    <w:pPr>
      <w:spacing w:before="200" w:after="80"/>
      <w:outlineLvl w:val="6"/>
    </w:pPr>
    <w:rPr>
      <w:rFonts w:asciiTheme="majorHAnsi" w:eastAsiaTheme="majorEastAsia" w:hAnsiTheme="majorHAnsi" w:cstheme="majorBidi"/>
      <w:b/>
      <w:bCs/>
      <w:i/>
      <w:iCs/>
      <w:color w:val="808080" w:themeColor="background1" w:themeShade="80"/>
      <w:sz w:val="18"/>
      <w:szCs w:val="18"/>
    </w:rPr>
  </w:style>
  <w:style w:type="paragraph" w:styleId="Titre8">
    <w:name w:val="heading 8"/>
    <w:basedOn w:val="Normal"/>
    <w:next w:val="Normal"/>
    <w:link w:val="Titre8Car"/>
    <w:uiPriority w:val="9"/>
    <w:semiHidden/>
    <w:unhideWhenUsed/>
    <w:qFormat/>
    <w:rsid w:val="00D57B53"/>
    <w:pPr>
      <w:spacing w:before="200" w:after="80"/>
      <w:outlineLvl w:val="7"/>
    </w:pPr>
    <w:rPr>
      <w:rFonts w:asciiTheme="majorHAnsi" w:eastAsiaTheme="majorEastAsia" w:hAnsiTheme="majorHAnsi" w:cstheme="majorBidi"/>
      <w:color w:val="9FB8CD" w:themeColor="accent2"/>
      <w:sz w:val="18"/>
      <w:szCs w:val="18"/>
    </w:rPr>
  </w:style>
  <w:style w:type="paragraph" w:styleId="Titre9">
    <w:name w:val="heading 9"/>
    <w:basedOn w:val="Normal"/>
    <w:next w:val="Normal"/>
    <w:link w:val="Titre9Car"/>
    <w:uiPriority w:val="9"/>
    <w:semiHidden/>
    <w:unhideWhenUsed/>
    <w:qFormat/>
    <w:rsid w:val="00D57B53"/>
    <w:pPr>
      <w:spacing w:before="200" w:after="80"/>
      <w:outlineLvl w:val="8"/>
    </w:pPr>
    <w:rPr>
      <w:rFonts w:asciiTheme="majorHAnsi" w:eastAsiaTheme="majorEastAsia" w:hAnsiTheme="majorHAnsi" w:cstheme="majorBidi"/>
      <w:i/>
      <w:iCs/>
      <w:color w:val="9FB8CD" w:themeColor="accent2"/>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1"/>
    <w:rsid w:val="00D57B53"/>
    <w:pPr>
      <w:spacing w:after="0" w:line="240" w:lineRule="auto"/>
    </w:pPr>
    <w:rPr>
      <w:rFonts w:eastAsiaTheme="minorEastAsia" w:cstheme="minorBidi"/>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basedOn w:val="Normal"/>
    <w:link w:val="SansinterligneCar"/>
    <w:uiPriority w:val="99"/>
    <w:qFormat/>
    <w:rsid w:val="00D57B53"/>
    <w:pPr>
      <w:spacing w:after="0" w:line="240" w:lineRule="auto"/>
    </w:pPr>
  </w:style>
  <w:style w:type="paragraph" w:styleId="En-tte">
    <w:name w:val="header"/>
    <w:basedOn w:val="Normal"/>
    <w:link w:val="En-tteCar"/>
    <w:uiPriority w:val="99"/>
    <w:unhideWhenUsed/>
    <w:rsid w:val="00D57B53"/>
    <w:pPr>
      <w:tabs>
        <w:tab w:val="center" w:pos="4320"/>
        <w:tab w:val="right" w:pos="8640"/>
      </w:tabs>
    </w:pPr>
  </w:style>
  <w:style w:type="character" w:customStyle="1" w:styleId="En-tteCar">
    <w:name w:val="En-tête Car"/>
    <w:basedOn w:val="Policepardfaut"/>
    <w:link w:val="En-tte"/>
    <w:uiPriority w:val="99"/>
    <w:rsid w:val="00D57B53"/>
    <w:rPr>
      <w:color w:val="000000" w:themeColor="text1"/>
      <w:sz w:val="20"/>
    </w:rPr>
  </w:style>
  <w:style w:type="paragraph" w:styleId="Pieddepage">
    <w:name w:val="footer"/>
    <w:basedOn w:val="Normal"/>
    <w:link w:val="PieddepageCar"/>
    <w:uiPriority w:val="99"/>
    <w:unhideWhenUsed/>
    <w:rsid w:val="00D57B53"/>
    <w:pPr>
      <w:tabs>
        <w:tab w:val="center" w:pos="4320"/>
        <w:tab w:val="right" w:pos="8640"/>
      </w:tabs>
    </w:pPr>
  </w:style>
  <w:style w:type="character" w:customStyle="1" w:styleId="PieddepageCar">
    <w:name w:val="Pied de page Car"/>
    <w:basedOn w:val="Policepardfaut"/>
    <w:link w:val="Pieddepage"/>
    <w:uiPriority w:val="99"/>
    <w:rsid w:val="00D57B53"/>
    <w:rPr>
      <w:color w:val="000000" w:themeColor="text1"/>
      <w:sz w:val="20"/>
    </w:rPr>
  </w:style>
  <w:style w:type="paragraph" w:styleId="Textedebulles">
    <w:name w:val="Balloon Text"/>
    <w:basedOn w:val="Normal"/>
    <w:link w:val="TextedebullesCar"/>
    <w:uiPriority w:val="99"/>
    <w:semiHidden/>
    <w:unhideWhenUsed/>
    <w:rsid w:val="00D57B53"/>
    <w:rPr>
      <w:rFonts w:hAnsi="Tahoma"/>
      <w:sz w:val="16"/>
      <w:szCs w:val="16"/>
    </w:rPr>
  </w:style>
  <w:style w:type="character" w:customStyle="1" w:styleId="TextedebullesCar">
    <w:name w:val="Texte de bulles Car"/>
    <w:basedOn w:val="Policepardfaut"/>
    <w:link w:val="Textedebulles"/>
    <w:uiPriority w:val="99"/>
    <w:semiHidden/>
    <w:rsid w:val="00D57B53"/>
    <w:rPr>
      <w:rFonts w:eastAsiaTheme="minorEastAsia" w:hAnsi="Tahoma" w:cstheme="minorBidi"/>
      <w:color w:val="000000" w:themeColor="text1"/>
      <w:sz w:val="16"/>
      <w:szCs w:val="16"/>
      <w:lang w:val="fr-FR"/>
    </w:rPr>
  </w:style>
  <w:style w:type="paragraph" w:styleId="Listepuces">
    <w:name w:val="List Bullet"/>
    <w:basedOn w:val="Normal"/>
    <w:uiPriority w:val="36"/>
    <w:unhideWhenUsed/>
    <w:qFormat/>
    <w:rsid w:val="00D57B53"/>
    <w:pPr>
      <w:numPr>
        <w:numId w:val="21"/>
      </w:numPr>
      <w:spacing w:after="120"/>
      <w:contextualSpacing/>
    </w:pPr>
  </w:style>
  <w:style w:type="paragraph" w:customStyle="1" w:styleId="Section">
    <w:name w:val="Section"/>
    <w:basedOn w:val="Normal"/>
    <w:next w:val="Normal"/>
    <w:link w:val="Textesection"/>
    <w:uiPriority w:val="1"/>
    <w:qFormat/>
    <w:rsid w:val="00D57B53"/>
    <w:pPr>
      <w:spacing w:after="120" w:line="240" w:lineRule="auto"/>
      <w:contextualSpacing/>
    </w:pPr>
    <w:rPr>
      <w:rFonts w:asciiTheme="majorHAnsi" w:eastAsiaTheme="majorEastAsia" w:hAnsiTheme="majorHAnsi" w:cstheme="majorBidi"/>
      <w:b/>
      <w:bCs/>
      <w:color w:val="9FB8CD" w:themeColor="accent2"/>
      <w:sz w:val="24"/>
      <w:szCs w:val="24"/>
    </w:rPr>
  </w:style>
  <w:style w:type="paragraph" w:customStyle="1" w:styleId="Sous-section">
    <w:name w:val="Sous-section"/>
    <w:basedOn w:val="Normal"/>
    <w:link w:val="Textesous-section"/>
    <w:uiPriority w:val="3"/>
    <w:qFormat/>
    <w:rsid w:val="00D57B53"/>
    <w:pPr>
      <w:spacing w:before="40" w:after="80" w:line="240" w:lineRule="auto"/>
    </w:pPr>
    <w:rPr>
      <w:rFonts w:asciiTheme="majorHAnsi" w:eastAsiaTheme="majorEastAsia" w:hAnsiTheme="majorHAnsi" w:cstheme="majorBidi"/>
      <w:b/>
      <w:bCs/>
      <w:color w:val="727CA3" w:themeColor="accent1"/>
      <w:sz w:val="18"/>
      <w:szCs w:val="18"/>
    </w:rPr>
  </w:style>
  <w:style w:type="paragraph" w:styleId="Citation">
    <w:name w:val="Quote"/>
    <w:basedOn w:val="Normal"/>
    <w:link w:val="CitationCar"/>
    <w:uiPriority w:val="29"/>
    <w:qFormat/>
    <w:rsid w:val="00D57B53"/>
    <w:rPr>
      <w:i/>
      <w:iCs/>
      <w:color w:val="7F7F7F" w:themeColor="background1" w:themeShade="7F"/>
    </w:rPr>
  </w:style>
  <w:style w:type="character" w:customStyle="1" w:styleId="CitationCar">
    <w:name w:val="Citation Car"/>
    <w:basedOn w:val="Policepardfaut"/>
    <w:link w:val="Citation"/>
    <w:uiPriority w:val="29"/>
    <w:rsid w:val="00D57B53"/>
    <w:rPr>
      <w:i/>
      <w:iCs/>
      <w:color w:val="7F7F7F" w:themeColor="background1" w:themeShade="7F"/>
      <w:sz w:val="20"/>
    </w:rPr>
  </w:style>
  <w:style w:type="character" w:customStyle="1" w:styleId="Titre2Car">
    <w:name w:val="Titre 2 Car"/>
    <w:basedOn w:val="Policepardfaut"/>
    <w:link w:val="Titre2"/>
    <w:uiPriority w:val="9"/>
    <w:semiHidden/>
    <w:rsid w:val="00D57B53"/>
    <w:rPr>
      <w:rFonts w:asciiTheme="majorHAnsi" w:eastAsiaTheme="majorEastAsia" w:hAnsiTheme="majorHAnsi" w:cstheme="majorBidi"/>
      <w:color w:val="628BAD" w:themeColor="accent2" w:themeShade="BF"/>
      <w:spacing w:val="5"/>
      <w:sz w:val="20"/>
    </w:rPr>
  </w:style>
  <w:style w:type="paragraph" w:customStyle="1" w:styleId="Nom">
    <w:name w:val="Nom"/>
    <w:basedOn w:val="Sansinterligne"/>
    <w:link w:val="Textenom"/>
    <w:uiPriority w:val="1"/>
    <w:qFormat/>
    <w:rsid w:val="00D57B53"/>
    <w:pPr>
      <w:jc w:val="right"/>
    </w:pPr>
    <w:rPr>
      <w:rFonts w:asciiTheme="majorHAnsi" w:eastAsiaTheme="majorEastAsia" w:hAnsiTheme="majorHAnsi" w:cstheme="majorBidi"/>
      <w:noProof/>
      <w:color w:val="525A7D" w:themeColor="accent1" w:themeShade="BF"/>
      <w:sz w:val="40"/>
      <w:szCs w:val="40"/>
    </w:rPr>
  </w:style>
  <w:style w:type="paragraph" w:styleId="Listepuces2">
    <w:name w:val="List Bullet 2"/>
    <w:basedOn w:val="Normal"/>
    <w:uiPriority w:val="36"/>
    <w:unhideWhenUsed/>
    <w:qFormat/>
    <w:rsid w:val="00D57B53"/>
    <w:pPr>
      <w:numPr>
        <w:numId w:val="22"/>
      </w:numPr>
      <w:spacing w:after="120"/>
      <w:contextualSpacing/>
    </w:pPr>
  </w:style>
  <w:style w:type="character" w:styleId="Lienhypertexte">
    <w:name w:val="Hyperlink"/>
    <w:basedOn w:val="Policepardfaut"/>
    <w:uiPriority w:val="99"/>
    <w:semiHidden/>
    <w:unhideWhenUsed/>
    <w:rsid w:val="00D57B53"/>
    <w:rPr>
      <w:color w:val="B292CA" w:themeColor="hyperlink"/>
      <w:u w:val="single"/>
    </w:rPr>
  </w:style>
  <w:style w:type="character" w:styleId="Titredulivre">
    <w:name w:val="Book Title"/>
    <w:basedOn w:val="Policepardfaut"/>
    <w:uiPriority w:val="33"/>
    <w:qFormat/>
    <w:rsid w:val="00D57B53"/>
    <w:rPr>
      <w:rFonts w:asciiTheme="majorHAnsi" w:eastAsiaTheme="majorEastAsia" w:hAnsiTheme="majorHAnsi" w:cstheme="majorBidi"/>
      <w:bCs w:val="0"/>
      <w:i/>
      <w:iCs/>
      <w:color w:val="8E736A" w:themeColor="accent6"/>
      <w:sz w:val="20"/>
      <w:szCs w:val="20"/>
      <w:lang w:val="fr-FR"/>
    </w:rPr>
  </w:style>
  <w:style w:type="paragraph" w:styleId="Lgende">
    <w:name w:val="caption"/>
    <w:basedOn w:val="Normal"/>
    <w:next w:val="Normal"/>
    <w:uiPriority w:val="35"/>
    <w:unhideWhenUsed/>
    <w:rsid w:val="00D57B53"/>
    <w:pPr>
      <w:spacing w:after="0" w:line="240" w:lineRule="auto"/>
    </w:pPr>
    <w:rPr>
      <w:rFonts w:asciiTheme="majorHAnsi" w:eastAsiaTheme="majorEastAsia" w:hAnsiTheme="majorHAnsi" w:cstheme="majorBidi"/>
      <w:color w:val="9FB8CD" w:themeColor="accent2"/>
      <w:sz w:val="16"/>
      <w:szCs w:val="16"/>
    </w:rPr>
  </w:style>
  <w:style w:type="character" w:styleId="Accentuation">
    <w:name w:val="Emphasis"/>
    <w:uiPriority w:val="20"/>
    <w:qFormat/>
    <w:rsid w:val="00D57B53"/>
    <w:rPr>
      <w:rFonts w:eastAsiaTheme="minorEastAsia" w:cstheme="minorBidi"/>
      <w:b/>
      <w:bCs/>
      <w:i/>
      <w:iCs/>
      <w:spacing w:val="0"/>
      <w:szCs w:val="20"/>
      <w:lang w:val="fr-FR"/>
    </w:rPr>
  </w:style>
  <w:style w:type="character" w:customStyle="1" w:styleId="SansinterligneCar">
    <w:name w:val="Sans interligne Car"/>
    <w:basedOn w:val="Policepardfaut"/>
    <w:link w:val="Sansinterligne"/>
    <w:uiPriority w:val="99"/>
    <w:rsid w:val="00D57B53"/>
    <w:rPr>
      <w:color w:val="000000" w:themeColor="text1"/>
      <w:sz w:val="20"/>
    </w:rPr>
  </w:style>
  <w:style w:type="character" w:customStyle="1" w:styleId="Titre1Car">
    <w:name w:val="Titre 1 Car"/>
    <w:basedOn w:val="Policepardfaut"/>
    <w:link w:val="Titre1"/>
    <w:uiPriority w:val="9"/>
    <w:semiHidden/>
    <w:rsid w:val="00D57B53"/>
    <w:rPr>
      <w:rFonts w:asciiTheme="majorHAnsi" w:eastAsiaTheme="majorEastAsia" w:hAnsiTheme="majorHAnsi" w:cstheme="majorBidi"/>
      <w:color w:val="FFFFFF" w:themeColor="background1"/>
      <w:spacing w:val="5"/>
      <w:sz w:val="20"/>
      <w:shd w:val="clear" w:color="auto" w:fill="9FB8CD" w:themeFill="accent2"/>
    </w:rPr>
  </w:style>
  <w:style w:type="character" w:customStyle="1" w:styleId="Titre3Car">
    <w:name w:val="Titre 3 Car"/>
    <w:basedOn w:val="Policepardfaut"/>
    <w:link w:val="Titre3"/>
    <w:uiPriority w:val="9"/>
    <w:semiHidden/>
    <w:rsid w:val="00D57B53"/>
    <w:rPr>
      <w:rFonts w:asciiTheme="majorHAnsi" w:eastAsiaTheme="majorEastAsia" w:hAnsiTheme="majorHAnsi" w:cstheme="majorBidi"/>
      <w:color w:val="595959" w:themeColor="text1" w:themeTint="A6"/>
      <w:spacing w:val="5"/>
      <w:sz w:val="20"/>
    </w:rPr>
  </w:style>
  <w:style w:type="character" w:customStyle="1" w:styleId="Titre4Car">
    <w:name w:val="Titre 4 Car"/>
    <w:basedOn w:val="Policepardfaut"/>
    <w:link w:val="Titre4"/>
    <w:uiPriority w:val="9"/>
    <w:semiHidden/>
    <w:rsid w:val="00D57B53"/>
    <w:rPr>
      <w:rFonts w:asciiTheme="majorHAnsi" w:eastAsiaTheme="majorEastAsia" w:hAnsiTheme="majorHAnsi" w:cstheme="majorBidi"/>
      <w:color w:val="595959" w:themeColor="text1" w:themeTint="A6"/>
      <w:sz w:val="20"/>
    </w:rPr>
  </w:style>
  <w:style w:type="character" w:customStyle="1" w:styleId="Titre5Car">
    <w:name w:val="Titre 5 Car"/>
    <w:basedOn w:val="Policepardfaut"/>
    <w:link w:val="Titre5"/>
    <w:uiPriority w:val="9"/>
    <w:semiHidden/>
    <w:rsid w:val="00D57B53"/>
    <w:rPr>
      <w:rFonts w:asciiTheme="majorHAnsi" w:eastAsiaTheme="majorEastAsia" w:hAnsiTheme="majorHAnsi" w:cstheme="majorBidi"/>
      <w:color w:val="404040" w:themeColor="text1" w:themeTint="BF"/>
      <w:sz w:val="20"/>
    </w:rPr>
  </w:style>
  <w:style w:type="character" w:customStyle="1" w:styleId="Titre6Car">
    <w:name w:val="Titre 6 Car"/>
    <w:basedOn w:val="Policepardfaut"/>
    <w:link w:val="Titre6"/>
    <w:uiPriority w:val="9"/>
    <w:semiHidden/>
    <w:rsid w:val="00D57B53"/>
    <w:rPr>
      <w:rFonts w:asciiTheme="majorHAnsi" w:eastAsiaTheme="majorEastAsia" w:hAnsiTheme="majorHAnsi" w:cstheme="majorBidi"/>
      <w:b/>
      <w:bCs/>
      <w:color w:val="7F7F7F" w:themeColor="background1" w:themeShade="7F"/>
      <w:sz w:val="18"/>
      <w:szCs w:val="18"/>
    </w:rPr>
  </w:style>
  <w:style w:type="character" w:customStyle="1" w:styleId="Titre7Car">
    <w:name w:val="Titre 7 Car"/>
    <w:basedOn w:val="Policepardfaut"/>
    <w:link w:val="Titre7"/>
    <w:uiPriority w:val="9"/>
    <w:semiHidden/>
    <w:rsid w:val="00D57B53"/>
    <w:rPr>
      <w:rFonts w:asciiTheme="majorHAnsi" w:eastAsiaTheme="majorEastAsia" w:hAnsiTheme="majorHAnsi" w:cstheme="majorBidi"/>
      <w:b/>
      <w:bCs/>
      <w:i/>
      <w:iCs/>
      <w:color w:val="808080" w:themeColor="background1" w:themeShade="80"/>
      <w:sz w:val="18"/>
      <w:szCs w:val="18"/>
    </w:rPr>
  </w:style>
  <w:style w:type="character" w:customStyle="1" w:styleId="Titre8Car">
    <w:name w:val="Titre 8 Car"/>
    <w:basedOn w:val="Policepardfaut"/>
    <w:link w:val="Titre8"/>
    <w:uiPriority w:val="9"/>
    <w:semiHidden/>
    <w:rsid w:val="00D57B53"/>
    <w:rPr>
      <w:rFonts w:asciiTheme="majorHAnsi" w:eastAsiaTheme="majorEastAsia" w:hAnsiTheme="majorHAnsi" w:cstheme="majorBidi"/>
      <w:color w:val="9FB8CD" w:themeColor="accent2"/>
      <w:sz w:val="18"/>
      <w:szCs w:val="18"/>
    </w:rPr>
  </w:style>
  <w:style w:type="character" w:customStyle="1" w:styleId="Titre9Car">
    <w:name w:val="Titre 9 Car"/>
    <w:basedOn w:val="Policepardfaut"/>
    <w:link w:val="Titre9"/>
    <w:uiPriority w:val="9"/>
    <w:semiHidden/>
    <w:rsid w:val="00D57B53"/>
    <w:rPr>
      <w:rFonts w:asciiTheme="majorHAnsi" w:eastAsiaTheme="majorEastAsia" w:hAnsiTheme="majorHAnsi" w:cstheme="majorBidi"/>
      <w:i/>
      <w:iCs/>
      <w:color w:val="9FB8CD" w:themeColor="accent2"/>
      <w:sz w:val="18"/>
      <w:szCs w:val="18"/>
    </w:rPr>
  </w:style>
  <w:style w:type="character" w:styleId="Emphaseintense">
    <w:name w:val="Intense Emphasis"/>
    <w:basedOn w:val="Policepardfaut"/>
    <w:uiPriority w:val="21"/>
    <w:qFormat/>
    <w:rsid w:val="00D57B53"/>
    <w:rPr>
      <w:b/>
      <w:bCs/>
      <w:i/>
      <w:iCs/>
      <w:color w:val="BAC737" w:themeColor="accent3" w:themeShade="BF"/>
      <w:sz w:val="20"/>
    </w:rPr>
  </w:style>
  <w:style w:type="paragraph" w:styleId="Citationintense">
    <w:name w:val="Intense Quote"/>
    <w:basedOn w:val="Normal"/>
    <w:link w:val="CitationintenseCar"/>
    <w:uiPriority w:val="30"/>
    <w:qFormat/>
    <w:rsid w:val="00D57B53"/>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eastAsiaTheme="majorEastAsia" w:hAnsiTheme="majorHAnsi" w:cstheme="majorBidi"/>
      <w:i/>
      <w:iCs/>
      <w:color w:val="FFFFFF" w:themeColor="background1"/>
    </w:rPr>
  </w:style>
  <w:style w:type="character" w:customStyle="1" w:styleId="CitationintenseCar">
    <w:name w:val="Citation intense Car"/>
    <w:basedOn w:val="Policepardfaut"/>
    <w:link w:val="Citationintense"/>
    <w:uiPriority w:val="30"/>
    <w:rsid w:val="00D57B53"/>
    <w:rPr>
      <w:rFonts w:asciiTheme="majorHAnsi" w:eastAsiaTheme="majorEastAsia" w:hAnsiTheme="majorHAnsi" w:cstheme="majorBidi"/>
      <w:i/>
      <w:iCs/>
      <w:color w:val="FFFFFF" w:themeColor="background1"/>
      <w:sz w:val="20"/>
      <w:shd w:val="clear" w:color="auto" w:fill="9FB8CD" w:themeFill="accent2"/>
    </w:rPr>
  </w:style>
  <w:style w:type="character" w:styleId="Rfrenceintense">
    <w:name w:val="Intense Reference"/>
    <w:basedOn w:val="Policepardfaut"/>
    <w:uiPriority w:val="32"/>
    <w:qFormat/>
    <w:rsid w:val="00D57B53"/>
    <w:rPr>
      <w:b/>
      <w:bCs/>
      <w:color w:val="525A7D" w:themeColor="accent1" w:themeShade="BF"/>
      <w:sz w:val="20"/>
      <w:u w:val="single"/>
    </w:rPr>
  </w:style>
  <w:style w:type="paragraph" w:styleId="Listepuces3">
    <w:name w:val="List Bullet 3"/>
    <w:basedOn w:val="Normal"/>
    <w:uiPriority w:val="36"/>
    <w:unhideWhenUsed/>
    <w:qFormat/>
    <w:rsid w:val="00D57B53"/>
    <w:pPr>
      <w:numPr>
        <w:numId w:val="23"/>
      </w:numPr>
      <w:spacing w:after="120"/>
      <w:contextualSpacing/>
    </w:pPr>
  </w:style>
  <w:style w:type="paragraph" w:styleId="Listepuces4">
    <w:name w:val="List Bullet 4"/>
    <w:basedOn w:val="Normal"/>
    <w:uiPriority w:val="36"/>
    <w:unhideWhenUsed/>
    <w:qFormat/>
    <w:rsid w:val="00D57B53"/>
    <w:pPr>
      <w:numPr>
        <w:numId w:val="24"/>
      </w:numPr>
      <w:spacing w:after="120"/>
      <w:contextualSpacing/>
    </w:pPr>
  </w:style>
  <w:style w:type="paragraph" w:styleId="Listepuces5">
    <w:name w:val="List Bullet 5"/>
    <w:basedOn w:val="Normal"/>
    <w:uiPriority w:val="36"/>
    <w:unhideWhenUsed/>
    <w:qFormat/>
    <w:rsid w:val="00D57B53"/>
    <w:pPr>
      <w:numPr>
        <w:numId w:val="25"/>
      </w:numPr>
      <w:spacing w:after="120"/>
      <w:contextualSpacing/>
    </w:pPr>
  </w:style>
  <w:style w:type="character" w:styleId="lev">
    <w:name w:val="Strong"/>
    <w:uiPriority w:val="22"/>
    <w:qFormat/>
    <w:rsid w:val="00D57B53"/>
    <w:rPr>
      <w:rFonts w:asciiTheme="minorHAnsi" w:eastAsiaTheme="minorEastAsia" w:hAnsiTheme="minorHAnsi" w:cstheme="minorBidi"/>
      <w:b/>
      <w:bCs/>
      <w:iCs w:val="0"/>
      <w:color w:val="9FB8CD" w:themeColor="accent2"/>
      <w:szCs w:val="20"/>
      <w:lang w:val="fr-FR"/>
    </w:rPr>
  </w:style>
  <w:style w:type="character" w:styleId="Emphaseple">
    <w:name w:val="Subtle Emphasis"/>
    <w:basedOn w:val="Policepardfaut"/>
    <w:uiPriority w:val="19"/>
    <w:qFormat/>
    <w:rsid w:val="00D57B53"/>
    <w:rPr>
      <w:i/>
      <w:iCs/>
      <w:color w:val="737373" w:themeColor="text1" w:themeTint="8C"/>
      <w:kern w:val="16"/>
      <w:sz w:val="20"/>
    </w:rPr>
  </w:style>
  <w:style w:type="character" w:styleId="Rfrenceple">
    <w:name w:val="Subtle Reference"/>
    <w:basedOn w:val="Policepardfaut"/>
    <w:uiPriority w:val="31"/>
    <w:qFormat/>
    <w:rsid w:val="00D57B53"/>
    <w:rPr>
      <w:color w:val="737373" w:themeColor="text1" w:themeTint="8C"/>
      <w:sz w:val="20"/>
      <w:u w:val="single"/>
    </w:rPr>
  </w:style>
  <w:style w:type="paragraph" w:styleId="TM1">
    <w:name w:val="toc 1"/>
    <w:basedOn w:val="Normal"/>
    <w:next w:val="Normal"/>
    <w:autoRedefine/>
    <w:uiPriority w:val="99"/>
    <w:semiHidden/>
    <w:unhideWhenUsed/>
    <w:qFormat/>
    <w:rsid w:val="00D57B53"/>
    <w:pPr>
      <w:tabs>
        <w:tab w:val="right" w:leader="dot" w:pos="8630"/>
      </w:tabs>
      <w:spacing w:after="40" w:line="240" w:lineRule="auto"/>
    </w:pPr>
    <w:rPr>
      <w:smallCaps/>
      <w:noProof/>
      <w:color w:val="9FB8CD" w:themeColor="accent2"/>
    </w:rPr>
  </w:style>
  <w:style w:type="paragraph" w:styleId="TM2">
    <w:name w:val="toc 2"/>
    <w:basedOn w:val="Normal"/>
    <w:next w:val="Normal"/>
    <w:autoRedefine/>
    <w:uiPriority w:val="99"/>
    <w:semiHidden/>
    <w:unhideWhenUsed/>
    <w:qFormat/>
    <w:rsid w:val="00D57B53"/>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qFormat/>
    <w:rsid w:val="00D57B53"/>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qFormat/>
    <w:rsid w:val="00D57B53"/>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qFormat/>
    <w:rsid w:val="00D57B53"/>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qFormat/>
    <w:rsid w:val="00D57B53"/>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qFormat/>
    <w:rsid w:val="00D57B53"/>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qFormat/>
    <w:rsid w:val="00D57B53"/>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qFormat/>
    <w:rsid w:val="00D57B53"/>
    <w:pPr>
      <w:tabs>
        <w:tab w:val="right" w:leader="dot" w:pos="8630"/>
      </w:tabs>
      <w:spacing w:after="40" w:line="240" w:lineRule="auto"/>
      <w:ind w:left="1760"/>
    </w:pPr>
    <w:rPr>
      <w:smallCaps/>
      <w:noProof/>
    </w:rPr>
  </w:style>
  <w:style w:type="paragraph" w:customStyle="1" w:styleId="Adressedelexpditeur">
    <w:name w:val="Adresse de l'expéditeur"/>
    <w:basedOn w:val="Sansinterligne"/>
    <w:link w:val="Texteadressedelexpditeur"/>
    <w:uiPriority w:val="2"/>
    <w:unhideWhenUsed/>
    <w:qFormat/>
    <w:rsid w:val="00D57B53"/>
    <w:pPr>
      <w:spacing w:before="200" w:line="276" w:lineRule="auto"/>
      <w:contextualSpacing/>
      <w:jc w:val="right"/>
    </w:pPr>
    <w:rPr>
      <w:rFonts w:asciiTheme="majorHAnsi" w:eastAsiaTheme="majorEastAsia" w:hAnsiTheme="majorHAnsi" w:cstheme="majorBidi"/>
      <w:color w:val="9FB8CD" w:themeColor="accent2"/>
      <w:sz w:val="18"/>
      <w:szCs w:val="18"/>
    </w:rPr>
  </w:style>
  <w:style w:type="paragraph" w:styleId="Sous-titre">
    <w:name w:val="Subtitle"/>
    <w:basedOn w:val="Normal"/>
    <w:link w:val="Sous-titreCar"/>
    <w:uiPriority w:val="11"/>
    <w:semiHidden/>
    <w:unhideWhenUsed/>
    <w:qFormat/>
    <w:rsid w:val="00D57B53"/>
    <w:pPr>
      <w:spacing w:after="720" w:line="240" w:lineRule="auto"/>
    </w:pPr>
    <w:rPr>
      <w:rFonts w:asciiTheme="majorHAnsi" w:eastAsiaTheme="majorEastAsia" w:hAnsiTheme="majorHAnsi" w:cstheme="majorBidi"/>
      <w:color w:val="9FB8CD" w:themeColor="accent2"/>
      <w:sz w:val="24"/>
      <w:szCs w:val="24"/>
    </w:rPr>
  </w:style>
  <w:style w:type="character" w:customStyle="1" w:styleId="Sous-titreCar">
    <w:name w:val="Sous-titre Car"/>
    <w:basedOn w:val="Policepardfaut"/>
    <w:link w:val="Sous-titre"/>
    <w:uiPriority w:val="11"/>
    <w:semiHidden/>
    <w:rsid w:val="00D57B53"/>
    <w:rPr>
      <w:rFonts w:asciiTheme="majorHAnsi" w:eastAsiaTheme="majorEastAsia" w:hAnsiTheme="majorHAnsi" w:cstheme="majorBidi"/>
      <w:color w:val="9FB8CD" w:themeColor="accent2"/>
      <w:sz w:val="24"/>
      <w:szCs w:val="24"/>
    </w:rPr>
  </w:style>
  <w:style w:type="paragraph" w:styleId="Titre">
    <w:name w:val="Title"/>
    <w:basedOn w:val="Normal"/>
    <w:link w:val="TitreCar"/>
    <w:uiPriority w:val="10"/>
    <w:semiHidden/>
    <w:unhideWhenUsed/>
    <w:qFormat/>
    <w:rsid w:val="00D57B53"/>
    <w:pPr>
      <w:spacing w:line="240" w:lineRule="auto"/>
    </w:pPr>
    <w:rPr>
      <w:rFonts w:asciiTheme="majorHAnsi" w:eastAsiaTheme="majorEastAsia" w:hAnsiTheme="majorHAnsi" w:cstheme="majorBidi"/>
      <w:color w:val="9FB8CD" w:themeColor="accent2"/>
      <w:sz w:val="52"/>
      <w:szCs w:val="52"/>
    </w:rPr>
  </w:style>
  <w:style w:type="character" w:customStyle="1" w:styleId="TitreCar">
    <w:name w:val="Titre Car"/>
    <w:basedOn w:val="Policepardfaut"/>
    <w:link w:val="Titre"/>
    <w:uiPriority w:val="10"/>
    <w:semiHidden/>
    <w:rsid w:val="00D57B53"/>
    <w:rPr>
      <w:rFonts w:asciiTheme="majorHAnsi" w:eastAsiaTheme="majorEastAsia" w:hAnsiTheme="majorHAnsi" w:cstheme="majorBidi"/>
      <w:color w:val="9FB8CD" w:themeColor="accent2"/>
      <w:sz w:val="52"/>
      <w:szCs w:val="52"/>
    </w:rPr>
  </w:style>
  <w:style w:type="character" w:customStyle="1" w:styleId="Textenom">
    <w:name w:val="Texte nom"/>
    <w:basedOn w:val="SansinterligneCar"/>
    <w:link w:val="Nom"/>
    <w:uiPriority w:val="1"/>
    <w:rsid w:val="00D57B53"/>
    <w:rPr>
      <w:rFonts w:asciiTheme="majorHAnsi" w:eastAsiaTheme="majorEastAsia" w:hAnsiTheme="majorHAnsi" w:cstheme="majorBidi"/>
      <w:noProof/>
      <w:color w:val="525A7D" w:themeColor="accent1" w:themeShade="BF"/>
      <w:sz w:val="40"/>
      <w:szCs w:val="40"/>
    </w:rPr>
  </w:style>
  <w:style w:type="character" w:customStyle="1" w:styleId="Textesection">
    <w:name w:val="Texte section"/>
    <w:basedOn w:val="Policepardfaut"/>
    <w:link w:val="Section"/>
    <w:uiPriority w:val="1"/>
    <w:rsid w:val="00D57B53"/>
    <w:rPr>
      <w:rFonts w:asciiTheme="majorHAnsi" w:eastAsiaTheme="majorEastAsia" w:hAnsiTheme="majorHAnsi" w:cstheme="majorBidi"/>
      <w:b/>
      <w:bCs/>
      <w:color w:val="9FB8CD" w:themeColor="accent2"/>
      <w:sz w:val="24"/>
      <w:szCs w:val="24"/>
    </w:rPr>
  </w:style>
  <w:style w:type="character" w:customStyle="1" w:styleId="Textesous-section">
    <w:name w:val="Texte sous-section"/>
    <w:basedOn w:val="Policepardfaut"/>
    <w:link w:val="Sous-section"/>
    <w:uiPriority w:val="3"/>
    <w:rsid w:val="00D57B53"/>
    <w:rPr>
      <w:rFonts w:asciiTheme="majorHAnsi" w:eastAsiaTheme="majorEastAsia" w:hAnsiTheme="majorHAnsi" w:cstheme="majorBidi"/>
      <w:b/>
      <w:bCs/>
      <w:color w:val="727CA3" w:themeColor="accent1"/>
      <w:sz w:val="18"/>
      <w:szCs w:val="18"/>
    </w:rPr>
  </w:style>
  <w:style w:type="character" w:customStyle="1" w:styleId="Texteadressedelexpditeur">
    <w:name w:val="Texte adresse de l'expéditeur"/>
    <w:basedOn w:val="SansinterligneCar"/>
    <w:link w:val="Adressedelexpditeur"/>
    <w:uiPriority w:val="2"/>
    <w:rsid w:val="00D57B53"/>
    <w:rPr>
      <w:rFonts w:asciiTheme="majorHAnsi" w:eastAsiaTheme="majorEastAsia" w:hAnsiTheme="majorHAnsi" w:cstheme="majorBidi"/>
      <w:color w:val="9FB8CD" w:themeColor="accent2"/>
      <w:sz w:val="18"/>
      <w:szCs w:val="18"/>
      <w:lang w:val="fr-FR"/>
    </w:rPr>
  </w:style>
  <w:style w:type="character" w:styleId="Textedelespacerserv">
    <w:name w:val="Placeholder Text"/>
    <w:basedOn w:val="Policepardfaut"/>
    <w:uiPriority w:val="99"/>
    <w:unhideWhenUsed/>
    <w:rsid w:val="00D57B53"/>
    <w:rPr>
      <w:color w:val="808080"/>
    </w:rPr>
  </w:style>
  <w:style w:type="paragraph" w:customStyle="1" w:styleId="Sous-sectionDate">
    <w:name w:val="Sous-section Date"/>
    <w:basedOn w:val="Section"/>
    <w:link w:val="Textesous-sectionDate"/>
    <w:uiPriority w:val="4"/>
    <w:qFormat/>
    <w:rsid w:val="00D57B53"/>
    <w:rPr>
      <w:b w:val="0"/>
      <w:bCs w:val="0"/>
      <w:color w:val="727CA3" w:themeColor="accent1"/>
      <w:sz w:val="18"/>
      <w:szCs w:val="18"/>
    </w:rPr>
  </w:style>
  <w:style w:type="paragraph" w:customStyle="1" w:styleId="Textesous-section0">
    <w:name w:val="Texte sous-section"/>
    <w:basedOn w:val="Normal"/>
    <w:uiPriority w:val="5"/>
    <w:qFormat/>
    <w:rsid w:val="00D57B53"/>
    <w:pPr>
      <w:spacing w:after="320"/>
      <w:contextualSpacing/>
    </w:pPr>
  </w:style>
  <w:style w:type="character" w:customStyle="1" w:styleId="Textesous-sectionDate">
    <w:name w:val="Texte sous-section Date"/>
    <w:basedOn w:val="Textesous-section"/>
    <w:link w:val="Sous-sectionDate"/>
    <w:uiPriority w:val="4"/>
    <w:rsid w:val="00D57B53"/>
    <w:rPr>
      <w:rFonts w:asciiTheme="majorHAnsi" w:eastAsiaTheme="majorEastAsia" w:hAnsiTheme="majorHAnsi" w:cstheme="majorBidi"/>
      <w:b/>
      <w:bCs/>
      <w:color w:val="727CA3" w:themeColor="accent1"/>
      <w:sz w:val="18"/>
      <w:szCs w:val="18"/>
    </w:rPr>
  </w:style>
  <w:style w:type="paragraph" w:customStyle="1" w:styleId="Pieddepagepremirepage">
    <w:name w:val="Pied de page première page"/>
    <w:basedOn w:val="Pieddepage"/>
    <w:uiPriority w:val="34"/>
    <w:rsid w:val="00D57B53"/>
    <w:pPr>
      <w:pBdr>
        <w:top w:val="dashed" w:sz="4" w:space="18" w:color="7F7F7F"/>
      </w:pBdr>
      <w:jc w:val="right"/>
    </w:pPr>
    <w:rPr>
      <w:color w:val="7F7F7F" w:themeColor="text1" w:themeTint="80"/>
    </w:rPr>
  </w:style>
  <w:style w:type="paragraph" w:customStyle="1" w:styleId="En-ttepremirepage">
    <w:name w:val="En-tête première page"/>
    <w:basedOn w:val="En-tte"/>
    <w:qFormat/>
    <w:rsid w:val="00D57B53"/>
    <w:pPr>
      <w:pBdr>
        <w:bottom w:val="dashed" w:sz="4" w:space="18" w:color="7F7F7F"/>
      </w:pBdr>
      <w:spacing w:line="396" w:lineRule="auto"/>
    </w:pPr>
    <w:rPr>
      <w:color w:val="7F7F7F" w:themeColor="text1" w:themeTint="80"/>
    </w:rPr>
  </w:style>
  <w:style w:type="paragraph" w:customStyle="1" w:styleId="Textedadresse">
    <w:name w:val="Texte d'adresse"/>
    <w:basedOn w:val="Sansinterligne"/>
    <w:uiPriority w:val="2"/>
    <w:qFormat/>
    <w:rsid w:val="00D57B53"/>
    <w:pPr>
      <w:spacing w:before="200" w:line="276" w:lineRule="auto"/>
      <w:contextualSpacing/>
      <w:jc w:val="right"/>
    </w:pPr>
    <w:rPr>
      <w:rFonts w:asciiTheme="majorHAnsi" w:eastAsiaTheme="majorEastAsia" w:hAnsiTheme="majorHAnsi" w:cstheme="majorBidi"/>
      <w:color w:val="9FB8CD" w:themeColor="accent2"/>
      <w:sz w:val="18"/>
      <w:szCs w:val="18"/>
    </w:rPr>
  </w:style>
  <w:style w:type="paragraph" w:customStyle="1" w:styleId="En-ttegauche">
    <w:name w:val="En-tête gauche"/>
    <w:basedOn w:val="En-tte"/>
    <w:uiPriority w:val="35"/>
    <w:unhideWhenUsed/>
    <w:qFormat/>
    <w:rsid w:val="00D57B53"/>
    <w:pPr>
      <w:pBdr>
        <w:bottom w:val="dashed" w:sz="4" w:space="18" w:color="7F7F7F" w:themeColor="text1" w:themeTint="80"/>
      </w:pBdr>
      <w:spacing w:line="396" w:lineRule="auto"/>
      <w:contextualSpacing/>
    </w:pPr>
    <w:rPr>
      <w:color w:val="7F7F7F" w:themeColor="text1" w:themeTint="80"/>
    </w:rPr>
  </w:style>
  <w:style w:type="paragraph" w:customStyle="1" w:styleId="Pieddepagegauche">
    <w:name w:val="Pied de page gauche"/>
    <w:basedOn w:val="Normal"/>
    <w:next w:val="Sous-section"/>
    <w:uiPriority w:val="35"/>
    <w:unhideWhenUsed/>
    <w:qFormat/>
    <w:rsid w:val="00D57B53"/>
    <w:pPr>
      <w:pBdr>
        <w:top w:val="dashed" w:sz="4" w:space="18" w:color="7F7F7F" w:themeColor="text1" w:themeTint="80"/>
      </w:pBdr>
      <w:tabs>
        <w:tab w:val="center" w:pos="4320"/>
        <w:tab w:val="right" w:pos="8640"/>
      </w:tabs>
    </w:pPr>
    <w:rPr>
      <w:color w:val="7F7F7F" w:themeColor="text1" w:themeTint="80"/>
    </w:rPr>
  </w:style>
  <w:style w:type="paragraph" w:customStyle="1" w:styleId="En-ttedroit">
    <w:name w:val="En-tête droit"/>
    <w:basedOn w:val="En-tte"/>
    <w:uiPriority w:val="35"/>
    <w:unhideWhenUsed/>
    <w:qFormat/>
    <w:rsid w:val="00D57B53"/>
    <w:pPr>
      <w:pBdr>
        <w:bottom w:val="dashed" w:sz="4" w:space="18" w:color="7F7F7F"/>
      </w:pBdr>
      <w:spacing w:line="396" w:lineRule="auto"/>
      <w:contextualSpacing/>
      <w:jc w:val="right"/>
    </w:pPr>
    <w:rPr>
      <w:color w:val="7F7F7F" w:themeColor="text1" w:themeTint="80"/>
    </w:rPr>
  </w:style>
  <w:style w:type="paragraph" w:customStyle="1" w:styleId="Pieddepagedroit">
    <w:name w:val="Pied de page droit"/>
    <w:basedOn w:val="Pieddepage"/>
    <w:uiPriority w:val="35"/>
    <w:unhideWhenUsed/>
    <w:qFormat/>
    <w:rsid w:val="00D57B53"/>
    <w:pPr>
      <w:pBdr>
        <w:top w:val="dashed" w:sz="4" w:space="18" w:color="7F7F7F"/>
      </w:pBdr>
      <w:jc w:val="right"/>
    </w:pPr>
    <w:rPr>
      <w:color w:val="7F7F7F" w:themeColor="text1" w:themeTint="80"/>
    </w:rPr>
  </w:style>
  <w:style w:type="paragraph" w:customStyle="1" w:styleId="Nomdudestinataire">
    <w:name w:val="Nom du destinataire"/>
    <w:basedOn w:val="Sansinterligne"/>
    <w:uiPriority w:val="1"/>
    <w:qFormat/>
    <w:rsid w:val="00D57B53"/>
    <w:pPr>
      <w:jc w:val="right"/>
    </w:pPr>
    <w:rPr>
      <w:rFonts w:asciiTheme="majorHAnsi" w:eastAsiaTheme="majorEastAsia" w:hAnsiTheme="majorHAnsi" w:cstheme="majorBidi"/>
      <w:noProof/>
      <w:color w:val="525A7D" w:themeColor="accent1" w:themeShade="BF"/>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14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utilus\AppData\Roaming\Microsoft\Templates\CSC(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D7AE80916D468AB5A5C7AA6B96D679"/>
        <w:category>
          <w:name w:val="Général"/>
          <w:gallery w:val="placeholder"/>
        </w:category>
        <w:types>
          <w:type w:val="bbPlcHdr"/>
        </w:types>
        <w:behaviors>
          <w:behavior w:val="content"/>
        </w:behaviors>
        <w:guid w:val="{93A52CB7-19F6-4CC9-8F7C-07C1E3D837D2}"/>
      </w:docPartPr>
      <w:docPartBody>
        <w:p w:rsidR="00000000" w:rsidRDefault="00F475E6">
          <w:pPr>
            <w:pStyle w:val="A2D7AE80916D468AB5A5C7AA6B96D679"/>
          </w:pPr>
          <w:r>
            <w:rPr>
              <w:rStyle w:val="Textedelespacerserv"/>
            </w:rPr>
            <w:t>Choisissez un bloc de construction.</w:t>
          </w:r>
        </w:p>
      </w:docPartBody>
    </w:docPart>
    <w:docPart>
      <w:docPartPr>
        <w:name w:val="65AB4E30A910413FBD21EDE6ABEBC85B"/>
        <w:category>
          <w:name w:val="Général"/>
          <w:gallery w:val="placeholder"/>
        </w:category>
        <w:types>
          <w:type w:val="bbPlcHdr"/>
        </w:types>
        <w:behaviors>
          <w:behavior w:val="content"/>
        </w:behaviors>
        <w:guid w:val="{3C0B7EBA-1A55-4E7D-BDD0-98BB9DB12620}"/>
      </w:docPartPr>
      <w:docPartBody>
        <w:p w:rsidR="00000000" w:rsidRDefault="00F475E6">
          <w:pPr>
            <w:pStyle w:val="65AB4E30A910413FBD21EDE6ABEBC85B"/>
          </w:pPr>
          <w:r>
            <w:t>[Tapez votre nom]</w:t>
          </w:r>
        </w:p>
      </w:docPartBody>
    </w:docPart>
    <w:docPart>
      <w:docPartPr>
        <w:name w:val="298E5E9F2AF64810B0C191D4E0927601"/>
        <w:category>
          <w:name w:val="Général"/>
          <w:gallery w:val="placeholder"/>
        </w:category>
        <w:types>
          <w:type w:val="bbPlcHdr"/>
        </w:types>
        <w:behaviors>
          <w:behavior w:val="content"/>
        </w:behaviors>
        <w:guid w:val="{31707B9D-A941-46F7-9B0E-71DC83C63A3D}"/>
      </w:docPartPr>
      <w:docPartBody>
        <w:p w:rsidR="00000000" w:rsidRDefault="00F475E6">
          <w:pPr>
            <w:pStyle w:val="298E5E9F2AF64810B0C191D4E0927601"/>
          </w:pPr>
          <w:r>
            <w:t>[Tapez la date de fin]</w:t>
          </w:r>
        </w:p>
      </w:docPartBody>
    </w:docPart>
    <w:docPart>
      <w:docPartPr>
        <w:name w:val="20A21B339AFB44B38D56C5FC773937A2"/>
        <w:category>
          <w:name w:val="Général"/>
          <w:gallery w:val="placeholder"/>
        </w:category>
        <w:types>
          <w:type w:val="bbPlcHdr"/>
        </w:types>
        <w:behaviors>
          <w:behavior w:val="content"/>
        </w:behaviors>
        <w:guid w:val="{81A636D5-E8B1-4C9F-AE72-F47E13F6C22E}"/>
      </w:docPartPr>
      <w:docPartBody>
        <w:p w:rsidR="00000000" w:rsidRDefault="00F475E6">
          <w:pPr>
            <w:pStyle w:val="20A21B339AFB44B38D56C5FC773937A2"/>
          </w:pPr>
          <w:r>
            <w:t>[Tapez le nom de la société]</w:t>
          </w:r>
        </w:p>
      </w:docPartBody>
    </w:docPart>
    <w:docPart>
      <w:docPartPr>
        <w:name w:val="BCEFEB232FFB45D082B83D3CC95D16D3"/>
        <w:category>
          <w:name w:val="Général"/>
          <w:gallery w:val="placeholder"/>
        </w:category>
        <w:types>
          <w:type w:val="bbPlcHdr"/>
        </w:types>
        <w:behaviors>
          <w:behavior w:val="content"/>
        </w:behaviors>
        <w:guid w:val="{B57726B3-740A-4CFA-938E-84394162CC5F}"/>
      </w:docPartPr>
      <w:docPartBody>
        <w:p w:rsidR="00000000" w:rsidRDefault="00F475E6">
          <w:pPr>
            <w:pStyle w:val="BCEFEB232FFB45D082B83D3CC95D16D3"/>
          </w:pPr>
          <w:r>
            <w:t xml:space="preserve">[Tapez l'adresse de la </w:t>
          </w:r>
          <w:r>
            <w:t>société]</w:t>
          </w:r>
        </w:p>
      </w:docPartBody>
    </w:docPart>
    <w:docPart>
      <w:docPartPr>
        <w:name w:val="1A7E7AF8EDEB49C2A8ADC082D0EAC124"/>
        <w:category>
          <w:name w:val="Général"/>
          <w:gallery w:val="placeholder"/>
        </w:category>
        <w:types>
          <w:type w:val="bbPlcHdr"/>
        </w:types>
        <w:behaviors>
          <w:behavior w:val="content"/>
        </w:behaviors>
        <w:guid w:val="{22EA7B14-DF82-4812-9217-55490A6DF3C5}"/>
      </w:docPartPr>
      <w:docPartBody>
        <w:p w:rsidR="00000000" w:rsidRDefault="00F475E6">
          <w:pPr>
            <w:pStyle w:val="1A7E7AF8EDEB49C2A8ADC082D0EAC124"/>
          </w:pPr>
          <w:r>
            <w:t>[Tapez les fonctions]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ill Sans MT">
    <w:altName w:val="Segoe UI"/>
    <w:charset w:val="00"/>
    <w:family w:val="swiss"/>
    <w:pitch w:val="variable"/>
    <w:sig w:usb0="00000001"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5E6"/>
    <w:rsid w:val="00F475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unhideWhenUsed/>
    <w:rPr>
      <w:rFonts w:eastAsiaTheme="minorEastAsia" w:cstheme="minorBidi"/>
      <w:bCs w:val="0"/>
      <w:iCs w:val="0"/>
      <w:color w:val="808080"/>
      <w:szCs w:val="20"/>
      <w:lang w:val="fr-FR"/>
    </w:rPr>
  </w:style>
  <w:style w:type="paragraph" w:customStyle="1" w:styleId="A2D7AE80916D468AB5A5C7AA6B96D679">
    <w:name w:val="A2D7AE80916D468AB5A5C7AA6B96D679"/>
  </w:style>
  <w:style w:type="paragraph" w:customStyle="1" w:styleId="65AB4E30A910413FBD21EDE6ABEBC85B">
    <w:name w:val="65AB4E30A910413FBD21EDE6ABEBC85B"/>
  </w:style>
  <w:style w:type="paragraph" w:customStyle="1" w:styleId="7C63FAC9C11A44FE80E0DBE8D6F9CDEB">
    <w:name w:val="7C63FAC9C11A44FE80E0DBE8D6F9CDEB"/>
  </w:style>
  <w:style w:type="paragraph" w:customStyle="1" w:styleId="9F7CD954E8B441B39477D6410EBB1CA3">
    <w:name w:val="9F7CD954E8B441B39477D6410EBB1CA3"/>
  </w:style>
  <w:style w:type="paragraph" w:customStyle="1" w:styleId="64D61BC17817427784E260BCACE910AE">
    <w:name w:val="64D61BC17817427784E260BCACE910AE"/>
  </w:style>
  <w:style w:type="paragraph" w:customStyle="1" w:styleId="5D4207A1551541E49E1A6E8B685C7E22">
    <w:name w:val="5D4207A1551541E49E1A6E8B685C7E22"/>
  </w:style>
  <w:style w:type="paragraph" w:customStyle="1" w:styleId="B5B60EAD284B4E17BCC53CF93A6CD6F1">
    <w:name w:val="B5B60EAD284B4E17BCC53CF93A6CD6F1"/>
  </w:style>
  <w:style w:type="paragraph" w:customStyle="1" w:styleId="D2EA907BF20141A6A9E4E93FE9508BA7">
    <w:name w:val="D2EA907BF20141A6A9E4E93FE9508BA7"/>
  </w:style>
  <w:style w:type="paragraph" w:customStyle="1" w:styleId="04EE54CD779F443CBE4F0729E84660BE">
    <w:name w:val="04EE54CD779F443CBE4F0729E84660BE"/>
  </w:style>
  <w:style w:type="paragraph" w:customStyle="1" w:styleId="4E841F7A314A486295535237247250B5">
    <w:name w:val="4E841F7A314A486295535237247250B5"/>
  </w:style>
  <w:style w:type="paragraph" w:customStyle="1" w:styleId="68EE00E9C7D7415EA1F59163BBC32E85">
    <w:name w:val="68EE00E9C7D7415EA1F59163BBC32E85"/>
  </w:style>
  <w:style w:type="paragraph" w:customStyle="1" w:styleId="64BEBFADA54C4997B63B11656BD813BF">
    <w:name w:val="64BEBFADA54C4997B63B11656BD813BF"/>
  </w:style>
  <w:style w:type="paragraph" w:customStyle="1" w:styleId="298E5E9F2AF64810B0C191D4E0927601">
    <w:name w:val="298E5E9F2AF64810B0C191D4E0927601"/>
  </w:style>
  <w:style w:type="paragraph" w:customStyle="1" w:styleId="20A21B339AFB44B38D56C5FC773937A2">
    <w:name w:val="20A21B339AFB44B38D56C5FC773937A2"/>
  </w:style>
  <w:style w:type="paragraph" w:customStyle="1" w:styleId="BCEFEB232FFB45D082B83D3CC95D16D3">
    <w:name w:val="BCEFEB232FFB45D082B83D3CC95D16D3"/>
  </w:style>
  <w:style w:type="paragraph" w:customStyle="1" w:styleId="1A7E7AF8EDEB49C2A8ADC082D0EAC124">
    <w:name w:val="1A7E7AF8EDEB49C2A8ADC082D0EAC124"/>
  </w:style>
  <w:style w:type="paragraph" w:customStyle="1" w:styleId="FF1359A3A6B146CFA046232F1F7B6545">
    <w:name w:val="FF1359A3A6B146CFA046232F1F7B65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unhideWhenUsed/>
    <w:rPr>
      <w:rFonts w:eastAsiaTheme="minorEastAsia" w:cstheme="minorBidi"/>
      <w:bCs w:val="0"/>
      <w:iCs w:val="0"/>
      <w:color w:val="808080"/>
      <w:szCs w:val="20"/>
      <w:lang w:val="fr-FR"/>
    </w:rPr>
  </w:style>
  <w:style w:type="paragraph" w:customStyle="1" w:styleId="A2D7AE80916D468AB5A5C7AA6B96D679">
    <w:name w:val="A2D7AE80916D468AB5A5C7AA6B96D679"/>
  </w:style>
  <w:style w:type="paragraph" w:customStyle="1" w:styleId="65AB4E30A910413FBD21EDE6ABEBC85B">
    <w:name w:val="65AB4E30A910413FBD21EDE6ABEBC85B"/>
  </w:style>
  <w:style w:type="paragraph" w:customStyle="1" w:styleId="7C63FAC9C11A44FE80E0DBE8D6F9CDEB">
    <w:name w:val="7C63FAC9C11A44FE80E0DBE8D6F9CDEB"/>
  </w:style>
  <w:style w:type="paragraph" w:customStyle="1" w:styleId="9F7CD954E8B441B39477D6410EBB1CA3">
    <w:name w:val="9F7CD954E8B441B39477D6410EBB1CA3"/>
  </w:style>
  <w:style w:type="paragraph" w:customStyle="1" w:styleId="64D61BC17817427784E260BCACE910AE">
    <w:name w:val="64D61BC17817427784E260BCACE910AE"/>
  </w:style>
  <w:style w:type="paragraph" w:customStyle="1" w:styleId="5D4207A1551541E49E1A6E8B685C7E22">
    <w:name w:val="5D4207A1551541E49E1A6E8B685C7E22"/>
  </w:style>
  <w:style w:type="paragraph" w:customStyle="1" w:styleId="B5B60EAD284B4E17BCC53CF93A6CD6F1">
    <w:name w:val="B5B60EAD284B4E17BCC53CF93A6CD6F1"/>
  </w:style>
  <w:style w:type="paragraph" w:customStyle="1" w:styleId="D2EA907BF20141A6A9E4E93FE9508BA7">
    <w:name w:val="D2EA907BF20141A6A9E4E93FE9508BA7"/>
  </w:style>
  <w:style w:type="paragraph" w:customStyle="1" w:styleId="04EE54CD779F443CBE4F0729E84660BE">
    <w:name w:val="04EE54CD779F443CBE4F0729E84660BE"/>
  </w:style>
  <w:style w:type="paragraph" w:customStyle="1" w:styleId="4E841F7A314A486295535237247250B5">
    <w:name w:val="4E841F7A314A486295535237247250B5"/>
  </w:style>
  <w:style w:type="paragraph" w:customStyle="1" w:styleId="68EE00E9C7D7415EA1F59163BBC32E85">
    <w:name w:val="68EE00E9C7D7415EA1F59163BBC32E85"/>
  </w:style>
  <w:style w:type="paragraph" w:customStyle="1" w:styleId="64BEBFADA54C4997B63B11656BD813BF">
    <w:name w:val="64BEBFADA54C4997B63B11656BD813BF"/>
  </w:style>
  <w:style w:type="paragraph" w:customStyle="1" w:styleId="298E5E9F2AF64810B0C191D4E0927601">
    <w:name w:val="298E5E9F2AF64810B0C191D4E0927601"/>
  </w:style>
  <w:style w:type="paragraph" w:customStyle="1" w:styleId="20A21B339AFB44B38D56C5FC773937A2">
    <w:name w:val="20A21B339AFB44B38D56C5FC773937A2"/>
  </w:style>
  <w:style w:type="paragraph" w:customStyle="1" w:styleId="BCEFEB232FFB45D082B83D3CC95D16D3">
    <w:name w:val="BCEFEB232FFB45D082B83D3CC95D16D3"/>
  </w:style>
  <w:style w:type="paragraph" w:customStyle="1" w:styleId="1A7E7AF8EDEB49C2A8ADC082D0EAC124">
    <w:name w:val="1A7E7AF8EDEB49C2A8ADC082D0EAC124"/>
  </w:style>
  <w:style w:type="paragraph" w:customStyle="1" w:styleId="FF1359A3A6B146CFA046232F1F7B6545">
    <w:name w:val="FF1359A3A6B146CFA046232F1F7B65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
  <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3361B41-9EA9-4B18-B598-1F4C6C2537EB}">
  <ds:schemaRefs>
    <ds:schemaRef ds:uri="http://schemas.microsoft.com/office/2006/customDocumentInformationPanel"/>
  </ds:schemaRefs>
</ds:datastoreItem>
</file>

<file path=customXml/itemProps2.xml><?xml version="1.0" encoding="utf-8"?>
<ds:datastoreItem xmlns:ds="http://schemas.openxmlformats.org/officeDocument/2006/customXml" ds:itemID="{1CD1D6DE-CC76-4814-A720-93A5CC9FB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CSC(2).dotx</Template>
  <TotalTime>47</TotalTime>
  <Pages>2</Pages>
  <Words>208</Words>
  <Characters>1146</Characters>
  <Application>Microsoft Office Word</Application>
  <DocSecurity>0</DocSecurity>
  <Lines>9</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WAGNER</dc:creator>
  <cp:lastModifiedBy>Nautilus</cp:lastModifiedBy>
  <cp:revision>1</cp:revision>
  <dcterms:created xsi:type="dcterms:W3CDTF">2014-11-16T14:29:00Z</dcterms:created>
  <dcterms:modified xsi:type="dcterms:W3CDTF">2014-11-16T15:16:00Z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TC300086539990</vt:lpwstr>
  </property>
</Properties>
</file>